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FA324" w14:textId="77777777" w:rsidR="00E07F26" w:rsidRDefault="00E07F26" w:rsidP="00E07F26">
      <w:pPr>
        <w:pStyle w:val="1"/>
      </w:pPr>
      <w:bookmarkStart w:id="0" w:name="OLE_LINK44"/>
      <w:r>
        <w:rPr>
          <w:rFonts w:hint="eastAsia"/>
        </w:rPr>
        <w:t>2024</w:t>
      </w:r>
      <w:r>
        <w:rPr>
          <w:rFonts w:hint="eastAsia"/>
        </w:rPr>
        <w:t>学年高三年级第二次质量调研</w:t>
      </w:r>
    </w:p>
    <w:p w14:paraId="311265E2" w14:textId="65BAEC09" w:rsidR="00E07F26" w:rsidRDefault="00E07F26" w:rsidP="00E07F26">
      <w:pPr>
        <w:pStyle w:val="1"/>
      </w:pPr>
      <w:r>
        <w:rPr>
          <w:rFonts w:hint="eastAsia"/>
        </w:rPr>
        <w:t>物理</w:t>
      </w:r>
      <w:commentRangeStart w:id="1"/>
      <w:r>
        <w:rPr>
          <w:rFonts w:hint="eastAsia"/>
        </w:rPr>
        <w:t>试卷</w:t>
      </w:r>
      <w:commentRangeEnd w:id="1"/>
      <w:r>
        <w:rPr>
          <w:rStyle w:val="affff0"/>
          <w:rFonts w:eastAsiaTheme="minorEastAsia" w:cstheme="minorBidi"/>
          <w:bCs w:val="0"/>
          <w:kern w:val="2"/>
        </w:rPr>
        <w:commentReference w:id="1"/>
      </w:r>
    </w:p>
    <w:p w14:paraId="29DB65B8" w14:textId="77777777" w:rsidR="00E07F26" w:rsidRDefault="00E07F26" w:rsidP="00E07F26">
      <w:pPr>
        <w:jc w:val="center"/>
      </w:pPr>
      <w:r>
        <w:rPr>
          <w:rFonts w:ascii="楷体" w:eastAsia="楷体" w:hAnsi="楷体" w:cs="楷体"/>
          <w:color w:val="000000"/>
          <w:kern w:val="0"/>
          <w:sz w:val="18"/>
          <w:szCs w:val="18"/>
          <w:lang w:bidi="ar"/>
        </w:rPr>
        <w:t xml:space="preserve">(考试时间 </w:t>
      </w:r>
      <w:r>
        <w:rPr>
          <w:color w:val="000000"/>
          <w:kern w:val="0"/>
          <w:sz w:val="18"/>
          <w:szCs w:val="18"/>
          <w:lang w:bidi="ar"/>
        </w:rPr>
        <w:t xml:space="preserve">60 </w:t>
      </w:r>
      <w:r>
        <w:rPr>
          <w:rFonts w:ascii="楷体" w:eastAsia="楷体" w:hAnsi="楷体" w:cs="楷体" w:hint="eastAsia"/>
          <w:color w:val="000000"/>
          <w:kern w:val="0"/>
          <w:sz w:val="18"/>
          <w:szCs w:val="18"/>
          <w:lang w:bidi="ar"/>
        </w:rPr>
        <w:t xml:space="preserve">分钟，满分 </w:t>
      </w:r>
      <w:r>
        <w:rPr>
          <w:color w:val="000000"/>
          <w:kern w:val="0"/>
          <w:sz w:val="18"/>
          <w:szCs w:val="18"/>
          <w:lang w:bidi="ar"/>
        </w:rPr>
        <w:t xml:space="preserve">100 </w:t>
      </w:r>
      <w:r>
        <w:rPr>
          <w:rFonts w:ascii="楷体" w:eastAsia="楷体" w:hAnsi="楷体" w:cs="楷体" w:hint="eastAsia"/>
          <w:color w:val="000000"/>
          <w:kern w:val="0"/>
          <w:sz w:val="18"/>
          <w:szCs w:val="18"/>
          <w:lang w:bidi="ar"/>
        </w:rPr>
        <w:t>分)</w:t>
      </w:r>
    </w:p>
    <w:p w14:paraId="60DA1CC8" w14:textId="77777777" w:rsidR="00E07F26" w:rsidRDefault="00E07F26" w:rsidP="00E07F26">
      <w:pPr>
        <w:jc w:val="center"/>
      </w:pPr>
      <w:r>
        <w:rPr>
          <w:rFonts w:ascii="楷体" w:eastAsia="楷体" w:hAnsi="楷体" w:cs="楷体" w:hint="eastAsia"/>
          <w:color w:val="000000"/>
          <w:kern w:val="0"/>
          <w:sz w:val="18"/>
          <w:szCs w:val="18"/>
          <w:lang w:bidi="ar"/>
        </w:rPr>
        <w:t xml:space="preserve">(试卷共 </w:t>
      </w:r>
      <w:r>
        <w:rPr>
          <w:rFonts w:hint="eastAsia"/>
          <w:color w:val="000000"/>
          <w:kern w:val="0"/>
          <w:sz w:val="18"/>
          <w:szCs w:val="18"/>
          <w:lang w:bidi="ar"/>
        </w:rPr>
        <w:t>6</w:t>
      </w:r>
      <w:r>
        <w:rPr>
          <w:color w:val="000000"/>
          <w:kern w:val="0"/>
          <w:sz w:val="18"/>
          <w:szCs w:val="18"/>
          <w:lang w:bidi="ar"/>
        </w:rPr>
        <w:t xml:space="preserve"> </w:t>
      </w:r>
      <w:r>
        <w:rPr>
          <w:rFonts w:ascii="楷体" w:eastAsia="楷体" w:hAnsi="楷体" w:cs="楷体" w:hint="eastAsia"/>
          <w:color w:val="000000"/>
          <w:kern w:val="0"/>
          <w:sz w:val="18"/>
          <w:szCs w:val="18"/>
          <w:lang w:bidi="ar"/>
        </w:rPr>
        <w:t>页，答题纸1张)</w:t>
      </w:r>
    </w:p>
    <w:p w14:paraId="2A8F15CD" w14:textId="77777777" w:rsidR="00E07F26" w:rsidRPr="006678E3" w:rsidRDefault="00E07F26" w:rsidP="00E07F26">
      <w:pPr>
        <w:rPr>
          <w:rFonts w:ascii="黑体" w:eastAsia="黑体" w:hAnsi="黑体" w:hint="eastAsia"/>
        </w:rPr>
      </w:pPr>
      <w:r w:rsidRPr="006678E3">
        <w:rPr>
          <w:rFonts w:ascii="黑体" w:eastAsia="黑体" w:hAnsi="黑体"/>
          <w:color w:val="000000"/>
          <w:kern w:val="0"/>
          <w:sz w:val="18"/>
          <w:szCs w:val="18"/>
          <w:lang w:bidi="ar"/>
        </w:rPr>
        <w:t>特别提示：</w:t>
      </w:r>
    </w:p>
    <w:p w14:paraId="4E441796" w14:textId="7248ACA6" w:rsidR="00E07F26" w:rsidRPr="006678E3" w:rsidRDefault="00E07F26" w:rsidP="00E07F26">
      <w:pPr>
        <w:rPr>
          <w:rFonts w:ascii="黑体" w:eastAsia="黑体" w:hAnsi="黑体" w:hint="eastAsia"/>
        </w:rPr>
      </w:pPr>
      <w:r w:rsidRPr="006678E3">
        <w:rPr>
          <w:rFonts w:ascii="黑体" w:eastAsia="黑体" w:hAnsi="黑体"/>
          <w:color w:val="000000"/>
          <w:kern w:val="0"/>
          <w:sz w:val="18"/>
          <w:szCs w:val="18"/>
          <w:lang w:bidi="ar"/>
        </w:rPr>
        <w:t>1</w:t>
      </w:r>
      <w:r w:rsidRPr="006678E3">
        <w:rPr>
          <w:rFonts w:ascii="黑体" w:eastAsia="黑体" w:hAnsi="黑体" w:hint="eastAsia"/>
          <w:color w:val="000000"/>
          <w:kern w:val="0"/>
          <w:sz w:val="18"/>
          <w:szCs w:val="18"/>
          <w:lang w:bidi="ar"/>
        </w:rPr>
        <w:t>．本试卷标注“多选”的试题，每小题有</w:t>
      </w:r>
      <w:r w:rsidR="006678E3" w:rsidRPr="006678E3">
        <w:rPr>
          <w:rFonts w:ascii="黑体" w:eastAsia="黑体" w:hAnsi="黑体" w:hint="eastAsia"/>
          <w:color w:val="000000"/>
          <w:kern w:val="0"/>
          <w:sz w:val="18"/>
          <w:szCs w:val="18"/>
          <w:lang w:bidi="ar"/>
        </w:rPr>
        <w:t xml:space="preserve"> </w:t>
      </w:r>
      <w:r w:rsidRPr="006678E3">
        <w:rPr>
          <w:rFonts w:ascii="黑体" w:eastAsia="黑体" w:hAnsi="黑体"/>
          <w:color w:val="000000"/>
          <w:kern w:val="0"/>
          <w:sz w:val="18"/>
          <w:szCs w:val="18"/>
          <w:lang w:bidi="ar"/>
        </w:rPr>
        <w:t>2</w:t>
      </w:r>
      <w:r w:rsidR="006678E3" w:rsidRPr="006678E3">
        <w:rPr>
          <w:rFonts w:ascii="黑体" w:eastAsia="黑体" w:hAnsi="黑体" w:hint="eastAsia"/>
          <w:color w:val="000000"/>
          <w:kern w:val="0"/>
          <w:sz w:val="18"/>
          <w:szCs w:val="18"/>
          <w:lang w:bidi="ar"/>
        </w:rPr>
        <w:t xml:space="preserve"> </w:t>
      </w:r>
      <w:r w:rsidRPr="006678E3">
        <w:rPr>
          <w:rFonts w:ascii="黑体" w:eastAsia="黑体" w:hAnsi="黑体"/>
          <w:color w:val="000000"/>
          <w:kern w:val="0"/>
          <w:sz w:val="18"/>
          <w:szCs w:val="18"/>
          <w:lang w:bidi="ar"/>
        </w:rPr>
        <w:t>~</w:t>
      </w:r>
      <w:r w:rsidR="006678E3" w:rsidRPr="006678E3">
        <w:rPr>
          <w:rFonts w:ascii="黑体" w:eastAsia="黑体" w:hAnsi="黑体" w:hint="eastAsia"/>
          <w:color w:val="000000"/>
          <w:kern w:val="0"/>
          <w:sz w:val="18"/>
          <w:szCs w:val="18"/>
          <w:lang w:bidi="ar"/>
        </w:rPr>
        <w:t xml:space="preserve"> </w:t>
      </w:r>
      <w:r w:rsidRPr="006678E3">
        <w:rPr>
          <w:rFonts w:ascii="黑体" w:eastAsia="黑体" w:hAnsi="黑体"/>
          <w:color w:val="000000"/>
          <w:kern w:val="0"/>
          <w:sz w:val="18"/>
          <w:szCs w:val="18"/>
          <w:lang w:bidi="ar"/>
        </w:rPr>
        <w:t>3</w:t>
      </w:r>
      <w:r w:rsidR="006678E3" w:rsidRPr="006678E3">
        <w:rPr>
          <w:rFonts w:ascii="黑体" w:eastAsia="黑体" w:hAnsi="黑体" w:hint="eastAsia"/>
          <w:color w:val="000000"/>
          <w:kern w:val="0"/>
          <w:sz w:val="18"/>
          <w:szCs w:val="18"/>
          <w:lang w:bidi="ar"/>
        </w:rPr>
        <w:t xml:space="preserve"> </w:t>
      </w:r>
      <w:r w:rsidRPr="006678E3">
        <w:rPr>
          <w:rFonts w:ascii="黑体" w:eastAsia="黑体" w:hAnsi="黑体" w:hint="eastAsia"/>
          <w:color w:val="000000"/>
          <w:kern w:val="0"/>
          <w:sz w:val="18"/>
          <w:szCs w:val="18"/>
          <w:lang w:bidi="ar"/>
        </w:rPr>
        <w:t>个正确选项，漏选得部分分数，错选不得分；未特别标注的选择类试题，每小题只有</w:t>
      </w:r>
      <w:r w:rsidRPr="006678E3">
        <w:rPr>
          <w:rFonts w:ascii="黑体" w:eastAsia="黑体" w:hAnsi="黑体"/>
          <w:color w:val="000000"/>
          <w:kern w:val="0"/>
          <w:sz w:val="18"/>
          <w:szCs w:val="18"/>
          <w:lang w:bidi="ar"/>
        </w:rPr>
        <w:t>1</w:t>
      </w:r>
      <w:r w:rsidRPr="006678E3">
        <w:rPr>
          <w:rFonts w:ascii="黑体" w:eastAsia="黑体" w:hAnsi="黑体" w:hint="eastAsia"/>
          <w:color w:val="000000"/>
          <w:kern w:val="0"/>
          <w:sz w:val="18"/>
          <w:szCs w:val="18"/>
          <w:lang w:bidi="ar"/>
        </w:rPr>
        <w:t>个正确选项。</w:t>
      </w:r>
    </w:p>
    <w:p w14:paraId="2549C596" w14:textId="77777777" w:rsidR="00E07F26" w:rsidRPr="006678E3" w:rsidRDefault="00E07F26" w:rsidP="00E07F26">
      <w:pPr>
        <w:rPr>
          <w:rFonts w:ascii="黑体" w:eastAsia="黑体" w:hAnsi="黑体" w:hint="eastAsia"/>
        </w:rPr>
      </w:pPr>
      <w:r w:rsidRPr="006678E3">
        <w:rPr>
          <w:rFonts w:ascii="黑体" w:eastAsia="黑体" w:hAnsi="黑体"/>
          <w:color w:val="000000"/>
          <w:kern w:val="0"/>
          <w:sz w:val="18"/>
          <w:szCs w:val="18"/>
          <w:lang w:bidi="ar"/>
        </w:rPr>
        <w:t>2</w:t>
      </w:r>
      <w:r w:rsidRPr="006678E3">
        <w:rPr>
          <w:rFonts w:ascii="黑体" w:eastAsia="黑体" w:hAnsi="黑体" w:hint="eastAsia"/>
          <w:color w:val="000000"/>
          <w:kern w:val="0"/>
          <w:sz w:val="18"/>
          <w:szCs w:val="18"/>
          <w:lang w:bidi="ar"/>
        </w:rPr>
        <w:t>．在列式计算、论证以及回答问题过程中，须给出必要的图示、文字说明、公式、演算等。</w:t>
      </w:r>
    </w:p>
    <w:p w14:paraId="1A2DDB25" w14:textId="77777777" w:rsidR="00E07F26" w:rsidRDefault="00E07F26" w:rsidP="00E07F26">
      <w:pPr>
        <w:rPr>
          <w:sz w:val="24"/>
          <w:szCs w:val="21"/>
        </w:rPr>
      </w:pPr>
    </w:p>
    <w:p w14:paraId="6C3CD123" w14:textId="77777777" w:rsidR="00E07F26" w:rsidRDefault="00E07F26" w:rsidP="00E07F26">
      <w:pPr>
        <w:pStyle w:val="21"/>
      </w:pPr>
      <w:r>
        <w:t>一</w:t>
      </w:r>
      <w:r>
        <w:rPr>
          <w:rFonts w:hint="eastAsia"/>
        </w:rPr>
        <w:t xml:space="preserve"> </w:t>
      </w:r>
      <w:r>
        <w:rPr>
          <w:rFonts w:hint="eastAsia"/>
        </w:rPr>
        <w:t>赛车</w:t>
      </w:r>
    </w:p>
    <w:p w14:paraId="74301C7B" w14:textId="77777777" w:rsidR="00E07F26" w:rsidRPr="00E07F26" w:rsidRDefault="00E07F26" w:rsidP="00E07F26">
      <w:pPr>
        <w:pStyle w:val="affff9"/>
        <w:ind w:firstLine="420"/>
      </w:pPr>
      <w:r w:rsidRPr="00E07F26">
        <w:t>重大赛车比赛有场地赛、直线加速赛等多种</w:t>
      </w:r>
      <w:commentRangeStart w:id="2"/>
      <w:r w:rsidRPr="00E07F26">
        <w:t>形式</w:t>
      </w:r>
      <w:commentRangeEnd w:id="2"/>
      <w:r w:rsidR="008E3B8B">
        <w:rPr>
          <w:rStyle w:val="affff0"/>
          <w:rFonts w:eastAsiaTheme="minorEastAsia" w:cstheme="minorBidi"/>
          <w:shd w:val="clear" w:color="auto" w:fill="auto"/>
        </w:rPr>
        <w:commentReference w:id="2"/>
      </w:r>
      <w:r w:rsidRPr="00E07F26">
        <w:t>。</w:t>
      </w:r>
    </w:p>
    <w:p w14:paraId="4806C51B" w14:textId="08470A27" w:rsidR="00E07F26" w:rsidRDefault="00E07F26" w:rsidP="00E07F26">
      <w:pPr>
        <w:rPr>
          <w:szCs w:val="18"/>
        </w:rPr>
      </w:pPr>
    </w:p>
    <w:p w14:paraId="74C182C2" w14:textId="69A06754" w:rsidR="00E07F26" w:rsidRDefault="00EC1102" w:rsidP="00E07F26">
      <w:pPr>
        <w:rPr>
          <w:rFonts w:cs="楷体"/>
          <w:szCs w:val="21"/>
        </w:rPr>
      </w:pPr>
      <w:r w:rsidRPr="00EC1102">
        <w:rPr>
          <w:noProof/>
        </w:rPr>
        <mc:AlternateContent>
          <mc:Choice Requires="wps">
            <w:drawing>
              <wp:anchor distT="0" distB="0" distL="114300" distR="114300" simplePos="0" relativeHeight="251684864" behindDoc="0" locked="0" layoutInCell="1" allowOverlap="1" wp14:anchorId="0AC66BDE" wp14:editId="390A08DC">
                <wp:simplePos x="0" y="0"/>
                <wp:positionH relativeFrom="column">
                  <wp:posOffset>3457127</wp:posOffset>
                </wp:positionH>
                <wp:positionV relativeFrom="paragraph">
                  <wp:posOffset>80346</wp:posOffset>
                </wp:positionV>
                <wp:extent cx="1640657" cy="945552"/>
                <wp:effectExtent l="19050" t="19050" r="0" b="6985"/>
                <wp:wrapSquare wrapText="bothSides"/>
                <wp:docPr id="2988" name="任意多边形: 形状 2987">
                  <a:extLst xmlns:a="http://schemas.openxmlformats.org/drawingml/2006/main">
                    <a:ext uri="{FF2B5EF4-FFF2-40B4-BE49-F238E27FC236}">
                      <a16:creationId xmlns:a16="http://schemas.microsoft.com/office/drawing/2014/main" id="{9821DFBA-5C0C-4574-66F8-7163F3B46B66}"/>
                    </a:ext>
                  </a:extLst>
                </wp:docPr>
                <wp:cNvGraphicFramePr/>
                <a:graphic xmlns:a="http://schemas.openxmlformats.org/drawingml/2006/main">
                  <a:graphicData uri="http://schemas.microsoft.com/office/word/2010/wordprocessingShape">
                    <wps:wsp>
                      <wps:cNvSpPr/>
                      <wps:spPr>
                        <a:xfrm>
                          <a:off x="0" y="0"/>
                          <a:ext cx="1640657" cy="945552"/>
                        </a:xfrm>
                        <a:custGeom>
                          <a:avLst/>
                          <a:gdLst>
                            <a:gd name="connsiteX0" fmla="*/ 1839087 w 3450208"/>
                            <a:gd name="connsiteY0" fmla="*/ 233620 h 1990112"/>
                            <a:gd name="connsiteX1" fmla="*/ 1946529 w 3450208"/>
                            <a:gd name="connsiteY1" fmla="*/ 331537 h 1990112"/>
                            <a:gd name="connsiteX2" fmla="*/ 2128361 w 3450208"/>
                            <a:gd name="connsiteY2" fmla="*/ 296295 h 1990112"/>
                            <a:gd name="connsiteX3" fmla="*/ 2526030 w 3450208"/>
                            <a:gd name="connsiteY3" fmla="*/ 199807 h 1990112"/>
                            <a:gd name="connsiteX4" fmla="*/ 2698242 w 3450208"/>
                            <a:gd name="connsiteY4" fmla="*/ 214761 h 1990112"/>
                            <a:gd name="connsiteX5" fmla="*/ 3177349 w 3450208"/>
                            <a:gd name="connsiteY5" fmla="*/ 425359 h 1990112"/>
                            <a:gd name="connsiteX6" fmla="*/ 3231642 w 3450208"/>
                            <a:gd name="connsiteY6" fmla="*/ 454696 h 1990112"/>
                            <a:gd name="connsiteX7" fmla="*/ 3250025 w 3450208"/>
                            <a:gd name="connsiteY7" fmla="*/ 537563 h 1990112"/>
                            <a:gd name="connsiteX8" fmla="*/ 2973800 w 3450208"/>
                            <a:gd name="connsiteY8" fmla="*/ 638433 h 1990112"/>
                            <a:gd name="connsiteX9" fmla="*/ 2479548 w 3450208"/>
                            <a:gd name="connsiteY9" fmla="*/ 480794 h 1990112"/>
                            <a:gd name="connsiteX10" fmla="*/ 2102643 w 3450208"/>
                            <a:gd name="connsiteY10" fmla="*/ 770735 h 1990112"/>
                            <a:gd name="connsiteX11" fmla="*/ 2180653 w 3450208"/>
                            <a:gd name="connsiteY11" fmla="*/ 957997 h 1990112"/>
                            <a:gd name="connsiteX12" fmla="*/ 2250376 w 3450208"/>
                            <a:gd name="connsiteY12" fmla="*/ 1100395 h 1990112"/>
                            <a:gd name="connsiteX13" fmla="*/ 2128361 w 3450208"/>
                            <a:gd name="connsiteY13" fmla="*/ 1308326 h 1990112"/>
                            <a:gd name="connsiteX14" fmla="*/ 1703927 w 3450208"/>
                            <a:gd name="connsiteY14" fmla="*/ 1489301 h 1990112"/>
                            <a:gd name="connsiteX15" fmla="*/ 1648491 w 3450208"/>
                            <a:gd name="connsiteY15" fmla="*/ 1567025 h 1990112"/>
                            <a:gd name="connsiteX16" fmla="*/ 1741456 w 3450208"/>
                            <a:gd name="connsiteY16" fmla="*/ 1655513 h 1990112"/>
                            <a:gd name="connsiteX17" fmla="*/ 2255234 w 3450208"/>
                            <a:gd name="connsiteY17" fmla="*/ 1672372 h 1990112"/>
                            <a:gd name="connsiteX18" fmla="*/ 3068764 w 3450208"/>
                            <a:gd name="connsiteY18" fmla="*/ 1696565 h 1990112"/>
                            <a:gd name="connsiteX19" fmla="*/ 3135439 w 3450208"/>
                            <a:gd name="connsiteY19" fmla="*/ 1691898 h 1990112"/>
                            <a:gd name="connsiteX20" fmla="*/ 3108960 w 3450208"/>
                            <a:gd name="connsiteY20" fmla="*/ 1653798 h 1990112"/>
                            <a:gd name="connsiteX21" fmla="*/ 3181064 w 3450208"/>
                            <a:gd name="connsiteY21" fmla="*/ 1456249 h 1990112"/>
                            <a:gd name="connsiteX22" fmla="*/ 3442430 w 3450208"/>
                            <a:gd name="connsiteY22" fmla="*/ 1642178 h 1990112"/>
                            <a:gd name="connsiteX23" fmla="*/ 3406045 w 3450208"/>
                            <a:gd name="connsiteY23" fmla="*/ 1884970 h 1990112"/>
                            <a:gd name="connsiteX24" fmla="*/ 3210020 w 3450208"/>
                            <a:gd name="connsiteY24" fmla="*/ 1989745 h 1990112"/>
                            <a:gd name="connsiteX25" fmla="*/ 2738723 w 3450208"/>
                            <a:gd name="connsiteY25" fmla="*/ 1987554 h 1990112"/>
                            <a:gd name="connsiteX26" fmla="*/ 1534477 w 3450208"/>
                            <a:gd name="connsiteY26" fmla="*/ 1986887 h 1990112"/>
                            <a:gd name="connsiteX27" fmla="*/ 234886 w 3450208"/>
                            <a:gd name="connsiteY27" fmla="*/ 1989745 h 1990112"/>
                            <a:gd name="connsiteX28" fmla="*/ 82486 w 3450208"/>
                            <a:gd name="connsiteY28" fmla="*/ 1985554 h 1990112"/>
                            <a:gd name="connsiteX29" fmla="*/ 1524 w 3450208"/>
                            <a:gd name="connsiteY29" fmla="*/ 1926118 h 1990112"/>
                            <a:gd name="connsiteX30" fmla="*/ 49910 w 3450208"/>
                            <a:gd name="connsiteY30" fmla="*/ 1838107 h 1990112"/>
                            <a:gd name="connsiteX31" fmla="*/ 299085 w 3450208"/>
                            <a:gd name="connsiteY31" fmla="*/ 1770860 h 1990112"/>
                            <a:gd name="connsiteX32" fmla="*/ 884586 w 3450208"/>
                            <a:gd name="connsiteY32" fmla="*/ 1763717 h 1990112"/>
                            <a:gd name="connsiteX33" fmla="*/ 948213 w 3450208"/>
                            <a:gd name="connsiteY33" fmla="*/ 1720283 h 1990112"/>
                            <a:gd name="connsiteX34" fmla="*/ 1130046 w 3450208"/>
                            <a:gd name="connsiteY34" fmla="*/ 1234984 h 1990112"/>
                            <a:gd name="connsiteX35" fmla="*/ 1277207 w 3450208"/>
                            <a:gd name="connsiteY35" fmla="*/ 864937 h 1990112"/>
                            <a:gd name="connsiteX36" fmla="*/ 1450562 w 3450208"/>
                            <a:gd name="connsiteY36" fmla="*/ 404213 h 1990112"/>
                            <a:gd name="connsiteX37" fmla="*/ 1636966 w 3450208"/>
                            <a:gd name="connsiteY37" fmla="*/ 78649 h 1990112"/>
                            <a:gd name="connsiteX38" fmla="*/ 1941766 w 3450208"/>
                            <a:gd name="connsiteY38" fmla="*/ 6164 h 1990112"/>
                            <a:gd name="connsiteX39" fmla="*/ 2071402 w 3450208"/>
                            <a:gd name="connsiteY39" fmla="*/ 167422 h 1990112"/>
                            <a:gd name="connsiteX40" fmla="*/ 1906143 w 3450208"/>
                            <a:gd name="connsiteY40" fmla="*/ 266863 h 1990112"/>
                            <a:gd name="connsiteX41" fmla="*/ 1839087 w 3450208"/>
                            <a:gd name="connsiteY41" fmla="*/ 233620 h 1990112"/>
                            <a:gd name="connsiteX42" fmla="*/ 63436 w 3450208"/>
                            <a:gd name="connsiteY42" fmla="*/ 1900972 h 1990112"/>
                            <a:gd name="connsiteX43" fmla="*/ 64579 w 3450208"/>
                            <a:gd name="connsiteY43" fmla="*/ 1918117 h 1990112"/>
                            <a:gd name="connsiteX44" fmla="*/ 130016 w 3450208"/>
                            <a:gd name="connsiteY44" fmla="*/ 1926308 h 1990112"/>
                            <a:gd name="connsiteX45" fmla="*/ 549116 w 3450208"/>
                            <a:gd name="connsiteY45" fmla="*/ 1926308 h 1990112"/>
                            <a:gd name="connsiteX46" fmla="*/ 2487358 w 3450208"/>
                            <a:gd name="connsiteY46" fmla="*/ 1926308 h 1990112"/>
                            <a:gd name="connsiteX47" fmla="*/ 3187255 w 3450208"/>
                            <a:gd name="connsiteY47" fmla="*/ 1926308 h 1990112"/>
                            <a:gd name="connsiteX48" fmla="*/ 3390614 w 3450208"/>
                            <a:gd name="connsiteY48" fmla="*/ 1788577 h 1990112"/>
                            <a:gd name="connsiteX49" fmla="*/ 3220117 w 3450208"/>
                            <a:gd name="connsiteY49" fmla="*/ 1520734 h 1990112"/>
                            <a:gd name="connsiteX50" fmla="*/ 3146012 w 3450208"/>
                            <a:gd name="connsiteY50" fmla="*/ 1558358 h 1990112"/>
                            <a:gd name="connsiteX51" fmla="*/ 3168205 w 3450208"/>
                            <a:gd name="connsiteY51" fmla="*/ 1626462 h 1990112"/>
                            <a:gd name="connsiteX52" fmla="*/ 3179826 w 3450208"/>
                            <a:gd name="connsiteY52" fmla="*/ 1641321 h 1990112"/>
                            <a:gd name="connsiteX53" fmla="*/ 3129629 w 3450208"/>
                            <a:gd name="connsiteY53" fmla="*/ 1757716 h 1990112"/>
                            <a:gd name="connsiteX54" fmla="*/ 3039332 w 3450208"/>
                            <a:gd name="connsiteY54" fmla="*/ 1760192 h 1990112"/>
                            <a:gd name="connsiteX55" fmla="*/ 1744408 w 3450208"/>
                            <a:gd name="connsiteY55" fmla="*/ 1720378 h 1990112"/>
                            <a:gd name="connsiteX56" fmla="*/ 1593532 w 3450208"/>
                            <a:gd name="connsiteY56" fmla="*/ 1590266 h 1990112"/>
                            <a:gd name="connsiteX57" fmla="*/ 1688782 w 3450208"/>
                            <a:gd name="connsiteY57" fmla="*/ 1427198 h 1990112"/>
                            <a:gd name="connsiteX58" fmla="*/ 2104453 w 3450208"/>
                            <a:gd name="connsiteY58" fmla="*/ 1249748 h 1990112"/>
                            <a:gd name="connsiteX59" fmla="*/ 2182082 w 3450208"/>
                            <a:gd name="connsiteY59" fmla="*/ 1102491 h 1990112"/>
                            <a:gd name="connsiteX60" fmla="*/ 2117408 w 3450208"/>
                            <a:gd name="connsiteY60" fmla="*/ 978666 h 1990112"/>
                            <a:gd name="connsiteX61" fmla="*/ 2108644 w 3450208"/>
                            <a:gd name="connsiteY61" fmla="*/ 554137 h 1990112"/>
                            <a:gd name="connsiteX62" fmla="*/ 2499741 w 3450208"/>
                            <a:gd name="connsiteY62" fmla="*/ 421263 h 1990112"/>
                            <a:gd name="connsiteX63" fmla="*/ 2971038 w 3450208"/>
                            <a:gd name="connsiteY63" fmla="*/ 571472 h 1990112"/>
                            <a:gd name="connsiteX64" fmla="*/ 3168587 w 3450208"/>
                            <a:gd name="connsiteY64" fmla="*/ 543469 h 1990112"/>
                            <a:gd name="connsiteX65" fmla="*/ 3194209 w 3450208"/>
                            <a:gd name="connsiteY65" fmla="*/ 513179 h 1990112"/>
                            <a:gd name="connsiteX66" fmla="*/ 3165634 w 3450208"/>
                            <a:gd name="connsiteY66" fmla="*/ 490891 h 1990112"/>
                            <a:gd name="connsiteX67" fmla="*/ 2696337 w 3450208"/>
                            <a:gd name="connsiteY67" fmla="*/ 281912 h 1990112"/>
                            <a:gd name="connsiteX68" fmla="*/ 2505837 w 3450208"/>
                            <a:gd name="connsiteY68" fmla="*/ 266958 h 1990112"/>
                            <a:gd name="connsiteX69" fmla="*/ 2321338 w 3450208"/>
                            <a:gd name="connsiteY69" fmla="*/ 313916 h 1990112"/>
                            <a:gd name="connsiteX70" fmla="*/ 2001297 w 3450208"/>
                            <a:gd name="connsiteY70" fmla="*/ 386592 h 1990112"/>
                            <a:gd name="connsiteX71" fmla="*/ 1783366 w 3450208"/>
                            <a:gd name="connsiteY71" fmla="*/ 297724 h 1990112"/>
                            <a:gd name="connsiteX72" fmla="*/ 1790890 w 3450208"/>
                            <a:gd name="connsiteY72" fmla="*/ 189043 h 1990112"/>
                            <a:gd name="connsiteX73" fmla="*/ 1890998 w 3450208"/>
                            <a:gd name="connsiteY73" fmla="*/ 183995 h 1990112"/>
                            <a:gd name="connsiteX74" fmla="*/ 1926907 w 3450208"/>
                            <a:gd name="connsiteY74" fmla="*/ 206951 h 1990112"/>
                            <a:gd name="connsiteX75" fmla="*/ 1989486 w 3450208"/>
                            <a:gd name="connsiteY75" fmla="*/ 213237 h 1990112"/>
                            <a:gd name="connsiteX76" fmla="*/ 2006917 w 3450208"/>
                            <a:gd name="connsiteY76" fmla="*/ 137037 h 1990112"/>
                            <a:gd name="connsiteX77" fmla="*/ 1905381 w 3450208"/>
                            <a:gd name="connsiteY77" fmla="*/ 65409 h 1990112"/>
                            <a:gd name="connsiteX78" fmla="*/ 1572006 w 3450208"/>
                            <a:gd name="connsiteY78" fmla="*/ 267149 h 1990112"/>
                            <a:gd name="connsiteX79" fmla="*/ 1448752 w 3450208"/>
                            <a:gd name="connsiteY79" fmla="*/ 575759 h 1990112"/>
                            <a:gd name="connsiteX80" fmla="*/ 1217104 w 3450208"/>
                            <a:gd name="connsiteY80" fmla="*/ 1197360 h 1990112"/>
                            <a:gd name="connsiteX81" fmla="*/ 1010126 w 3450208"/>
                            <a:gd name="connsiteY81" fmla="*/ 1724188 h 1990112"/>
                            <a:gd name="connsiteX82" fmla="*/ 857060 w 3450208"/>
                            <a:gd name="connsiteY82" fmla="*/ 1827439 h 1990112"/>
                            <a:gd name="connsiteX83" fmla="*/ 257556 w 3450208"/>
                            <a:gd name="connsiteY83" fmla="*/ 1832582 h 1990112"/>
                            <a:gd name="connsiteX84" fmla="*/ 63436 w 3450208"/>
                            <a:gd name="connsiteY84" fmla="*/ 1900972 h 1990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3450208" h="1990112">
                              <a:moveTo>
                                <a:pt x="1839087" y="233620"/>
                              </a:moveTo>
                              <a:cubicBezTo>
                                <a:pt x="1848612" y="301439"/>
                                <a:pt x="1892903" y="337919"/>
                                <a:pt x="1946529" y="331537"/>
                              </a:cubicBezTo>
                              <a:cubicBezTo>
                                <a:pt x="2007736" y="323109"/>
                                <a:pt x="2068437" y="311344"/>
                                <a:pt x="2128361" y="296295"/>
                              </a:cubicBezTo>
                              <a:cubicBezTo>
                                <a:pt x="2261266" y="265244"/>
                                <a:pt x="2393823" y="233081"/>
                                <a:pt x="2526030" y="199807"/>
                              </a:cubicBezTo>
                              <a:cubicBezTo>
                                <a:pt x="2583484" y="185312"/>
                                <a:pt x="2644146" y="190580"/>
                                <a:pt x="2698242" y="214761"/>
                              </a:cubicBezTo>
                              <a:cubicBezTo>
                                <a:pt x="2858453" y="283817"/>
                                <a:pt x="3017806" y="354778"/>
                                <a:pt x="3177349" y="425359"/>
                              </a:cubicBezTo>
                              <a:cubicBezTo>
                                <a:pt x="3196469" y="433116"/>
                                <a:pt x="3214676" y="442954"/>
                                <a:pt x="3231642" y="454696"/>
                              </a:cubicBezTo>
                              <a:cubicBezTo>
                                <a:pt x="3260217" y="476222"/>
                                <a:pt x="3270790" y="504511"/>
                                <a:pt x="3250025" y="537563"/>
                              </a:cubicBezTo>
                              <a:cubicBezTo>
                                <a:pt x="3193332" y="632208"/>
                                <a:pt x="3078143" y="674271"/>
                                <a:pt x="2973800" y="638433"/>
                              </a:cubicBezTo>
                              <a:cubicBezTo>
                                <a:pt x="2808700" y="586236"/>
                                <a:pt x="2643949" y="533690"/>
                                <a:pt x="2479548" y="480794"/>
                              </a:cubicBezTo>
                              <a:cubicBezTo>
                                <a:pt x="2290286" y="420310"/>
                                <a:pt x="2096452" y="572044"/>
                                <a:pt x="2102643" y="770735"/>
                              </a:cubicBezTo>
                              <a:cubicBezTo>
                                <a:pt x="2103898" y="840803"/>
                                <a:pt x="2131792" y="907762"/>
                                <a:pt x="2180653" y="957997"/>
                              </a:cubicBezTo>
                              <a:cubicBezTo>
                                <a:pt x="2217134" y="997907"/>
                                <a:pt x="2246185" y="1042769"/>
                                <a:pt x="2250376" y="1100395"/>
                              </a:cubicBezTo>
                              <a:cubicBezTo>
                                <a:pt x="2257996" y="1205170"/>
                                <a:pt x="2224183" y="1266607"/>
                                <a:pt x="2128361" y="1308326"/>
                              </a:cubicBezTo>
                              <a:cubicBezTo>
                                <a:pt x="1987296" y="1369572"/>
                                <a:pt x="1845564" y="1429484"/>
                                <a:pt x="1703927" y="1489301"/>
                              </a:cubicBezTo>
                              <a:cubicBezTo>
                                <a:pt x="1668970" y="1504065"/>
                                <a:pt x="1637252" y="1516352"/>
                                <a:pt x="1648491" y="1567025"/>
                              </a:cubicBezTo>
                              <a:cubicBezTo>
                                <a:pt x="1662970" y="1629128"/>
                                <a:pt x="1683925" y="1653512"/>
                                <a:pt x="1741456" y="1655513"/>
                              </a:cubicBezTo>
                              <a:cubicBezTo>
                                <a:pt x="1912906" y="1661862"/>
                                <a:pt x="2084165" y="1667482"/>
                                <a:pt x="2255234" y="1672372"/>
                              </a:cubicBezTo>
                              <a:cubicBezTo>
                                <a:pt x="2526443" y="1680754"/>
                                <a:pt x="2797619" y="1688818"/>
                                <a:pt x="3068764" y="1696565"/>
                              </a:cubicBezTo>
                              <a:cubicBezTo>
                                <a:pt x="3087814" y="1697137"/>
                                <a:pt x="3107436" y="1693898"/>
                                <a:pt x="3135439" y="1691898"/>
                              </a:cubicBezTo>
                              <a:cubicBezTo>
                                <a:pt x="3122771" y="1672848"/>
                                <a:pt x="3117818" y="1661132"/>
                                <a:pt x="3108960" y="1653798"/>
                              </a:cubicBezTo>
                              <a:cubicBezTo>
                                <a:pt x="3032760" y="1587123"/>
                                <a:pt x="3092101" y="1471108"/>
                                <a:pt x="3181064" y="1456249"/>
                              </a:cubicBezTo>
                              <a:cubicBezTo>
                                <a:pt x="3304443" y="1436015"/>
                                <a:pt x="3421080" y="1518986"/>
                                <a:pt x="3442430" y="1642178"/>
                              </a:cubicBezTo>
                              <a:cubicBezTo>
                                <a:pt x="3455956" y="1727236"/>
                                <a:pt x="3453955" y="1809913"/>
                                <a:pt x="3406045" y="1884970"/>
                              </a:cubicBezTo>
                              <a:cubicBezTo>
                                <a:pt x="3360801" y="1956026"/>
                                <a:pt x="3294507" y="1990412"/>
                                <a:pt x="3210020" y="1989745"/>
                              </a:cubicBezTo>
                              <a:cubicBezTo>
                                <a:pt x="3052858" y="1988792"/>
                                <a:pt x="2895695" y="1987745"/>
                                <a:pt x="2738723" y="1987554"/>
                              </a:cubicBezTo>
                              <a:cubicBezTo>
                                <a:pt x="2337340" y="1987109"/>
                                <a:pt x="1935925" y="1986887"/>
                                <a:pt x="1534477" y="1986887"/>
                              </a:cubicBezTo>
                              <a:cubicBezTo>
                                <a:pt x="1101280" y="1987332"/>
                                <a:pt x="668083" y="1988284"/>
                                <a:pt x="234886" y="1989745"/>
                              </a:cubicBezTo>
                              <a:cubicBezTo>
                                <a:pt x="184118" y="1989745"/>
                                <a:pt x="133350" y="1988126"/>
                                <a:pt x="82486" y="1985554"/>
                              </a:cubicBezTo>
                              <a:cubicBezTo>
                                <a:pt x="43338" y="1983554"/>
                                <a:pt x="10572" y="1969647"/>
                                <a:pt x="1524" y="1926118"/>
                              </a:cubicBezTo>
                              <a:cubicBezTo>
                                <a:pt x="-7525" y="1882588"/>
                                <a:pt x="13811" y="1856205"/>
                                <a:pt x="49910" y="1838107"/>
                              </a:cubicBezTo>
                              <a:cubicBezTo>
                                <a:pt x="128397" y="1798769"/>
                                <a:pt x="210312" y="1772003"/>
                                <a:pt x="299085" y="1770860"/>
                              </a:cubicBezTo>
                              <a:cubicBezTo>
                                <a:pt x="494252" y="1768384"/>
                                <a:pt x="689610" y="1765240"/>
                                <a:pt x="884586" y="1763717"/>
                              </a:cubicBezTo>
                              <a:cubicBezTo>
                                <a:pt x="917828" y="1763717"/>
                                <a:pt x="936402" y="1752668"/>
                                <a:pt x="948213" y="1720283"/>
                              </a:cubicBezTo>
                              <a:cubicBezTo>
                                <a:pt x="1007522" y="1558104"/>
                                <a:pt x="1068133" y="1396337"/>
                                <a:pt x="1130046" y="1234984"/>
                              </a:cubicBezTo>
                              <a:cubicBezTo>
                                <a:pt x="1177671" y="1111159"/>
                                <a:pt x="1229677" y="988858"/>
                                <a:pt x="1277207" y="864937"/>
                              </a:cubicBezTo>
                              <a:cubicBezTo>
                                <a:pt x="1336072" y="711776"/>
                                <a:pt x="1389411" y="556423"/>
                                <a:pt x="1450562" y="404213"/>
                              </a:cubicBezTo>
                              <a:cubicBezTo>
                                <a:pt x="1497520" y="287627"/>
                                <a:pt x="1529810" y="160564"/>
                                <a:pt x="1636966" y="78649"/>
                              </a:cubicBezTo>
                              <a:cubicBezTo>
                                <a:pt x="1727263" y="9688"/>
                                <a:pt x="1831181" y="-12982"/>
                                <a:pt x="1941766" y="6164"/>
                              </a:cubicBezTo>
                              <a:cubicBezTo>
                                <a:pt x="2017966" y="19308"/>
                                <a:pt x="2070926" y="90936"/>
                                <a:pt x="2071402" y="167422"/>
                              </a:cubicBezTo>
                              <a:cubicBezTo>
                                <a:pt x="2072069" y="265053"/>
                                <a:pt x="1991106" y="313535"/>
                                <a:pt x="1906143" y="266863"/>
                              </a:cubicBezTo>
                              <a:cubicBezTo>
                                <a:pt x="1884807" y="254576"/>
                                <a:pt x="1861661" y="245051"/>
                                <a:pt x="1839087" y="233620"/>
                              </a:cubicBezTo>
                              <a:close/>
                              <a:moveTo>
                                <a:pt x="63436" y="1900972"/>
                              </a:moveTo>
                              <a:lnTo>
                                <a:pt x="64579" y="1918117"/>
                              </a:lnTo>
                              <a:cubicBezTo>
                                <a:pt x="86200" y="1922205"/>
                                <a:pt x="108055" y="1924941"/>
                                <a:pt x="130016" y="1926308"/>
                              </a:cubicBezTo>
                              <a:cubicBezTo>
                                <a:pt x="269652" y="1927071"/>
                                <a:pt x="409289" y="1926308"/>
                                <a:pt x="549116" y="1926308"/>
                              </a:cubicBezTo>
                              <a:lnTo>
                                <a:pt x="2487358" y="1926308"/>
                              </a:lnTo>
                              <a:cubicBezTo>
                                <a:pt x="2720626" y="1926308"/>
                                <a:pt x="2954083" y="1926880"/>
                                <a:pt x="3187255" y="1926308"/>
                              </a:cubicBezTo>
                              <a:cubicBezTo>
                                <a:pt x="3298793" y="1926308"/>
                                <a:pt x="3356895" y="1885160"/>
                                <a:pt x="3390614" y="1788577"/>
                              </a:cubicBezTo>
                              <a:cubicBezTo>
                                <a:pt x="3435191" y="1660847"/>
                                <a:pt x="3343561" y="1514257"/>
                                <a:pt x="3220117" y="1520734"/>
                              </a:cubicBezTo>
                              <a:cubicBezTo>
                                <a:pt x="3191463" y="1523163"/>
                                <a:pt x="3164882" y="1536658"/>
                                <a:pt x="3146012" y="1558358"/>
                              </a:cubicBezTo>
                              <a:cubicBezTo>
                                <a:pt x="3137726" y="1569121"/>
                                <a:pt x="3159252" y="1603221"/>
                                <a:pt x="3168205" y="1626462"/>
                              </a:cubicBezTo>
                              <a:cubicBezTo>
                                <a:pt x="3170301" y="1632081"/>
                                <a:pt x="3176206" y="1635987"/>
                                <a:pt x="3179826" y="1641321"/>
                              </a:cubicBezTo>
                              <a:cubicBezTo>
                                <a:pt x="3214973" y="1691136"/>
                                <a:pt x="3190494" y="1749810"/>
                                <a:pt x="3129629" y="1757716"/>
                              </a:cubicBezTo>
                              <a:cubicBezTo>
                                <a:pt x="3099640" y="1760877"/>
                                <a:pt x="3069450" y="1761705"/>
                                <a:pt x="3039332" y="1760192"/>
                              </a:cubicBezTo>
                              <a:cubicBezTo>
                                <a:pt x="2607850" y="1747048"/>
                                <a:pt x="2176208" y="1733777"/>
                                <a:pt x="1744408" y="1720378"/>
                              </a:cubicBezTo>
                              <a:cubicBezTo>
                                <a:pt x="1659731" y="1717711"/>
                                <a:pt x="1607439" y="1671610"/>
                                <a:pt x="1593532" y="1590266"/>
                              </a:cubicBezTo>
                              <a:cubicBezTo>
                                <a:pt x="1575816" y="1486539"/>
                                <a:pt x="1587436" y="1469108"/>
                                <a:pt x="1688782" y="1427198"/>
                              </a:cubicBezTo>
                              <a:cubicBezTo>
                                <a:pt x="1827974" y="1369350"/>
                                <a:pt x="1966531" y="1310200"/>
                                <a:pt x="2104453" y="1249748"/>
                              </a:cubicBezTo>
                              <a:cubicBezTo>
                                <a:pt x="2175605" y="1218506"/>
                                <a:pt x="2200275" y="1177739"/>
                                <a:pt x="2182082" y="1102491"/>
                              </a:cubicBezTo>
                              <a:cubicBezTo>
                                <a:pt x="2169997" y="1056921"/>
                                <a:pt x="2147903" y="1014620"/>
                                <a:pt x="2117408" y="978666"/>
                              </a:cubicBezTo>
                              <a:cubicBezTo>
                                <a:pt x="2009585" y="849983"/>
                                <a:pt x="2022157" y="689487"/>
                                <a:pt x="2108644" y="554137"/>
                              </a:cubicBezTo>
                              <a:cubicBezTo>
                                <a:pt x="2189131" y="428311"/>
                                <a:pt x="2356294" y="375162"/>
                                <a:pt x="2499741" y="421263"/>
                              </a:cubicBezTo>
                              <a:cubicBezTo>
                                <a:pt x="2656713" y="471745"/>
                                <a:pt x="2814733" y="518990"/>
                                <a:pt x="2971038" y="571472"/>
                              </a:cubicBezTo>
                              <a:cubicBezTo>
                                <a:pt x="3043809" y="595952"/>
                                <a:pt x="3108102" y="589094"/>
                                <a:pt x="3168587" y="543469"/>
                              </a:cubicBezTo>
                              <a:cubicBezTo>
                                <a:pt x="3178238" y="534367"/>
                                <a:pt x="3186834" y="524206"/>
                                <a:pt x="3194209" y="513179"/>
                              </a:cubicBezTo>
                              <a:cubicBezTo>
                                <a:pt x="3185639" y="504600"/>
                                <a:pt x="3176041" y="497114"/>
                                <a:pt x="3165634" y="490891"/>
                              </a:cubicBezTo>
                              <a:cubicBezTo>
                                <a:pt x="3009328" y="420977"/>
                                <a:pt x="2852356" y="352588"/>
                                <a:pt x="2696337" y="281912"/>
                              </a:cubicBezTo>
                              <a:cubicBezTo>
                                <a:pt x="2633758" y="253337"/>
                                <a:pt x="2570511" y="251718"/>
                                <a:pt x="2505837" y="266958"/>
                              </a:cubicBezTo>
                              <a:cubicBezTo>
                                <a:pt x="2444020" y="281531"/>
                                <a:pt x="2383059" y="299248"/>
                                <a:pt x="2321338" y="313916"/>
                              </a:cubicBezTo>
                              <a:cubicBezTo>
                                <a:pt x="2214848" y="339158"/>
                                <a:pt x="2108644" y="365732"/>
                                <a:pt x="2001297" y="386592"/>
                              </a:cubicBezTo>
                              <a:cubicBezTo>
                                <a:pt x="1911572" y="404023"/>
                                <a:pt x="1835182" y="378782"/>
                                <a:pt x="1783366" y="297724"/>
                              </a:cubicBezTo>
                              <a:cubicBezTo>
                                <a:pt x="1759077" y="259624"/>
                                <a:pt x="1760791" y="217714"/>
                                <a:pt x="1790890" y="189043"/>
                              </a:cubicBezTo>
                              <a:cubicBezTo>
                                <a:pt x="1820989" y="160373"/>
                                <a:pt x="1856613" y="162850"/>
                                <a:pt x="1890998" y="183995"/>
                              </a:cubicBezTo>
                              <a:cubicBezTo>
                                <a:pt x="1903190" y="191425"/>
                                <a:pt x="1913858" y="203045"/>
                                <a:pt x="1926907" y="206951"/>
                              </a:cubicBezTo>
                              <a:cubicBezTo>
                                <a:pt x="1947862" y="212475"/>
                                <a:pt x="1984057" y="221619"/>
                                <a:pt x="1989486" y="213237"/>
                              </a:cubicBezTo>
                              <a:cubicBezTo>
                                <a:pt x="2003202" y="192568"/>
                                <a:pt x="2012442" y="160659"/>
                                <a:pt x="2006917" y="137037"/>
                              </a:cubicBezTo>
                              <a:cubicBezTo>
                                <a:pt x="1995392" y="87602"/>
                                <a:pt x="1952435" y="70362"/>
                                <a:pt x="1905381" y="65409"/>
                              </a:cubicBezTo>
                              <a:cubicBezTo>
                                <a:pt x="1758600" y="50455"/>
                                <a:pt x="1636585" y="121702"/>
                                <a:pt x="1572006" y="267149"/>
                              </a:cubicBezTo>
                              <a:cubicBezTo>
                                <a:pt x="1526952" y="368209"/>
                                <a:pt x="1487900" y="472127"/>
                                <a:pt x="1448752" y="575759"/>
                              </a:cubicBezTo>
                              <a:cubicBezTo>
                                <a:pt x="1370647" y="782642"/>
                                <a:pt x="1295781" y="990763"/>
                                <a:pt x="1217104" y="1197360"/>
                              </a:cubicBezTo>
                              <a:cubicBezTo>
                                <a:pt x="1149953" y="1373668"/>
                                <a:pt x="1078992" y="1548547"/>
                                <a:pt x="1010126" y="1724188"/>
                              </a:cubicBezTo>
                              <a:cubicBezTo>
                                <a:pt x="976693" y="1809913"/>
                                <a:pt x="949833" y="1826963"/>
                                <a:pt x="857060" y="1827439"/>
                              </a:cubicBezTo>
                              <a:cubicBezTo>
                                <a:pt x="657035" y="1828391"/>
                                <a:pt x="457009" y="1829629"/>
                                <a:pt x="257556" y="1832582"/>
                              </a:cubicBezTo>
                              <a:cubicBezTo>
                                <a:pt x="184880" y="1833535"/>
                                <a:pt x="125158" y="1869635"/>
                                <a:pt x="63436" y="1900972"/>
                              </a:cubicBez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80DC0" id="任意多边形: 形状 2987" o:spid="_x0000_s1026" style="position:absolute;margin-left:272.2pt;margin-top:6.35pt;width:129.2pt;height:7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50208,199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" path="m1839087,233620v9525,67819,53816,104299,107442,97917c2007736,323109,2068437,311344,2128361,296295v132905,-31051,265462,-63214,397669,-96488c2583484,185312,2644146,190580,2698242,214761v160211,69056,319564,140017,479107,210598c3196469,433116,3214676,442954,3231642,454696v28575,21526,39148,49815,18383,82867c3193332,632208,3078143,674271,2973800,638433,2808700,586236,2643949,533690,2479548,480794v-189262,-60484,-383096,91250,-376905,289941c2103898,840803,2131792,907762,2180653,957997v36481,39910,65532,84772,69723,142398c2257996,1205170,2224183,1266607,2128361,1308326v-141065,61246,-282797,121158,-424434,180975c1668970,1504065,1637252,1516352,1648491,1567025v14479,62103,35434,86487,92965,88488c1912906,1661862,2084165,1667482,2255234,1672372v271209,8382,542385,16446,813530,24193c3087814,1697137,3107436,1693898,3135439,1691898v-12668,-19050,-17621,-30766,-26479,-38100c3032760,1587123,3092101,1471108,3181064,1456249v123379,-20234,240016,62737,261366,185929c3455956,1727236,3453955,1809913,3406045,1884970v-45244,71056,-111538,105442,-196025,104775c3052858,1988792,2895695,1987745,2738723,1987554v-401383,-445,-802798,-667,-1204246,-667c1101280,1987332,668083,1988284,234886,1989745v-50768,,-101536,-1619,-152400,-4191c43338,1983554,10572,1969647,1524,1926118v-9049,-43530,12287,-69913,48386,-88011c128397,1798769,210312,1772003,299085,1770860v195167,-2476,390525,-5620,585501,-7143c917828,1763717,936402,1752668,948213,1720283v59309,-162179,119920,-323946,181833,-485299c1177671,1111159,1229677,988858,1277207,864937v58865,-153161,112204,-308514,173355,-460724c1497520,287627,1529810,160564,1636966,78649,1727263,9688,1831181,-12982,1941766,6164v76200,13144,129160,84772,129636,161258c2072069,265053,1991106,313535,1906143,266863v-21336,-12287,-44482,-21812,-67056,-33243xm63436,1900972r1143,17145c86200,1922205,108055,1924941,130016,1926308v139636,763,279273,,419100,l2487358,1926308v233268,,466725,572,699897,c3298793,1926308,3356895,1885160,3390614,1788577v44577,-127730,-47053,-274320,-170497,-267843c3191463,1523163,3164882,1536658,3146012,1558358v-8286,10763,13240,44863,22193,68104c3170301,1632081,3176206,1635987,3179826,1641321v35147,49815,10668,108489,-50197,116395c3099640,1760877,3069450,1761705,3039332,1760192v-431482,-13144,-863124,-26415,-1294924,-39814c1659731,1717711,1607439,1671610,1593532,1590266v-17716,-103727,-6096,-121158,95250,-163068c1827974,1369350,1966531,1310200,2104453,1249748v71152,-31242,95822,-72009,77629,-147257c2169997,1056921,2147903,1014620,2117408,978666,2009585,849983,2022157,689487,2108644,554137v80487,-125826,247650,-178975,391097,-132874c2656713,471745,2814733,518990,2971038,571472v72771,24480,137064,17622,197549,-28003c3178238,534367,3186834,524206,3194209,513179v-8570,-8579,-18168,-16065,-28575,-22288c3009328,420977,2852356,352588,2696337,281912v-62579,-28575,-125826,-30194,-190500,-14954c2444020,281531,2383059,299248,2321338,313916v-106490,25242,-212694,51816,-320041,72676c1911572,404023,1835182,378782,1783366,297724v-24289,-38100,-22575,-80010,7524,-108681c1820989,160373,1856613,162850,1890998,183995v12192,7430,22860,19050,35909,22956c1947862,212475,1984057,221619,1989486,213237v13716,-20669,22956,-52578,17431,-76200c1995392,87602,1952435,70362,1905381,65409,1758600,50455,1636585,121702,1572006,267149v-45054,101060,-84106,204978,-123254,308610c1370647,782642,1295781,990763,1217104,1197360v-67151,176308,-138112,351187,-206978,526828c976693,1809913,949833,1826963,857060,1827439v-200025,952,-400051,2190,-599504,5143c184880,1833535,125158,1869635,63436,1900972xe" fillcolor="black" stroked="f">
                <v:stroke joinstyle="miter"/>
                <v:path arrowok="t" o:connecttype="custom" o:connectlocs="874530,110999;925621,157522;1012087,140777;1201188,94933;1283079,102038;1510906,202099;1536724,216037;1545465,255410;1414114,303335;1179085,228437;999857,366195;1036953,455168;1070108,522825;1012087,621618;810258,707604;783897,744533;828104,786576;1072418,794586;1459271,806080;1490977,803863;1478385,785761;1512673,691900;1636958,780240;1619656,895596;1526442,945378;1302329,944337;729681,944020;111694,945378;39224,943386;725,915147;23733,873331;142222,841380;420642,837986;450898,817349;537364,586772;607343,410953;689777,192052;778417,37368;923356,2929;985002,79546;906417,126793;874530,110999;30165,903199;30709,911345;61826,915237;261118,915237;1182799,915237;1515617,915237;1612319,849798;1531243,722539;1496004,740415;1506558,772773;1512084,779833;1488214,835135;1445276,836311;829508,817395;757763,755575;803057,678097;1000718,593787;1037633,523821;1006879,464989;1002711,263284;1188687,200153;1412800,271521;1506739,258216;1518923,243824;1505335,233235;1282173,133943;1191586,126838;1103852,149149;951665,183680;848033,141456;851611,89819;899215,87421;916291,98328;946049,101314;954337,65110;906055,31077;747527,126929;688916,273558;578762,568896;480339,819205;407553,868262;122474,870706;30165,903199" o:connectangles="0,0,0,0,0,0,0,0,0,0,0,0,0,0,0,0,0,0,0,0,0,0,0,0,0,0,0,0,0,0,0,0,0,0,0,0,0,0,0,0,0,0,0,0,0,0,0,0,0,0,0,0,0,0,0,0,0,0,0,0,0,0,0,0,0,0,0,0,0,0,0,0,0,0,0,0,0,0,0,0,0,0,0,0,0"/>
                <w10:wrap type="square"/>
              </v:shape>
            </w:pict>
          </mc:Fallback>
        </mc:AlternateContent>
      </w:r>
      <w:r w:rsidR="00E07F26">
        <w:rPr>
          <w:rFonts w:hint="eastAsia"/>
          <w:szCs w:val="18"/>
        </w:rPr>
        <w:t>1</w:t>
      </w:r>
      <w:r w:rsidR="00E07F26">
        <w:rPr>
          <w:rFonts w:ascii="华文中宋" w:hAnsi="华文中宋" w:hint="eastAsia"/>
          <w:color w:val="000000"/>
          <w:szCs w:val="21"/>
          <w:lang w:bidi="ar"/>
        </w:rPr>
        <w:t>．</w:t>
      </w:r>
      <w:r w:rsidR="00E07F26">
        <w:rPr>
          <w:rFonts w:hint="eastAsia"/>
        </w:rPr>
        <w:t>（多选）</w:t>
      </w:r>
      <w:r w:rsidR="00E07F26">
        <w:t>如图所示</w:t>
      </w:r>
      <w:r w:rsidR="00E07F26">
        <w:rPr>
          <w:rFonts w:hint="eastAsia"/>
        </w:rPr>
        <w:t>为</w:t>
      </w:r>
      <w:r w:rsidR="00E07F26">
        <w:rPr>
          <w:rFonts w:hint="eastAsia"/>
        </w:rPr>
        <w:t xml:space="preserve"> </w:t>
      </w:r>
      <w:r w:rsidR="00E07F26">
        <w:rPr>
          <w:szCs w:val="21"/>
        </w:rPr>
        <w:t>F1</w:t>
      </w:r>
      <w:r w:rsidR="00E07F26">
        <w:rPr>
          <w:rFonts w:hint="eastAsia"/>
          <w:szCs w:val="21"/>
        </w:rPr>
        <w:t xml:space="preserve"> </w:t>
      </w:r>
      <w:r w:rsidR="00E07F26">
        <w:rPr>
          <w:rFonts w:hint="eastAsia"/>
        </w:rPr>
        <w:t>赛车的“上”字形</w:t>
      </w:r>
      <w:r w:rsidR="00E07F26">
        <w:t>赛道</w:t>
      </w:r>
      <w:r w:rsidR="00E07F26">
        <w:rPr>
          <w:rFonts w:hint="eastAsia"/>
        </w:rPr>
        <w:t>示意图，</w:t>
      </w:r>
      <w:r w:rsidR="00E07F26">
        <w:t>赛车</w:t>
      </w:r>
      <w:r w:rsidR="00E07F26">
        <w:rPr>
          <w:rFonts w:ascii="Book Antiqua" w:hAnsi="Book Antiqua" w:cs="Book Antiqua" w:hint="eastAsia"/>
          <w:i/>
          <w:iCs/>
        </w:rPr>
        <w:t>______</w:t>
      </w:r>
      <w:r w:rsidR="00E07F26">
        <w:t>。</w:t>
      </w:r>
    </w:p>
    <w:p w14:paraId="3EC231DB" w14:textId="5613D027" w:rsidR="00E07F26" w:rsidRDefault="00E07F26" w:rsidP="00E07F26">
      <w:r>
        <w:t>A</w:t>
      </w:r>
      <w:r>
        <w:t>．</w:t>
      </w:r>
      <w:r>
        <w:rPr>
          <w:rFonts w:hint="eastAsia"/>
        </w:rPr>
        <w:t>一定可</w:t>
      </w:r>
      <w:r>
        <w:t>看作质点</w:t>
      </w:r>
    </w:p>
    <w:p w14:paraId="3AFF6F42" w14:textId="25147BF4" w:rsidR="00E07F26" w:rsidRDefault="00E07F26" w:rsidP="00EC1102">
      <w:r>
        <w:t>B</w:t>
      </w:r>
      <w:r>
        <w:t>．拐弯</w:t>
      </w:r>
      <w:r>
        <w:rPr>
          <w:rFonts w:hint="eastAsia"/>
        </w:rPr>
        <w:t>时</w:t>
      </w:r>
      <w:r>
        <w:t>速度不变</w:t>
      </w:r>
    </w:p>
    <w:p w14:paraId="745C0280" w14:textId="7A4441B3" w:rsidR="00E07F26" w:rsidRDefault="00E07F26" w:rsidP="00E07F26">
      <w:r>
        <w:t>C</w:t>
      </w:r>
      <w:r>
        <w:t>．运动一周位移为零</w:t>
      </w:r>
    </w:p>
    <w:p w14:paraId="08D8EC4D" w14:textId="553DB0E8" w:rsidR="00E07F26" w:rsidRDefault="00E07F26" w:rsidP="00E07F26">
      <w:r>
        <w:t>D</w:t>
      </w:r>
      <w:r>
        <w:t>．运动一周</w:t>
      </w:r>
      <w:r>
        <w:rPr>
          <w:rFonts w:hint="eastAsia"/>
        </w:rPr>
        <w:t>平均速度</w:t>
      </w:r>
      <w:r>
        <w:t>为零</w:t>
      </w:r>
    </w:p>
    <w:p w14:paraId="04EE0CEF" w14:textId="0E10F195" w:rsidR="00E07F26" w:rsidRDefault="00E07F26" w:rsidP="00E07F26"/>
    <w:p w14:paraId="3B72E0D3" w14:textId="7A8AA266" w:rsidR="00E07F26" w:rsidRDefault="00E07F26" w:rsidP="00E07F26">
      <w:r>
        <w:rPr>
          <w:rFonts w:hint="eastAsia"/>
        </w:rPr>
        <w:t>2</w:t>
      </w:r>
      <w:r>
        <w:rPr>
          <w:rFonts w:hint="eastAsia"/>
        </w:rPr>
        <w:t>．</w:t>
      </w:r>
      <w:r>
        <w:t>赛车采用的是后轮驱动系统，</w:t>
      </w:r>
      <w:r>
        <w:rPr>
          <w:rFonts w:hint="eastAsia"/>
        </w:rPr>
        <w:t>起动</w:t>
      </w:r>
      <w:r>
        <w:t>时</w:t>
      </w:r>
      <w:r>
        <w:rPr>
          <w:rFonts w:hint="eastAsia"/>
        </w:rPr>
        <w:t>后轮和前轮对地面的摩擦力方向分别为</w:t>
      </w:r>
      <w:r>
        <w:t>______</w:t>
      </w:r>
      <w:r>
        <w:t>。</w:t>
      </w:r>
    </w:p>
    <w:p w14:paraId="4127DABD" w14:textId="454C87C7" w:rsidR="00E07F26" w:rsidRDefault="00E07F26" w:rsidP="00E07F26">
      <w:r>
        <w:t>A</w:t>
      </w:r>
      <w:r>
        <w:t>．</w:t>
      </w:r>
      <w:r>
        <w:rPr>
          <w:rFonts w:hint="eastAsia"/>
        </w:rPr>
        <w:t>向前、向前</w:t>
      </w:r>
      <w:r>
        <w:rPr>
          <w:rFonts w:hint="eastAsia"/>
        </w:rPr>
        <w:tab/>
      </w:r>
      <w:r>
        <w:tab/>
        <w:t>B</w:t>
      </w:r>
      <w:r>
        <w:t>．</w:t>
      </w:r>
      <w:r>
        <w:rPr>
          <w:rFonts w:hint="eastAsia"/>
        </w:rPr>
        <w:t>向后、向后</w:t>
      </w:r>
      <w:r>
        <w:tab/>
      </w:r>
      <w:r>
        <w:tab/>
        <w:t>C</w:t>
      </w:r>
      <w:r>
        <w:t>．</w:t>
      </w:r>
      <w:r>
        <w:rPr>
          <w:rFonts w:hint="eastAsia"/>
        </w:rPr>
        <w:t>向前、向后</w:t>
      </w:r>
      <w:r>
        <w:rPr>
          <w:rFonts w:hint="eastAsia"/>
        </w:rPr>
        <w:tab/>
      </w:r>
      <w:r>
        <w:tab/>
        <w:t>D</w:t>
      </w:r>
      <w:r>
        <w:t>．</w:t>
      </w:r>
      <w:r>
        <w:rPr>
          <w:rFonts w:hint="eastAsia"/>
        </w:rPr>
        <w:t>向后、向前</w:t>
      </w:r>
    </w:p>
    <w:p w14:paraId="30FF6791" w14:textId="77777777" w:rsidR="00E07F26" w:rsidRDefault="00E07F26" w:rsidP="00E07F26">
      <w:pPr>
        <w:rPr>
          <w:rFonts w:eastAsia="华文中宋"/>
        </w:rPr>
      </w:pPr>
    </w:p>
    <w:p w14:paraId="5134F686" w14:textId="37E932B5" w:rsidR="00E07F26" w:rsidRDefault="00E07F26" w:rsidP="00E07F26">
      <w:r>
        <w:rPr>
          <w:rFonts w:hint="eastAsia"/>
          <w:szCs w:val="21"/>
        </w:rPr>
        <w:t>3</w:t>
      </w:r>
      <w:r>
        <w:rPr>
          <w:rFonts w:hint="eastAsia"/>
          <w:szCs w:val="21"/>
        </w:rPr>
        <w:t>．</w:t>
      </w:r>
      <w:r>
        <w:t>某弯道倾角为</w:t>
      </w:r>
      <w:r>
        <w:rPr>
          <w:rFonts w:hint="eastAsia"/>
        </w:rPr>
        <w:t xml:space="preserve"> </w:t>
      </w:r>
      <w:r>
        <w:rPr>
          <w:i/>
          <w:iCs/>
        </w:rPr>
        <w:t>θ</w:t>
      </w:r>
      <w:r>
        <w:t>，赛车</w:t>
      </w:r>
      <w:r>
        <w:rPr>
          <w:rFonts w:hint="eastAsia"/>
        </w:rPr>
        <w:t>转弯</w:t>
      </w:r>
      <w:r>
        <w:t>半径为</w:t>
      </w:r>
      <w:r>
        <w:rPr>
          <w:rFonts w:hint="eastAsia"/>
        </w:rPr>
        <w:t xml:space="preserve"> </w:t>
      </w:r>
      <w:r>
        <w:rPr>
          <w:i/>
          <w:iCs/>
        </w:rPr>
        <w:t>r</w:t>
      </w:r>
      <w:r>
        <w:rPr>
          <w:rFonts w:hint="eastAsia"/>
        </w:rPr>
        <w:t>，若赛车无</w:t>
      </w:r>
      <w:r>
        <w:t>侧向</w:t>
      </w:r>
      <w:r>
        <w:rPr>
          <w:rFonts w:hint="eastAsia"/>
        </w:rPr>
        <w:t>滑动趋势，则其</w:t>
      </w:r>
      <w:r>
        <w:t>速度</w:t>
      </w:r>
      <w:r>
        <w:rPr>
          <w:rFonts w:hint="eastAsia"/>
        </w:rPr>
        <w:t>大小</w:t>
      </w:r>
      <w:r>
        <w:rPr>
          <w:rFonts w:hint="eastAsia"/>
        </w:rPr>
        <w:t xml:space="preserve"> </w:t>
      </w:r>
      <w:r>
        <w:rPr>
          <w:rFonts w:ascii="Book Antiqua" w:hAnsi="Book Antiqua" w:cs="Book Antiqua"/>
          <w:i/>
          <w:iCs/>
        </w:rPr>
        <w:t>v</w:t>
      </w:r>
      <w:r>
        <w:rPr>
          <w:rFonts w:hint="eastAsia"/>
        </w:rPr>
        <w:t xml:space="preserve"> </w:t>
      </w:r>
      <w:r>
        <w:rPr>
          <w:rFonts w:ascii="Book Antiqua" w:hAnsi="Book Antiqua" w:cs="Book Antiqua" w:hint="eastAsia"/>
        </w:rPr>
        <w:t>为</w:t>
      </w:r>
      <w:r>
        <w:rPr>
          <w:rFonts w:ascii="Book Antiqua" w:hAnsi="Book Antiqua" w:cs="Book Antiqua" w:hint="eastAsia"/>
          <w:i/>
          <w:iCs/>
        </w:rPr>
        <w:t>______</w:t>
      </w:r>
      <w:r>
        <w:t>。</w:t>
      </w:r>
      <w:r>
        <w:rPr>
          <w:rFonts w:hint="eastAsia"/>
        </w:rPr>
        <w:t>（重力加速度大小为</w:t>
      </w:r>
      <w:r>
        <w:rPr>
          <w:rFonts w:hint="eastAsia"/>
        </w:rPr>
        <w:t xml:space="preserve"> </w:t>
      </w:r>
      <w:r>
        <w:rPr>
          <w:rFonts w:hint="eastAsia"/>
          <w:i/>
          <w:iCs/>
        </w:rPr>
        <w:t>g</w:t>
      </w:r>
      <w:r>
        <w:rPr>
          <w:rFonts w:hint="eastAsia"/>
        </w:rPr>
        <w:t>）</w:t>
      </w:r>
    </w:p>
    <w:p w14:paraId="77E24C24" w14:textId="77777777" w:rsidR="00E07F26" w:rsidRDefault="00E07F26" w:rsidP="00E07F26">
      <w:pPr>
        <w:rPr>
          <w:rFonts w:eastAsia="华文中宋"/>
        </w:rPr>
      </w:pPr>
    </w:p>
    <w:p w14:paraId="3F8FFCA3" w14:textId="01E4A013" w:rsidR="00E07F26" w:rsidRDefault="00E07F26" w:rsidP="00E07F26">
      <w:r>
        <w:rPr>
          <w:rFonts w:hint="eastAsia"/>
          <w:szCs w:val="18"/>
        </w:rPr>
        <w:t>4</w:t>
      </w:r>
      <w:r>
        <w:rPr>
          <w:rFonts w:ascii="华文中宋" w:hAnsi="华文中宋" w:hint="eastAsia"/>
          <w:color w:val="000000"/>
          <w:szCs w:val="21"/>
          <w:lang w:bidi="ar"/>
        </w:rPr>
        <w:t>．</w:t>
      </w:r>
      <w:r>
        <w:t>直线加速赛</w:t>
      </w:r>
      <w:r>
        <w:rPr>
          <w:rFonts w:hint="eastAsia"/>
        </w:rPr>
        <w:t>采用全长</w:t>
      </w:r>
      <w:r>
        <w:rPr>
          <w:rFonts w:hint="eastAsia"/>
        </w:rPr>
        <w:t xml:space="preserve"> </w:t>
      </w:r>
      <w:r>
        <w:t>1500</w:t>
      </w:r>
      <w:r>
        <w:rPr>
          <w:rFonts w:hint="eastAsia"/>
        </w:rPr>
        <w:t xml:space="preserve"> </w:t>
      </w:r>
      <w:r>
        <w:t>m</w:t>
      </w:r>
      <w:r>
        <w:rPr>
          <w:rFonts w:hint="eastAsia"/>
        </w:rPr>
        <w:t xml:space="preserve"> </w:t>
      </w:r>
      <w:r>
        <w:rPr>
          <w:rFonts w:hint="eastAsia"/>
        </w:rPr>
        <w:t>的</w:t>
      </w:r>
      <w:r>
        <w:t>直线跑道。在</w:t>
      </w:r>
      <w:r>
        <w:rPr>
          <w:rFonts w:hint="eastAsia"/>
        </w:rPr>
        <w:t xml:space="preserve"> 1/4 </w:t>
      </w:r>
      <w:r>
        <w:t>英里</w:t>
      </w:r>
      <w:r>
        <w:rPr>
          <w:rFonts w:hint="eastAsia"/>
        </w:rPr>
        <w:t>的</w:t>
      </w:r>
      <w:r>
        <w:t>直线加速比赛中，某辆赛车</w:t>
      </w:r>
      <w:r>
        <w:rPr>
          <w:rFonts w:hint="eastAsia"/>
        </w:rPr>
        <w:t>从静止起动，</w:t>
      </w:r>
      <w:r>
        <w:t>跑完</w:t>
      </w:r>
      <w:r>
        <w:rPr>
          <w:rFonts w:hint="eastAsia"/>
        </w:rPr>
        <w:t xml:space="preserve"> 1/4 </w:t>
      </w:r>
      <w:r>
        <w:t>英里</w:t>
      </w:r>
      <w:r>
        <w:rPr>
          <w:rFonts w:hint="eastAsia"/>
        </w:rPr>
        <w:t>（</w:t>
      </w:r>
      <w:r>
        <w:t>约</w:t>
      </w:r>
      <w:r>
        <w:rPr>
          <w:rFonts w:hint="eastAsia"/>
        </w:rPr>
        <w:t xml:space="preserve"> </w:t>
      </w:r>
      <w:r>
        <w:t>402</w:t>
      </w:r>
      <w:r>
        <w:rPr>
          <w:rFonts w:hint="eastAsia"/>
        </w:rPr>
        <w:t xml:space="preserve"> </w:t>
      </w:r>
      <w:r>
        <w:t>m</w:t>
      </w:r>
      <w:r>
        <w:rPr>
          <w:rFonts w:hint="eastAsia"/>
        </w:rPr>
        <w:t>）所用的时间</w:t>
      </w:r>
      <w:r>
        <w:t>仅为</w:t>
      </w:r>
      <w:r>
        <w:rPr>
          <w:rFonts w:hint="eastAsia"/>
        </w:rPr>
        <w:t xml:space="preserve"> </w:t>
      </w:r>
      <w:r>
        <w:t>3.8</w:t>
      </w:r>
      <w:r>
        <w:rPr>
          <w:rFonts w:hint="eastAsia"/>
        </w:rPr>
        <w:t xml:space="preserve"> </w:t>
      </w:r>
      <w:r>
        <w:t>s</w:t>
      </w:r>
      <w:r>
        <w:t>，尾速</w:t>
      </w:r>
      <w:r>
        <w:rPr>
          <w:rFonts w:hint="eastAsia"/>
        </w:rPr>
        <w:t>达到</w:t>
      </w:r>
      <w:r>
        <w:rPr>
          <w:rFonts w:hint="eastAsia"/>
        </w:rPr>
        <w:t xml:space="preserve"> </w:t>
      </w:r>
      <w:r>
        <w:t>523</w:t>
      </w:r>
      <w:r>
        <w:rPr>
          <w:rFonts w:hint="eastAsia"/>
        </w:rPr>
        <w:t xml:space="preserve"> </w:t>
      </w:r>
      <w:r>
        <w:t>km/h</w:t>
      </w:r>
      <w:r>
        <w:t>。</w:t>
      </w:r>
    </w:p>
    <w:p w14:paraId="11DBC0ED" w14:textId="4B7065A6" w:rsidR="00E07F26" w:rsidRDefault="00E07F26" w:rsidP="00E07F26">
      <w:pPr>
        <w:rPr>
          <w:szCs w:val="20"/>
        </w:rPr>
      </w:pPr>
      <w:r>
        <w:rPr>
          <w:rFonts w:hint="eastAsia"/>
          <w:szCs w:val="21"/>
        </w:rPr>
        <w:t>（</w:t>
      </w:r>
      <w:r>
        <w:rPr>
          <w:rFonts w:hint="eastAsia"/>
          <w:szCs w:val="21"/>
        </w:rPr>
        <w:t>1</w:t>
      </w:r>
      <w:r>
        <w:rPr>
          <w:rFonts w:hint="eastAsia"/>
          <w:szCs w:val="21"/>
        </w:rPr>
        <w:t>）</w:t>
      </w:r>
      <w:r>
        <w:rPr>
          <w:rFonts w:hint="eastAsia"/>
        </w:rPr>
        <w:t>（论证）有同学认为该赛车的运动为匀加速直线运动，请通过计算论证该观点是否正确。</w:t>
      </w:r>
    </w:p>
    <w:p w14:paraId="3684F10E" w14:textId="73EAF211" w:rsidR="00E07F26" w:rsidRDefault="00E07F26" w:rsidP="00E07F26">
      <w:r>
        <w:rPr>
          <w:rFonts w:hint="eastAsia"/>
          <w:szCs w:val="21"/>
        </w:rPr>
        <w:t>（</w:t>
      </w:r>
      <w:r>
        <w:rPr>
          <w:rFonts w:hint="eastAsia"/>
          <w:szCs w:val="21"/>
        </w:rPr>
        <w:t>2</w:t>
      </w:r>
      <w:r>
        <w:rPr>
          <w:rFonts w:hint="eastAsia"/>
          <w:szCs w:val="21"/>
        </w:rPr>
        <w:t>）（计算）赛车</w:t>
      </w:r>
      <w:r>
        <w:t>跑完</w:t>
      </w:r>
      <w:r>
        <w:rPr>
          <w:rFonts w:hint="eastAsia"/>
        </w:rPr>
        <w:t xml:space="preserve"> 1/4 </w:t>
      </w:r>
      <w:r>
        <w:t>英里</w:t>
      </w:r>
      <w:r>
        <w:rPr>
          <w:rFonts w:hint="eastAsia"/>
        </w:rPr>
        <w:t>后立即制动。</w:t>
      </w:r>
      <w:r>
        <w:t>若用传统刹车</w:t>
      </w:r>
      <w:r>
        <w:rPr>
          <w:rFonts w:hint="eastAsia"/>
        </w:rPr>
        <w:t>系统</w:t>
      </w:r>
      <w:r>
        <w:t>，平均制动力约为车重的</w:t>
      </w:r>
      <w:r>
        <w:rPr>
          <w:rFonts w:hint="eastAsia"/>
        </w:rPr>
        <w:t xml:space="preserve"> </w:t>
      </w:r>
      <w:r>
        <w:t>0.6</w:t>
      </w:r>
      <w:r>
        <w:rPr>
          <w:rFonts w:hint="eastAsia"/>
        </w:rPr>
        <w:t xml:space="preserve"> </w:t>
      </w:r>
      <w:r>
        <w:t>倍。通过计算判断</w:t>
      </w:r>
      <w:r>
        <w:rPr>
          <w:rFonts w:hint="eastAsia"/>
        </w:rPr>
        <w:t>采用</w:t>
      </w:r>
      <w:r>
        <w:t>传统刹车</w:t>
      </w:r>
      <w:r>
        <w:rPr>
          <w:rFonts w:hint="eastAsia"/>
        </w:rPr>
        <w:t>系统</w:t>
      </w:r>
      <w:r>
        <w:t>是否合理。</w:t>
      </w:r>
      <w:r>
        <w:rPr>
          <w:rFonts w:hint="eastAsia"/>
        </w:rPr>
        <w:t>（重力加速度大小</w:t>
      </w:r>
      <w:r>
        <w:rPr>
          <w:rFonts w:hint="eastAsia"/>
        </w:rPr>
        <w:t xml:space="preserve"> </w:t>
      </w:r>
      <w:r>
        <w:rPr>
          <w:i/>
          <w:iCs/>
        </w:rPr>
        <w:t>g</w:t>
      </w:r>
      <w:r>
        <w:rPr>
          <w:rFonts w:hint="eastAsia"/>
          <w:i/>
          <w:iCs/>
        </w:rPr>
        <w:t xml:space="preserve"> </w:t>
      </w:r>
      <w:r>
        <w:t>取</w:t>
      </w:r>
      <w:r>
        <w:rPr>
          <w:rFonts w:hint="eastAsia"/>
        </w:rPr>
        <w:t xml:space="preserve"> </w:t>
      </w:r>
      <w:r>
        <w:t>10</w:t>
      </w:r>
      <w:r>
        <w:rPr>
          <w:rFonts w:hint="eastAsia"/>
        </w:rPr>
        <w:t xml:space="preserve"> </w:t>
      </w:r>
      <w:r>
        <w:t>m/s</w:t>
      </w:r>
      <w:r>
        <w:rPr>
          <w:vertAlign w:val="superscript"/>
        </w:rPr>
        <w:t>2</w:t>
      </w:r>
      <w:r>
        <w:rPr>
          <w:rFonts w:hint="eastAsia"/>
        </w:rPr>
        <w:t>）</w:t>
      </w:r>
    </w:p>
    <w:p w14:paraId="25207F54" w14:textId="77777777" w:rsidR="00E07F26" w:rsidRDefault="00E07F26" w:rsidP="00E07F26"/>
    <w:p w14:paraId="6AC179CD" w14:textId="17557435" w:rsidR="00E07F26" w:rsidRDefault="00E07F26" w:rsidP="00E07F26">
      <w:r>
        <w:rPr>
          <w:rFonts w:hint="eastAsia"/>
        </w:rPr>
        <w:t>5</w:t>
      </w:r>
      <w:r>
        <w:rPr>
          <w:rFonts w:hint="eastAsia"/>
        </w:rPr>
        <w:t>．狭义相对论告诉我们，长度收缩也是相对的。一辆赛车在赛道上飞驰，</w:t>
      </w:r>
      <w:r>
        <w:rPr>
          <w:rFonts w:ascii="Book Antiqua" w:hAnsi="Book Antiqua" w:cs="Book Antiqua" w:hint="eastAsia"/>
          <w:i/>
          <w:iCs/>
        </w:rPr>
        <w:t>______</w:t>
      </w:r>
      <w:r>
        <w:t>。</w:t>
      </w:r>
    </w:p>
    <w:p w14:paraId="1B6AA7D5" w14:textId="77777777" w:rsidR="00E07F26" w:rsidRDefault="00E07F26" w:rsidP="00E07F26">
      <w:r>
        <w:t>A</w:t>
      </w:r>
      <w:r>
        <w:t>．</w:t>
      </w:r>
      <w:r>
        <w:rPr>
          <w:rFonts w:hint="eastAsia"/>
        </w:rPr>
        <w:t>看台上的观众认为赛车变短了，赛车手认为赛道变短了</w:t>
      </w:r>
    </w:p>
    <w:p w14:paraId="65B5619B" w14:textId="77777777" w:rsidR="00E07F26" w:rsidRDefault="00E07F26" w:rsidP="00E07F26">
      <w:r>
        <w:t>B</w:t>
      </w:r>
      <w:r>
        <w:t>．</w:t>
      </w:r>
      <w:r>
        <w:rPr>
          <w:rFonts w:hint="eastAsia"/>
        </w:rPr>
        <w:t>看台上的观众认为赛车变短了，赛车手认为赛道变长了</w:t>
      </w:r>
    </w:p>
    <w:p w14:paraId="7A6E5F3B" w14:textId="77777777" w:rsidR="00E07F26" w:rsidRDefault="00E07F26" w:rsidP="00E07F26">
      <w:r>
        <w:t>C</w:t>
      </w:r>
      <w:r>
        <w:t>．</w:t>
      </w:r>
      <w:r>
        <w:rPr>
          <w:rFonts w:hint="eastAsia"/>
        </w:rPr>
        <w:t>看台上的观众认为赛车变长了，赛车手认为赛道变短了</w:t>
      </w:r>
    </w:p>
    <w:p w14:paraId="77485829" w14:textId="77777777" w:rsidR="00E07F26" w:rsidRDefault="00E07F26" w:rsidP="00E07F26">
      <w:r>
        <w:t>D</w:t>
      </w:r>
      <w:r>
        <w:t>．</w:t>
      </w:r>
      <w:r>
        <w:rPr>
          <w:rFonts w:hint="eastAsia"/>
        </w:rPr>
        <w:t>看台上的观众认为赛车变长了，赛车手认为赛道变长了</w:t>
      </w:r>
    </w:p>
    <w:p w14:paraId="2D6B154E" w14:textId="77777777" w:rsidR="00E07F26" w:rsidRDefault="00E07F26" w:rsidP="00E07F26">
      <w:pPr>
        <w:rPr>
          <w:sz w:val="24"/>
          <w:szCs w:val="21"/>
        </w:rPr>
      </w:pPr>
      <w:r>
        <w:rPr>
          <w:rFonts w:hint="eastAsia"/>
          <w:sz w:val="24"/>
          <w:szCs w:val="21"/>
        </w:rPr>
        <w:br w:type="page"/>
      </w:r>
    </w:p>
    <w:p w14:paraId="001D2748" w14:textId="77777777" w:rsidR="00E07F26" w:rsidRDefault="00E07F26" w:rsidP="00E07F26">
      <w:pPr>
        <w:pStyle w:val="21"/>
      </w:pPr>
      <w:r>
        <w:rPr>
          <w:rFonts w:hint="eastAsia"/>
        </w:rPr>
        <w:lastRenderedPageBreak/>
        <w:t>二</w:t>
      </w:r>
      <w:r>
        <w:rPr>
          <w:rFonts w:hint="eastAsia"/>
        </w:rPr>
        <w:t xml:space="preserve"> </w:t>
      </w:r>
      <w:r>
        <w:rPr>
          <w:rFonts w:hint="eastAsia"/>
        </w:rPr>
        <w:t>吸管</w:t>
      </w:r>
    </w:p>
    <w:p w14:paraId="7978B5BE" w14:textId="77777777" w:rsidR="00E07F26" w:rsidRDefault="00E07F26" w:rsidP="00E07F26">
      <w:pPr>
        <w:pStyle w:val="affff9"/>
        <w:ind w:firstLine="420"/>
      </w:pPr>
      <w:r>
        <w:t>日常生活中</w:t>
      </w:r>
      <w:r>
        <w:rPr>
          <w:rFonts w:hint="eastAsia"/>
        </w:rPr>
        <w:t>常见的</w:t>
      </w:r>
      <w:r>
        <w:t>吸管可以用来</w:t>
      </w:r>
      <w:r>
        <w:rPr>
          <w:rFonts w:hint="eastAsia"/>
        </w:rPr>
        <w:t>完成</w:t>
      </w:r>
      <w:r>
        <w:t>小</w:t>
      </w:r>
      <w:commentRangeStart w:id="3"/>
      <w:r>
        <w:t>实验</w:t>
      </w:r>
      <w:commentRangeEnd w:id="3"/>
      <w:r w:rsidR="008E3B8B">
        <w:rPr>
          <w:rStyle w:val="affff0"/>
          <w:rFonts w:eastAsiaTheme="minorEastAsia" w:cstheme="minorBidi"/>
          <w:shd w:val="clear" w:color="auto" w:fill="auto"/>
        </w:rPr>
        <w:commentReference w:id="3"/>
      </w:r>
      <w:r>
        <w:t>。</w:t>
      </w:r>
    </w:p>
    <w:p w14:paraId="233C8F0B" w14:textId="445841EF" w:rsidR="00E07F26" w:rsidRDefault="00E07F26" w:rsidP="00E07F26">
      <w:pPr>
        <w:rPr>
          <w:rFonts w:eastAsia="华文中宋"/>
        </w:rPr>
      </w:pPr>
    </w:p>
    <w:p w14:paraId="26E129E5" w14:textId="50A18494" w:rsidR="00E07F26" w:rsidRDefault="00A94C4C" w:rsidP="00E07F26">
      <w:r>
        <w:rPr>
          <w:noProof/>
        </w:rPr>
        <mc:AlternateContent>
          <mc:Choice Requires="wpg">
            <w:drawing>
              <wp:anchor distT="0" distB="0" distL="114300" distR="114300" simplePos="0" relativeHeight="251837440" behindDoc="0" locked="0" layoutInCell="1" allowOverlap="1" wp14:anchorId="28FC6E2D" wp14:editId="4B3FC4AE">
                <wp:simplePos x="0" y="0"/>
                <wp:positionH relativeFrom="column">
                  <wp:posOffset>3890010</wp:posOffset>
                </wp:positionH>
                <wp:positionV relativeFrom="paragraph">
                  <wp:posOffset>66040</wp:posOffset>
                </wp:positionV>
                <wp:extent cx="1744345" cy="1142365"/>
                <wp:effectExtent l="0" t="0" r="0" b="635"/>
                <wp:wrapSquare wrapText="bothSides"/>
                <wp:docPr id="617051006" name="组合 251"/>
                <wp:cNvGraphicFramePr/>
                <a:graphic xmlns:a="http://schemas.openxmlformats.org/drawingml/2006/main">
                  <a:graphicData uri="http://schemas.microsoft.com/office/word/2010/wordprocessingGroup">
                    <wpg:wgp>
                      <wpg:cNvGrpSpPr/>
                      <wpg:grpSpPr>
                        <a:xfrm>
                          <a:off x="0" y="0"/>
                          <a:ext cx="1744345" cy="1142365"/>
                          <a:chOff x="0" y="18669"/>
                          <a:chExt cx="1746088" cy="1142641"/>
                        </a:xfrm>
                      </wpg:grpSpPr>
                      <wpg:grpSp>
                        <wpg:cNvPr id="1499699437" name="组合 250"/>
                        <wpg:cNvGrpSpPr/>
                        <wpg:grpSpPr>
                          <a:xfrm>
                            <a:off x="432887" y="18669"/>
                            <a:ext cx="1313201" cy="1142641"/>
                            <a:chOff x="421055" y="18669"/>
                            <a:chExt cx="1313201" cy="1142641"/>
                          </a:xfrm>
                        </wpg:grpSpPr>
                        <wpg:grpSp>
                          <wpg:cNvPr id="466272882" name="组合 79"/>
                          <wpg:cNvGrpSpPr/>
                          <wpg:grpSpPr>
                            <a:xfrm>
                              <a:off x="421055" y="18669"/>
                              <a:ext cx="1313201" cy="1142641"/>
                              <a:chOff x="421055" y="-30305"/>
                              <a:chExt cx="1313201" cy="1143683"/>
                            </a:xfrm>
                          </wpg:grpSpPr>
                          <wpg:grpSp>
                            <wpg:cNvPr id="1879861894" name="组合 51"/>
                            <wpg:cNvGrpSpPr/>
                            <wpg:grpSpPr>
                              <a:xfrm>
                                <a:off x="421055" y="-30305"/>
                                <a:ext cx="1313201" cy="1143683"/>
                                <a:chOff x="421248" y="-30305"/>
                                <a:chExt cx="1313800" cy="1143683"/>
                              </a:xfrm>
                            </wpg:grpSpPr>
                            <wpg:grpSp>
                              <wpg:cNvPr id="80340972" name="组合 46"/>
                              <wpg:cNvGrpSpPr/>
                              <wpg:grpSpPr>
                                <a:xfrm>
                                  <a:off x="421248" y="-30305"/>
                                  <a:ext cx="1313800" cy="1143683"/>
                                  <a:chOff x="421743" y="-80144"/>
                                  <a:chExt cx="1315344" cy="1144967"/>
                                </a:xfrm>
                              </wpg:grpSpPr>
                              <wpg:grpSp>
                                <wpg:cNvPr id="2047232047" name="组合 2047232047"/>
                                <wpg:cNvGrpSpPr/>
                                <wpg:grpSpPr>
                                  <a:xfrm>
                                    <a:off x="421743" y="-80144"/>
                                    <a:ext cx="1315344" cy="1144967"/>
                                    <a:chOff x="482066" y="306924"/>
                                    <a:chExt cx="1315344" cy="1145101"/>
                                  </a:xfrm>
                                </wpg:grpSpPr>
                                <wps:wsp>
                                  <wps:cNvPr id="1103574611" name="文本框 58"/>
                                  <wps:cNvSpPr txBox="1"/>
                                  <wps:spPr>
                                    <a:xfrm>
                                      <a:off x="637540" y="1247115"/>
                                      <a:ext cx="472820" cy="204910"/>
                                    </a:xfrm>
                                    <a:prstGeom prst="rect">
                                      <a:avLst/>
                                    </a:prstGeom>
                                    <a:noFill/>
                                    <a:ln w="6350">
                                      <a:noFill/>
                                    </a:ln>
                                  </wps:spPr>
                                  <wps:txbx>
                                    <w:txbxContent>
                                      <w:p w14:paraId="2AE75935" w14:textId="4E7FD950" w:rsidR="00E07F26" w:rsidRDefault="00E07F26" w:rsidP="00EC1102">
                                        <w:pPr>
                                          <w:rPr>
                                            <w:sz w:val="18"/>
                                            <w:szCs w:val="18"/>
                                          </w:rPr>
                                        </w:pPr>
                                        <w:r>
                                          <w:rPr>
                                            <w:rFonts w:hint="eastAsia"/>
                                            <w:sz w:val="18"/>
                                            <w:szCs w:val="18"/>
                                          </w:rPr>
                                          <w:t>图</w:t>
                                        </w:r>
                                        <w:r w:rsidR="00EC1102">
                                          <w:rPr>
                                            <w:rFonts w:hint="eastAsia"/>
                                            <w:sz w:val="18"/>
                                            <w:szCs w:val="18"/>
                                          </w:rPr>
                                          <w:t>（</w:t>
                                        </w:r>
                                        <w:r w:rsidR="00EC1102">
                                          <w:rPr>
                                            <w:rFonts w:hint="eastAsia"/>
                                            <w:sz w:val="18"/>
                                            <w:szCs w:val="18"/>
                                          </w:rPr>
                                          <w:t>a</w:t>
                                        </w:r>
                                        <w:r w:rsidR="00EC1102">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14240130" name="文本框 58"/>
                                  <wps:cNvSpPr txBox="1"/>
                                  <wps:spPr>
                                    <a:xfrm>
                                      <a:off x="1393267" y="306924"/>
                                      <a:ext cx="193600" cy="204723"/>
                                    </a:xfrm>
                                    <a:prstGeom prst="rect">
                                      <a:avLst/>
                                    </a:prstGeom>
                                    <a:noFill/>
                                    <a:ln w="6350">
                                      <a:noFill/>
                                    </a:ln>
                                  </wps:spPr>
                                  <wps:txbx>
                                    <w:txbxContent>
                                      <w:p w14:paraId="66460200" w14:textId="77777777" w:rsidR="00E07F26" w:rsidRDefault="00E07F26" w:rsidP="00E07F26">
                                        <w:pPr>
                                          <w:rPr>
                                            <w:sz w:val="18"/>
                                            <w:szCs w:val="18"/>
                                          </w:rPr>
                                        </w:pPr>
                                        <w:r>
                                          <w:rPr>
                                            <w:rFonts w:hint="eastAsia"/>
                                            <w:sz w:val="18"/>
                                            <w:szCs w:val="18"/>
                                          </w:rPr>
                                          <w:t>纸</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52441103" name="文本框 58"/>
                                  <wps:cNvSpPr txBox="1"/>
                                  <wps:spPr>
                                    <a:xfrm>
                                      <a:off x="1375246" y="712803"/>
                                      <a:ext cx="422164" cy="204625"/>
                                    </a:xfrm>
                                    <a:prstGeom prst="rect">
                                      <a:avLst/>
                                    </a:prstGeom>
                                    <a:noFill/>
                                    <a:ln w="6350">
                                      <a:noFill/>
                                    </a:ln>
                                  </wps:spPr>
                                  <wps:txbx>
                                    <w:txbxContent>
                                      <w:p w14:paraId="5287E4E1" w14:textId="77777777" w:rsidR="00E07F26" w:rsidRDefault="00E07F26" w:rsidP="00E07F26">
                                        <w:pPr>
                                          <w:rPr>
                                            <w:sz w:val="18"/>
                                            <w:szCs w:val="21"/>
                                          </w:rPr>
                                        </w:pPr>
                                        <w:r>
                                          <w:rPr>
                                            <w:rFonts w:hint="eastAsia"/>
                                            <w:sz w:val="18"/>
                                            <w:szCs w:val="21"/>
                                          </w:rPr>
                                          <w:t>戳中点</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0916459" name="文本框 58"/>
                                  <wps:cNvSpPr txBox="1"/>
                                  <wps:spPr>
                                    <a:xfrm>
                                      <a:off x="482066" y="325628"/>
                                      <a:ext cx="308087" cy="204806"/>
                                    </a:xfrm>
                                    <a:prstGeom prst="rect">
                                      <a:avLst/>
                                    </a:prstGeom>
                                    <a:noFill/>
                                    <a:ln w="6350">
                                      <a:noFill/>
                                    </a:ln>
                                  </wps:spPr>
                                  <wps:txbx>
                                    <w:txbxContent>
                                      <w:p w14:paraId="2134E975" w14:textId="77777777" w:rsidR="00E07F26" w:rsidRDefault="00E07F26" w:rsidP="00E07F26">
                                        <w:pPr>
                                          <w:rPr>
                                            <w:sz w:val="18"/>
                                            <w:szCs w:val="21"/>
                                          </w:rPr>
                                        </w:pPr>
                                        <w:r>
                                          <w:rPr>
                                            <w:rFonts w:hint="eastAsia"/>
                                            <w:sz w:val="18"/>
                                            <w:szCs w:val="21"/>
                                          </w:rPr>
                                          <w:t>吸管</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211336703" name="平行四边形 45"/>
                                <wps:cNvSpPr/>
                                <wps:spPr>
                                  <a:xfrm rot="16200000">
                                    <a:off x="733742" y="270511"/>
                                    <a:ext cx="781367" cy="240345"/>
                                  </a:xfrm>
                                  <a:prstGeom prst="parallelogram">
                                    <a:avLst>
                                      <a:gd name="adj" fmla="val 40848"/>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095022307" name="椭圆 47"/>
                              <wps:cNvSpPr/>
                              <wps:spPr>
                                <a:xfrm>
                                  <a:off x="1093095" y="463492"/>
                                  <a:ext cx="45085" cy="4508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5409898" name="直接连接符 50"/>
                            <wps:cNvCnPr/>
                            <wps:spPr>
                              <a:xfrm flipH="1" flipV="1">
                                <a:off x="1151183" y="482511"/>
                                <a:ext cx="1776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354865" name="直接连接符 50"/>
                            <wps:cNvCnPr/>
                            <wps:spPr>
                              <a:xfrm flipH="1" flipV="1">
                                <a:off x="1170633" y="80387"/>
                                <a:ext cx="1776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2233852" name="直接连接符 50"/>
                          <wps:cNvCnPr/>
                          <wps:spPr>
                            <a:xfrm flipH="1" flipV="1">
                              <a:off x="567108" y="204366"/>
                              <a:ext cx="117043" cy="17190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2478943" name="组合 249">
                          <a:extLst>
                            <a:ext uri="{FF2B5EF4-FFF2-40B4-BE49-F238E27FC236}">
                              <a16:creationId xmlns:a16="http://schemas.microsoft.com/office/drawing/2014/main" id="{4BF84F89-52D5-7E78-3AF1-E476646DCCF7}"/>
                            </a:ext>
                          </a:extLst>
                        </wpg:cNvPr>
                        <wpg:cNvGrpSpPr/>
                        <wpg:grpSpPr>
                          <a:xfrm flipH="1">
                            <a:off x="0" y="245079"/>
                            <a:ext cx="908050" cy="666750"/>
                            <a:chOff x="896258" y="856718"/>
                            <a:chExt cx="1556337" cy="1144490"/>
                          </a:xfrm>
                        </wpg:grpSpPr>
                        <wpg:grpSp>
                          <wpg:cNvPr id="1430147034" name="组合 1430147034">
                            <a:extLst>
                              <a:ext uri="{FF2B5EF4-FFF2-40B4-BE49-F238E27FC236}">
                                <a16:creationId xmlns:a16="http://schemas.microsoft.com/office/drawing/2014/main" id="{26AA4C72-F94F-E496-0E5D-8440D8E5A40C}"/>
                              </a:ext>
                            </a:extLst>
                          </wpg:cNvPr>
                          <wpg:cNvGrpSpPr/>
                          <wpg:grpSpPr>
                            <a:xfrm>
                              <a:off x="906116" y="856718"/>
                              <a:ext cx="1546479" cy="1144490"/>
                              <a:chOff x="906116" y="856718"/>
                              <a:chExt cx="1546479" cy="1144490"/>
                            </a:xfrm>
                          </wpg:grpSpPr>
                          <wps:wsp>
                            <wps:cNvPr id="423360507" name="直接连接符 423360507">
                              <a:extLst>
                                <a:ext uri="{FF2B5EF4-FFF2-40B4-BE49-F238E27FC236}">
                                  <a16:creationId xmlns:a16="http://schemas.microsoft.com/office/drawing/2014/main" id="{157CED21-876F-4954-0EBE-090AC6ECC7A7}"/>
                                </a:ext>
                              </a:extLst>
                            </wps:cNvPr>
                            <wps:cNvCnPr>
                              <a:cxnSpLocks/>
                            </wps:cNvCnPr>
                            <wps:spPr>
                              <a:xfrm>
                                <a:off x="1623304" y="1138007"/>
                                <a:ext cx="0" cy="5121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73275059" name="组合 673275059">
                              <a:extLst>
                                <a:ext uri="{FF2B5EF4-FFF2-40B4-BE49-F238E27FC236}">
                                  <a16:creationId xmlns:a16="http://schemas.microsoft.com/office/drawing/2014/main" id="{DBA2EA32-BD78-6F42-E232-C167C5447A00}"/>
                                </a:ext>
                              </a:extLst>
                            </wpg:cNvPr>
                            <wpg:cNvGrpSpPr/>
                            <wpg:grpSpPr>
                              <a:xfrm>
                                <a:off x="906116" y="856718"/>
                                <a:ext cx="1546479" cy="1144490"/>
                                <a:chOff x="906116" y="856718"/>
                                <a:chExt cx="1546479" cy="1144490"/>
                              </a:xfrm>
                            </wpg:grpSpPr>
                            <wpg:grpSp>
                              <wpg:cNvPr id="2127259030" name="组合 2127259030">
                                <a:extLst>
                                  <a:ext uri="{FF2B5EF4-FFF2-40B4-BE49-F238E27FC236}">
                                    <a16:creationId xmlns:a16="http://schemas.microsoft.com/office/drawing/2014/main" id="{D46AF190-3BE6-CAA2-7B4C-E4E9FD5BE5AF}"/>
                                  </a:ext>
                                </a:extLst>
                              </wpg:cNvPr>
                              <wpg:cNvGrpSpPr/>
                              <wpg:grpSpPr>
                                <a:xfrm>
                                  <a:off x="906116" y="856718"/>
                                  <a:ext cx="1546479" cy="1144490"/>
                                  <a:chOff x="906116" y="856718"/>
                                  <a:chExt cx="1546479" cy="1144490"/>
                                </a:xfrm>
                              </wpg:grpSpPr>
                              <wpg:grpSp>
                                <wpg:cNvPr id="1258286882" name="组合 1258286882">
                                  <a:extLst>
                                    <a:ext uri="{FF2B5EF4-FFF2-40B4-BE49-F238E27FC236}">
                                      <a16:creationId xmlns:a16="http://schemas.microsoft.com/office/drawing/2014/main" id="{E846CF0A-D42F-81EA-4E07-EADCBBD2BAA0}"/>
                                    </a:ext>
                                  </a:extLst>
                                </wpg:cNvPr>
                                <wpg:cNvGrpSpPr/>
                                <wpg:grpSpPr>
                                  <a:xfrm>
                                    <a:off x="1664934" y="856718"/>
                                    <a:ext cx="787661" cy="1144490"/>
                                    <a:chOff x="1664935" y="1044051"/>
                                    <a:chExt cx="1090829" cy="1585000"/>
                                  </a:xfrm>
                                </wpg:grpSpPr>
                                <wps:wsp>
                                  <wps:cNvPr id="1968536898" name="任意多边形: 形状 1968536898">
                                    <a:extLst>
                                      <a:ext uri="{FF2B5EF4-FFF2-40B4-BE49-F238E27FC236}">
                                        <a16:creationId xmlns:a16="http://schemas.microsoft.com/office/drawing/2014/main" id="{E420A065-E86D-638E-C231-6F255CA452F6}"/>
                                      </a:ext>
                                    </a:extLst>
                                  </wps:cNvPr>
                                  <wps:cNvSpPr/>
                                  <wps:spPr>
                                    <a:xfrm>
                                      <a:off x="1756851" y="1526747"/>
                                      <a:ext cx="136411" cy="1019176"/>
                                    </a:xfrm>
                                    <a:custGeom>
                                      <a:avLst/>
                                      <a:gdLst>
                                        <a:gd name="connsiteX0" fmla="*/ 7696 w 987564"/>
                                        <a:gd name="connsiteY0" fmla="*/ -178 h 1640027"/>
                                        <a:gd name="connsiteX1" fmla="*/ 54750 w 987564"/>
                                        <a:gd name="connsiteY1" fmla="*/ 323672 h 1640027"/>
                                        <a:gd name="connsiteX2" fmla="*/ 80753 w 987564"/>
                                        <a:gd name="connsiteY2" fmla="*/ 485597 h 1640027"/>
                                        <a:gd name="connsiteX3" fmla="*/ 136188 w 987564"/>
                                        <a:gd name="connsiteY3" fmla="*/ 1018997 h 1640027"/>
                                        <a:gd name="connsiteX4" fmla="*/ 265252 w 987564"/>
                                        <a:gd name="connsiteY4" fmla="*/ 1484578 h 1640027"/>
                                        <a:gd name="connsiteX5" fmla="*/ 608152 w 987564"/>
                                        <a:gd name="connsiteY5" fmla="*/ 1610023 h 1640027"/>
                                        <a:gd name="connsiteX6" fmla="*/ 987342 w 987564"/>
                                        <a:gd name="connsiteY6" fmla="*/ 1437716 h 1640027"/>
                                        <a:gd name="connsiteX0" fmla="*/ 7919 w 608375"/>
                                        <a:gd name="connsiteY0" fmla="*/ 0 h 1640027"/>
                                        <a:gd name="connsiteX1" fmla="*/ 54973 w 608375"/>
                                        <a:gd name="connsiteY1" fmla="*/ 323850 h 1640027"/>
                                        <a:gd name="connsiteX2" fmla="*/ 80976 w 608375"/>
                                        <a:gd name="connsiteY2" fmla="*/ 485775 h 1640027"/>
                                        <a:gd name="connsiteX3" fmla="*/ 136411 w 608375"/>
                                        <a:gd name="connsiteY3" fmla="*/ 1019175 h 1640027"/>
                                        <a:gd name="connsiteX4" fmla="*/ 265475 w 608375"/>
                                        <a:gd name="connsiteY4" fmla="*/ 1484756 h 1640027"/>
                                        <a:gd name="connsiteX5" fmla="*/ 608375 w 608375"/>
                                        <a:gd name="connsiteY5" fmla="*/ 1610201 h 1640027"/>
                                        <a:gd name="connsiteX0" fmla="*/ 7919 w 265476"/>
                                        <a:gd name="connsiteY0" fmla="*/ 0 h 1484755"/>
                                        <a:gd name="connsiteX1" fmla="*/ 54973 w 265476"/>
                                        <a:gd name="connsiteY1" fmla="*/ 323850 h 1484755"/>
                                        <a:gd name="connsiteX2" fmla="*/ 80976 w 265476"/>
                                        <a:gd name="connsiteY2" fmla="*/ 485775 h 1484755"/>
                                        <a:gd name="connsiteX3" fmla="*/ 136411 w 265476"/>
                                        <a:gd name="connsiteY3" fmla="*/ 1019175 h 1484755"/>
                                        <a:gd name="connsiteX4" fmla="*/ 265475 w 265476"/>
                                        <a:gd name="connsiteY4" fmla="*/ 1484756 h 1484755"/>
                                        <a:gd name="connsiteX0" fmla="*/ 7919 w 136411"/>
                                        <a:gd name="connsiteY0" fmla="*/ 0 h 1019175"/>
                                        <a:gd name="connsiteX1" fmla="*/ 54973 w 136411"/>
                                        <a:gd name="connsiteY1" fmla="*/ 323850 h 1019175"/>
                                        <a:gd name="connsiteX2" fmla="*/ 80976 w 136411"/>
                                        <a:gd name="connsiteY2" fmla="*/ 485775 h 1019175"/>
                                        <a:gd name="connsiteX3" fmla="*/ 136411 w 136411"/>
                                        <a:gd name="connsiteY3" fmla="*/ 1019175 h 1019175"/>
                                      </a:gdLst>
                                      <a:ahLst/>
                                      <a:cxnLst>
                                        <a:cxn ang="0">
                                          <a:pos x="connsiteX0" y="connsiteY0"/>
                                        </a:cxn>
                                        <a:cxn ang="0">
                                          <a:pos x="connsiteX1" y="connsiteY1"/>
                                        </a:cxn>
                                        <a:cxn ang="0">
                                          <a:pos x="connsiteX2" y="connsiteY2"/>
                                        </a:cxn>
                                        <a:cxn ang="0">
                                          <a:pos x="connsiteX3" y="connsiteY3"/>
                                        </a:cxn>
                                      </a:cxnLst>
                                      <a:rect l="l" t="t" r="r" b="b"/>
                                      <a:pathLst>
                                        <a:path w="136411" h="1019175">
                                          <a:moveTo>
                                            <a:pt x="7919" y="0"/>
                                          </a:moveTo>
                                          <a:cubicBezTo>
                                            <a:pt x="-12179" y="113347"/>
                                            <a:pt x="6871" y="220694"/>
                                            <a:pt x="54973" y="323850"/>
                                          </a:cubicBezTo>
                                          <a:cubicBezTo>
                                            <a:pt x="78594" y="374999"/>
                                            <a:pt x="80309" y="431577"/>
                                            <a:pt x="80976" y="485775"/>
                                          </a:cubicBezTo>
                                          <a:cubicBezTo>
                                            <a:pt x="83357" y="665416"/>
                                            <a:pt x="111075" y="842200"/>
                                            <a:pt x="136411" y="1019175"/>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722647" name="任意多边形: 形状 618722647">
                                    <a:extLst>
                                      <a:ext uri="{FF2B5EF4-FFF2-40B4-BE49-F238E27FC236}">
                                        <a16:creationId xmlns:a16="http://schemas.microsoft.com/office/drawing/2014/main" id="{4966AA6A-6AE8-6883-41B6-6140826F02EA}"/>
                                      </a:ext>
                                    </a:extLst>
                                  </wps:cNvPr>
                                  <wps:cNvSpPr/>
                                  <wps:spPr>
                                    <a:xfrm>
                                      <a:off x="2088908" y="1520434"/>
                                      <a:ext cx="248699" cy="1054646"/>
                                    </a:xfrm>
                                    <a:custGeom>
                                      <a:avLst/>
                                      <a:gdLst>
                                        <a:gd name="connsiteX0" fmla="*/ -222 w 270313"/>
                                        <a:gd name="connsiteY0" fmla="*/ 7004 h 1195902"/>
                                        <a:gd name="connsiteX1" fmla="*/ 26829 w 270313"/>
                                        <a:gd name="connsiteY1" fmla="*/ 527 h 1195902"/>
                                        <a:gd name="connsiteX2" fmla="*/ 135985 w 270313"/>
                                        <a:gd name="connsiteY2" fmla="*/ 135591 h 1195902"/>
                                        <a:gd name="connsiteX3" fmla="*/ 68263 w 270313"/>
                                        <a:gd name="connsiteY3" fmla="*/ 372097 h 1195902"/>
                                        <a:gd name="connsiteX4" fmla="*/ 77025 w 270313"/>
                                        <a:gd name="connsiteY4" fmla="*/ 533260 h 1195902"/>
                                        <a:gd name="connsiteX5" fmla="*/ 248475 w 270313"/>
                                        <a:gd name="connsiteY5" fmla="*/ 1054468 h 1195902"/>
                                        <a:gd name="connsiteX6" fmla="*/ 263716 w 270313"/>
                                        <a:gd name="connsiteY6" fmla="*/ 1195724 h 1195902"/>
                                        <a:gd name="connsiteX0" fmla="*/ 1 w 248699"/>
                                        <a:gd name="connsiteY0" fmla="*/ 7182 h 1054646"/>
                                        <a:gd name="connsiteX1" fmla="*/ 27052 w 248699"/>
                                        <a:gd name="connsiteY1" fmla="*/ 705 h 1054646"/>
                                        <a:gd name="connsiteX2" fmla="*/ 136208 w 248699"/>
                                        <a:gd name="connsiteY2" fmla="*/ 135769 h 1054646"/>
                                        <a:gd name="connsiteX3" fmla="*/ 68486 w 248699"/>
                                        <a:gd name="connsiteY3" fmla="*/ 372275 h 1054646"/>
                                        <a:gd name="connsiteX4" fmla="*/ 77248 w 248699"/>
                                        <a:gd name="connsiteY4" fmla="*/ 533438 h 1054646"/>
                                        <a:gd name="connsiteX5" fmla="*/ 248698 w 248699"/>
                                        <a:gd name="connsiteY5" fmla="*/ 1054646 h 10546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8699" h="1054646">
                                          <a:moveTo>
                                            <a:pt x="1" y="7182"/>
                                          </a:moveTo>
                                          <a:cubicBezTo>
                                            <a:pt x="8779" y="4127"/>
                                            <a:pt x="17842" y="1957"/>
                                            <a:pt x="27052" y="705"/>
                                          </a:cubicBezTo>
                                          <a:cubicBezTo>
                                            <a:pt x="163164" y="-3010"/>
                                            <a:pt x="165736" y="3372"/>
                                            <a:pt x="136208" y="135769"/>
                                          </a:cubicBezTo>
                                          <a:cubicBezTo>
                                            <a:pt x="118301" y="216256"/>
                                            <a:pt x="99442" y="295504"/>
                                            <a:pt x="68486" y="372275"/>
                                          </a:cubicBezTo>
                                          <a:cubicBezTo>
                                            <a:pt x="47245" y="425139"/>
                                            <a:pt x="67343" y="482670"/>
                                            <a:pt x="77248" y="533438"/>
                                          </a:cubicBezTo>
                                          <a:cubicBezTo>
                                            <a:pt x="112682" y="713556"/>
                                            <a:pt x="185262" y="882720"/>
                                            <a:pt x="248698" y="1054646"/>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270294" name="任意多边形: 形状 2009270294">
                                    <a:extLst>
                                      <a:ext uri="{FF2B5EF4-FFF2-40B4-BE49-F238E27FC236}">
                                        <a16:creationId xmlns:a16="http://schemas.microsoft.com/office/drawing/2014/main" id="{30E396CB-8BE0-C084-52A1-6BFBCF44F79E}"/>
                                      </a:ext>
                                    </a:extLst>
                                  </wps:cNvPr>
                                  <wps:cNvSpPr/>
                                  <wps:spPr>
                                    <a:xfrm>
                                      <a:off x="2460888" y="1535924"/>
                                      <a:ext cx="294876" cy="281338"/>
                                    </a:xfrm>
                                    <a:custGeom>
                                      <a:avLst/>
                                      <a:gdLst>
                                        <a:gd name="connsiteX0" fmla="*/ -222 w 918685"/>
                                        <a:gd name="connsiteY0" fmla="*/ 22182 h 303126"/>
                                        <a:gd name="connsiteX1" fmla="*/ 198755 w 918685"/>
                                        <a:gd name="connsiteY1" fmla="*/ 21611 h 303126"/>
                                        <a:gd name="connsiteX2" fmla="*/ 340201 w 918685"/>
                                        <a:gd name="connsiteY2" fmla="*/ 204871 h 303126"/>
                                        <a:gd name="connsiteX3" fmla="*/ 492601 w 918685"/>
                                        <a:gd name="connsiteY3" fmla="*/ 298407 h 303126"/>
                                        <a:gd name="connsiteX4" fmla="*/ 727202 w 918685"/>
                                        <a:gd name="connsiteY4" fmla="*/ 227922 h 303126"/>
                                        <a:gd name="connsiteX5" fmla="*/ 898652 w 918685"/>
                                        <a:gd name="connsiteY5" fmla="*/ 83237 h 303126"/>
                                        <a:gd name="connsiteX6" fmla="*/ 918464 w 918685"/>
                                        <a:gd name="connsiteY6" fmla="*/ 69426 h 303126"/>
                                        <a:gd name="connsiteX0" fmla="*/ 0 w 719709"/>
                                        <a:gd name="connsiteY0" fmla="*/ 0 h 281336"/>
                                        <a:gd name="connsiteX1" fmla="*/ 141446 w 719709"/>
                                        <a:gd name="connsiteY1" fmla="*/ 183260 h 281336"/>
                                        <a:gd name="connsiteX2" fmla="*/ 293846 w 719709"/>
                                        <a:gd name="connsiteY2" fmla="*/ 276796 h 281336"/>
                                        <a:gd name="connsiteX3" fmla="*/ 528447 w 719709"/>
                                        <a:gd name="connsiteY3" fmla="*/ 206311 h 281336"/>
                                        <a:gd name="connsiteX4" fmla="*/ 699897 w 719709"/>
                                        <a:gd name="connsiteY4" fmla="*/ 61626 h 281336"/>
                                        <a:gd name="connsiteX5" fmla="*/ 719709 w 719709"/>
                                        <a:gd name="connsiteY5" fmla="*/ 47815 h 281336"/>
                                        <a:gd name="connsiteX0" fmla="*/ 0 w 719709"/>
                                        <a:gd name="connsiteY0" fmla="*/ 0 h 281336"/>
                                        <a:gd name="connsiteX1" fmla="*/ 141446 w 719709"/>
                                        <a:gd name="connsiteY1" fmla="*/ 183260 h 281336"/>
                                        <a:gd name="connsiteX2" fmla="*/ 293846 w 719709"/>
                                        <a:gd name="connsiteY2" fmla="*/ 276796 h 281336"/>
                                        <a:gd name="connsiteX3" fmla="*/ 528447 w 719709"/>
                                        <a:gd name="connsiteY3" fmla="*/ 206311 h 281336"/>
                                        <a:gd name="connsiteX4" fmla="*/ 699897 w 719709"/>
                                        <a:gd name="connsiteY4" fmla="*/ 61626 h 281336"/>
                                        <a:gd name="connsiteX5" fmla="*/ 719709 w 719709"/>
                                        <a:gd name="connsiteY5" fmla="*/ 47815 h 281336"/>
                                        <a:gd name="connsiteX0" fmla="*/ 0 w 719709"/>
                                        <a:gd name="connsiteY0" fmla="*/ 0 h 281336"/>
                                        <a:gd name="connsiteX1" fmla="*/ 141446 w 719709"/>
                                        <a:gd name="connsiteY1" fmla="*/ 183260 h 281336"/>
                                        <a:gd name="connsiteX2" fmla="*/ 293846 w 719709"/>
                                        <a:gd name="connsiteY2" fmla="*/ 276796 h 281336"/>
                                        <a:gd name="connsiteX3" fmla="*/ 528447 w 719709"/>
                                        <a:gd name="connsiteY3" fmla="*/ 206311 h 281336"/>
                                        <a:gd name="connsiteX4" fmla="*/ 699897 w 719709"/>
                                        <a:gd name="connsiteY4" fmla="*/ 61626 h 281336"/>
                                        <a:gd name="connsiteX5" fmla="*/ 719709 w 719709"/>
                                        <a:gd name="connsiteY5" fmla="*/ 47815 h 281336"/>
                                        <a:gd name="connsiteX0" fmla="*/ 1030 w 720739"/>
                                        <a:gd name="connsiteY0" fmla="*/ 0 h 281336"/>
                                        <a:gd name="connsiteX1" fmla="*/ 142476 w 720739"/>
                                        <a:gd name="connsiteY1" fmla="*/ 183260 h 281336"/>
                                        <a:gd name="connsiteX2" fmla="*/ 294876 w 720739"/>
                                        <a:gd name="connsiteY2" fmla="*/ 276796 h 281336"/>
                                        <a:gd name="connsiteX3" fmla="*/ 529477 w 720739"/>
                                        <a:gd name="connsiteY3" fmla="*/ 206311 h 281336"/>
                                        <a:gd name="connsiteX4" fmla="*/ 700927 w 720739"/>
                                        <a:gd name="connsiteY4" fmla="*/ 61626 h 281336"/>
                                        <a:gd name="connsiteX5" fmla="*/ 720739 w 720739"/>
                                        <a:gd name="connsiteY5" fmla="*/ 47815 h 281336"/>
                                        <a:gd name="connsiteX0" fmla="*/ 1030 w 700926"/>
                                        <a:gd name="connsiteY0" fmla="*/ 0 h 281336"/>
                                        <a:gd name="connsiteX1" fmla="*/ 142476 w 700926"/>
                                        <a:gd name="connsiteY1" fmla="*/ 183260 h 281336"/>
                                        <a:gd name="connsiteX2" fmla="*/ 294876 w 700926"/>
                                        <a:gd name="connsiteY2" fmla="*/ 276796 h 281336"/>
                                        <a:gd name="connsiteX3" fmla="*/ 529477 w 700926"/>
                                        <a:gd name="connsiteY3" fmla="*/ 206311 h 281336"/>
                                        <a:gd name="connsiteX4" fmla="*/ 700927 w 700926"/>
                                        <a:gd name="connsiteY4" fmla="*/ 61626 h 281336"/>
                                        <a:gd name="connsiteX0" fmla="*/ 1030 w 529477"/>
                                        <a:gd name="connsiteY0" fmla="*/ 0 h 281336"/>
                                        <a:gd name="connsiteX1" fmla="*/ 142476 w 529477"/>
                                        <a:gd name="connsiteY1" fmla="*/ 183260 h 281336"/>
                                        <a:gd name="connsiteX2" fmla="*/ 294876 w 529477"/>
                                        <a:gd name="connsiteY2" fmla="*/ 276796 h 281336"/>
                                        <a:gd name="connsiteX3" fmla="*/ 529477 w 529477"/>
                                        <a:gd name="connsiteY3" fmla="*/ 206311 h 281336"/>
                                        <a:gd name="connsiteX0" fmla="*/ 1030 w 294875"/>
                                        <a:gd name="connsiteY0" fmla="*/ 0 h 281336"/>
                                        <a:gd name="connsiteX1" fmla="*/ 142476 w 294875"/>
                                        <a:gd name="connsiteY1" fmla="*/ 183260 h 281336"/>
                                        <a:gd name="connsiteX2" fmla="*/ 294876 w 294875"/>
                                        <a:gd name="connsiteY2" fmla="*/ 276796 h 281336"/>
                                      </a:gdLst>
                                      <a:ahLst/>
                                      <a:cxnLst>
                                        <a:cxn ang="0">
                                          <a:pos x="connsiteX0" y="connsiteY0"/>
                                        </a:cxn>
                                        <a:cxn ang="0">
                                          <a:pos x="connsiteX1" y="connsiteY1"/>
                                        </a:cxn>
                                        <a:cxn ang="0">
                                          <a:pos x="connsiteX2" y="connsiteY2"/>
                                        </a:cxn>
                                      </a:cxnLst>
                                      <a:rect l="l" t="t" r="r" b="b"/>
                                      <a:pathLst>
                                        <a:path w="294875" h="281336">
                                          <a:moveTo>
                                            <a:pt x="1030" y="0"/>
                                          </a:moveTo>
                                          <a:cubicBezTo>
                                            <a:pt x="-14815" y="60127"/>
                                            <a:pt x="157621" y="69056"/>
                                            <a:pt x="142476" y="183260"/>
                                          </a:cubicBezTo>
                                          <a:cubicBezTo>
                                            <a:pt x="133523" y="250602"/>
                                            <a:pt x="214390" y="296322"/>
                                            <a:pt x="294876" y="276796"/>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3020428" name="任意多边形: 形状 1563020428">
                                    <a:extLst>
                                      <a:ext uri="{FF2B5EF4-FFF2-40B4-BE49-F238E27FC236}">
                                        <a16:creationId xmlns:a16="http://schemas.microsoft.com/office/drawing/2014/main" id="{F24FFC95-AB27-8545-CC70-E4B0E8F01D1F}"/>
                                      </a:ext>
                                    </a:extLst>
                                  </wps:cNvPr>
                                  <wps:cNvSpPr/>
                                  <wps:spPr>
                                    <a:xfrm>
                                      <a:off x="2352369" y="2224006"/>
                                      <a:ext cx="352066" cy="349447"/>
                                    </a:xfrm>
                                    <a:custGeom>
                                      <a:avLst/>
                                      <a:gdLst>
                                        <a:gd name="connsiteX0" fmla="*/ 506318 w 506540"/>
                                        <a:gd name="connsiteY0" fmla="*/ -178 h 499586"/>
                                        <a:gd name="connsiteX1" fmla="*/ 479647 w 506540"/>
                                        <a:gd name="connsiteY1" fmla="*/ 13633 h 499586"/>
                                        <a:gd name="connsiteX2" fmla="*/ 133795 w 506540"/>
                                        <a:gd name="connsiteY2" fmla="*/ 356533 h 499586"/>
                                        <a:gd name="connsiteX3" fmla="*/ -222 w 506540"/>
                                        <a:gd name="connsiteY3" fmla="*/ 499408 h 499586"/>
                                        <a:gd name="connsiteX0" fmla="*/ 479870 w 479871"/>
                                        <a:gd name="connsiteY0" fmla="*/ -1 h 485774"/>
                                        <a:gd name="connsiteX1" fmla="*/ 134018 w 479871"/>
                                        <a:gd name="connsiteY1" fmla="*/ 342899 h 485774"/>
                                        <a:gd name="connsiteX2" fmla="*/ 1 w 479871"/>
                                        <a:gd name="connsiteY2" fmla="*/ 485774 h 485774"/>
                                        <a:gd name="connsiteX0" fmla="*/ 352067 w 352067"/>
                                        <a:gd name="connsiteY0" fmla="*/ 0 h 349448"/>
                                        <a:gd name="connsiteX1" fmla="*/ 134018 w 352067"/>
                                        <a:gd name="connsiteY1" fmla="*/ 206573 h 349448"/>
                                        <a:gd name="connsiteX2" fmla="*/ 1 w 352067"/>
                                        <a:gd name="connsiteY2" fmla="*/ 349448 h 349448"/>
                                      </a:gdLst>
                                      <a:ahLst/>
                                      <a:cxnLst>
                                        <a:cxn ang="0">
                                          <a:pos x="connsiteX0" y="connsiteY0"/>
                                        </a:cxn>
                                        <a:cxn ang="0">
                                          <a:pos x="connsiteX1" y="connsiteY1"/>
                                        </a:cxn>
                                        <a:cxn ang="0">
                                          <a:pos x="connsiteX2" y="connsiteY2"/>
                                        </a:cxn>
                                      </a:cxnLst>
                                      <a:rect l="l" t="t" r="r" b="b"/>
                                      <a:pathLst>
                                        <a:path w="352067" h="349448">
                                          <a:moveTo>
                                            <a:pt x="352067" y="0"/>
                                          </a:moveTo>
                                          <a:cubicBezTo>
                                            <a:pt x="245035" y="122333"/>
                                            <a:pt x="257264" y="100593"/>
                                            <a:pt x="134018" y="206573"/>
                                          </a:cubicBezTo>
                                          <a:cubicBezTo>
                                            <a:pt x="83916" y="250197"/>
                                            <a:pt x="46864" y="303918"/>
                                            <a:pt x="1" y="349448"/>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1778961" name="任意多边形: 形状 1701778961">
                                    <a:extLst>
                                      <a:ext uri="{FF2B5EF4-FFF2-40B4-BE49-F238E27FC236}">
                                        <a16:creationId xmlns:a16="http://schemas.microsoft.com/office/drawing/2014/main" id="{FDFC1D7D-2983-D03A-1754-A9BFF00C22A1}"/>
                                      </a:ext>
                                    </a:extLst>
                                  </wps:cNvPr>
                                  <wps:cNvSpPr/>
                                  <wps:spPr>
                                    <a:xfrm>
                                      <a:off x="2479637" y="2456412"/>
                                      <a:ext cx="128558" cy="151658"/>
                                    </a:xfrm>
                                    <a:custGeom>
                                      <a:avLst/>
                                      <a:gdLst>
                                        <a:gd name="connsiteX0" fmla="*/ -222 w 385000"/>
                                        <a:gd name="connsiteY0" fmla="*/ -178 h 445769"/>
                                        <a:gd name="connsiteX1" fmla="*/ 363442 w 385000"/>
                                        <a:gd name="connsiteY1" fmla="*/ 433019 h 445769"/>
                                        <a:gd name="connsiteX2" fmla="*/ 384778 w 385000"/>
                                        <a:gd name="connsiteY2" fmla="*/ 445592 h 445769"/>
                                      </a:gdLst>
                                      <a:ahLst/>
                                      <a:cxnLst>
                                        <a:cxn ang="0">
                                          <a:pos x="connsiteX0" y="connsiteY0"/>
                                        </a:cxn>
                                        <a:cxn ang="0">
                                          <a:pos x="connsiteX1" y="connsiteY1"/>
                                        </a:cxn>
                                        <a:cxn ang="0">
                                          <a:pos x="connsiteX2" y="connsiteY2"/>
                                        </a:cxn>
                                      </a:cxnLst>
                                      <a:rect l="l" t="t" r="r" b="b"/>
                                      <a:pathLst>
                                        <a:path w="385000" h="445769">
                                          <a:moveTo>
                                            <a:pt x="-222" y="-178"/>
                                          </a:moveTo>
                                          <a:cubicBezTo>
                                            <a:pt x="131413" y="135362"/>
                                            <a:pt x="238569" y="291572"/>
                                            <a:pt x="363442" y="433019"/>
                                          </a:cubicBezTo>
                                          <a:cubicBezTo>
                                            <a:pt x="370871" y="441496"/>
                                            <a:pt x="374967" y="445592"/>
                                            <a:pt x="384778" y="445592"/>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200020" name="任意多边形: 形状 284200020">
                                    <a:extLst>
                                      <a:ext uri="{FF2B5EF4-FFF2-40B4-BE49-F238E27FC236}">
                                        <a16:creationId xmlns:a16="http://schemas.microsoft.com/office/drawing/2014/main" id="{E4AF3EE4-2365-73D7-078A-23F632A92FDF}"/>
                                      </a:ext>
                                    </a:extLst>
                                  </wps:cNvPr>
                                  <wps:cNvSpPr/>
                                  <wps:spPr>
                                    <a:xfrm>
                                      <a:off x="1802175" y="1265517"/>
                                      <a:ext cx="388080" cy="565273"/>
                                    </a:xfrm>
                                    <a:custGeom>
                                      <a:avLst/>
                                      <a:gdLst>
                                        <a:gd name="connsiteX0" fmla="*/ 387858 w 388080"/>
                                        <a:gd name="connsiteY0" fmla="*/ 153229 h 565458"/>
                                        <a:gd name="connsiteX1" fmla="*/ 340233 w 388080"/>
                                        <a:gd name="connsiteY1" fmla="*/ 79505 h 565458"/>
                                        <a:gd name="connsiteX2" fmla="*/ 164878 w 388080"/>
                                        <a:gd name="connsiteY2" fmla="*/ 1496 h 565458"/>
                                        <a:gd name="connsiteX3" fmla="*/ 111348 w 388080"/>
                                        <a:gd name="connsiteY3" fmla="*/ 18260 h 565458"/>
                                        <a:gd name="connsiteX4" fmla="*/ 4763 w 388080"/>
                                        <a:gd name="connsiteY4" fmla="*/ 180947 h 565458"/>
                                        <a:gd name="connsiteX5" fmla="*/ 30290 w 388080"/>
                                        <a:gd name="connsiteY5" fmla="*/ 247622 h 565458"/>
                                        <a:gd name="connsiteX6" fmla="*/ 57627 w 388080"/>
                                        <a:gd name="connsiteY6" fmla="*/ 253718 h 565458"/>
                                        <a:gd name="connsiteX7" fmla="*/ 107919 w 388080"/>
                                        <a:gd name="connsiteY7" fmla="*/ 364208 h 565458"/>
                                        <a:gd name="connsiteX8" fmla="*/ 172022 w 388080"/>
                                        <a:gd name="connsiteY8" fmla="*/ 565280 h 565458"/>
                                        <a:gd name="connsiteX0" fmla="*/ 388080 w 388080"/>
                                        <a:gd name="connsiteY0" fmla="*/ 153222 h 565272"/>
                                        <a:gd name="connsiteX1" fmla="*/ 320226 w 388080"/>
                                        <a:gd name="connsiteY1" fmla="*/ 85569 h 565272"/>
                                        <a:gd name="connsiteX2" fmla="*/ 165100 w 388080"/>
                                        <a:gd name="connsiteY2" fmla="*/ 1489 h 565272"/>
                                        <a:gd name="connsiteX3" fmla="*/ 111570 w 388080"/>
                                        <a:gd name="connsiteY3" fmla="*/ 18253 h 565272"/>
                                        <a:gd name="connsiteX4" fmla="*/ 4985 w 388080"/>
                                        <a:gd name="connsiteY4" fmla="*/ 180940 h 565272"/>
                                        <a:gd name="connsiteX5" fmla="*/ 30512 w 388080"/>
                                        <a:gd name="connsiteY5" fmla="*/ 247615 h 565272"/>
                                        <a:gd name="connsiteX6" fmla="*/ 57849 w 388080"/>
                                        <a:gd name="connsiteY6" fmla="*/ 253711 h 565272"/>
                                        <a:gd name="connsiteX7" fmla="*/ 108141 w 388080"/>
                                        <a:gd name="connsiteY7" fmla="*/ 364201 h 565272"/>
                                        <a:gd name="connsiteX8" fmla="*/ 172244 w 388080"/>
                                        <a:gd name="connsiteY8" fmla="*/ 565273 h 565272"/>
                                        <a:gd name="connsiteX0" fmla="*/ 388080 w 388080"/>
                                        <a:gd name="connsiteY0" fmla="*/ 153222 h 565273"/>
                                        <a:gd name="connsiteX1" fmla="*/ 320226 w 388080"/>
                                        <a:gd name="connsiteY1" fmla="*/ 85569 h 565273"/>
                                        <a:gd name="connsiteX2" fmla="*/ 165100 w 388080"/>
                                        <a:gd name="connsiteY2" fmla="*/ 1489 h 565273"/>
                                        <a:gd name="connsiteX3" fmla="*/ 111570 w 388080"/>
                                        <a:gd name="connsiteY3" fmla="*/ 18253 h 565273"/>
                                        <a:gd name="connsiteX4" fmla="*/ 4985 w 388080"/>
                                        <a:gd name="connsiteY4" fmla="*/ 180940 h 565273"/>
                                        <a:gd name="connsiteX5" fmla="*/ 30512 w 388080"/>
                                        <a:gd name="connsiteY5" fmla="*/ 247615 h 565273"/>
                                        <a:gd name="connsiteX6" fmla="*/ 57849 w 388080"/>
                                        <a:gd name="connsiteY6" fmla="*/ 253711 h 565273"/>
                                        <a:gd name="connsiteX7" fmla="*/ 108141 w 388080"/>
                                        <a:gd name="connsiteY7" fmla="*/ 364201 h 565273"/>
                                        <a:gd name="connsiteX8" fmla="*/ 172244 w 388080"/>
                                        <a:gd name="connsiteY8" fmla="*/ 565273 h 565273"/>
                                        <a:gd name="connsiteX0" fmla="*/ 388080 w 388080"/>
                                        <a:gd name="connsiteY0" fmla="*/ 153222 h 565273"/>
                                        <a:gd name="connsiteX1" fmla="*/ 320226 w 388080"/>
                                        <a:gd name="connsiteY1" fmla="*/ 85569 h 565273"/>
                                        <a:gd name="connsiteX2" fmla="*/ 165100 w 388080"/>
                                        <a:gd name="connsiteY2" fmla="*/ 1489 h 565273"/>
                                        <a:gd name="connsiteX3" fmla="*/ 111570 w 388080"/>
                                        <a:gd name="connsiteY3" fmla="*/ 18253 h 565273"/>
                                        <a:gd name="connsiteX4" fmla="*/ 4985 w 388080"/>
                                        <a:gd name="connsiteY4" fmla="*/ 180940 h 565273"/>
                                        <a:gd name="connsiteX5" fmla="*/ 30512 w 388080"/>
                                        <a:gd name="connsiteY5" fmla="*/ 247615 h 565273"/>
                                        <a:gd name="connsiteX6" fmla="*/ 57849 w 388080"/>
                                        <a:gd name="connsiteY6" fmla="*/ 253711 h 565273"/>
                                        <a:gd name="connsiteX7" fmla="*/ 108141 w 388080"/>
                                        <a:gd name="connsiteY7" fmla="*/ 364201 h 565273"/>
                                        <a:gd name="connsiteX8" fmla="*/ 172244 w 388080"/>
                                        <a:gd name="connsiteY8" fmla="*/ 565273 h 565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8080" h="565273">
                                          <a:moveTo>
                                            <a:pt x="388080" y="153222"/>
                                          </a:moveTo>
                                          <a:cubicBezTo>
                                            <a:pt x="372364" y="128457"/>
                                            <a:pt x="339276" y="106810"/>
                                            <a:pt x="320226" y="85569"/>
                                          </a:cubicBezTo>
                                          <a:cubicBezTo>
                                            <a:pt x="273840" y="34992"/>
                                            <a:pt x="242824" y="-8703"/>
                                            <a:pt x="165100" y="1489"/>
                                          </a:cubicBezTo>
                                          <a:cubicBezTo>
                                            <a:pt x="146148" y="2579"/>
                                            <a:pt x="127759" y="8338"/>
                                            <a:pt x="111570" y="18253"/>
                                          </a:cubicBezTo>
                                          <a:cubicBezTo>
                                            <a:pt x="78028" y="73775"/>
                                            <a:pt x="31845" y="121789"/>
                                            <a:pt x="4985" y="180940"/>
                                          </a:cubicBezTo>
                                          <a:cubicBezTo>
                                            <a:pt x="-4540" y="202562"/>
                                            <a:pt x="-2635" y="235232"/>
                                            <a:pt x="30512" y="247615"/>
                                          </a:cubicBezTo>
                                          <a:cubicBezTo>
                                            <a:pt x="39084" y="250758"/>
                                            <a:pt x="48038" y="248853"/>
                                            <a:pt x="57849" y="253711"/>
                                          </a:cubicBezTo>
                                          <a:cubicBezTo>
                                            <a:pt x="105474" y="277238"/>
                                            <a:pt x="140716" y="292954"/>
                                            <a:pt x="108141" y="364201"/>
                                          </a:cubicBezTo>
                                          <a:cubicBezTo>
                                            <a:pt x="74136" y="438496"/>
                                            <a:pt x="100521" y="514124"/>
                                            <a:pt x="172244" y="565273"/>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7803976" name="任意多边形: 形状 1817803976">
                                    <a:extLst>
                                      <a:ext uri="{FF2B5EF4-FFF2-40B4-BE49-F238E27FC236}">
                                        <a16:creationId xmlns:a16="http://schemas.microsoft.com/office/drawing/2014/main" id="{6310B395-72D6-6217-0AA0-63A10D30B2FA}"/>
                                      </a:ext>
                                    </a:extLst>
                                  </wps:cNvPr>
                                  <wps:cNvSpPr/>
                                  <wps:spPr>
                                    <a:xfrm>
                                      <a:off x="2392985" y="1044051"/>
                                      <a:ext cx="120071" cy="384524"/>
                                    </a:xfrm>
                                    <a:custGeom>
                                      <a:avLst/>
                                      <a:gdLst>
                                        <a:gd name="connsiteX0" fmla="*/ 607568 w 679948"/>
                                        <a:gd name="connsiteY0" fmla="*/ -178 h 664418"/>
                                        <a:gd name="connsiteX1" fmla="*/ 678911 w 679948"/>
                                        <a:gd name="connsiteY1" fmla="*/ 256997 h 664418"/>
                                        <a:gd name="connsiteX2" fmla="*/ 620332 w 679948"/>
                                        <a:gd name="connsiteY2" fmla="*/ 398062 h 664418"/>
                                        <a:gd name="connsiteX3" fmla="*/ 559657 w 679948"/>
                                        <a:gd name="connsiteY3" fmla="*/ 484549 h 664418"/>
                                        <a:gd name="connsiteX4" fmla="*/ 655860 w 679948"/>
                                        <a:gd name="connsiteY4" fmla="*/ 577894 h 664418"/>
                                        <a:gd name="connsiteX5" fmla="*/ 613950 w 679948"/>
                                        <a:gd name="connsiteY5" fmla="*/ 641521 h 664418"/>
                                        <a:gd name="connsiteX6" fmla="*/ 573849 w 679948"/>
                                        <a:gd name="connsiteY6" fmla="*/ 661714 h 664418"/>
                                        <a:gd name="connsiteX7" fmla="*/ 418687 w 679948"/>
                                        <a:gd name="connsiteY7" fmla="*/ 660571 h 664418"/>
                                        <a:gd name="connsiteX8" fmla="*/ 74073 w 679948"/>
                                        <a:gd name="connsiteY8" fmla="*/ 642473 h 664418"/>
                                        <a:gd name="connsiteX9" fmla="*/ -222 w 679948"/>
                                        <a:gd name="connsiteY9" fmla="*/ 621328 h 664418"/>
                                        <a:gd name="connsiteX0" fmla="*/ 533495 w 605654"/>
                                        <a:gd name="connsiteY0" fmla="*/ 1 h 664418"/>
                                        <a:gd name="connsiteX1" fmla="*/ 604838 w 605654"/>
                                        <a:gd name="connsiteY1" fmla="*/ 257176 h 664418"/>
                                        <a:gd name="connsiteX2" fmla="*/ 546259 w 605654"/>
                                        <a:gd name="connsiteY2" fmla="*/ 398241 h 664418"/>
                                        <a:gd name="connsiteX3" fmla="*/ 485584 w 605654"/>
                                        <a:gd name="connsiteY3" fmla="*/ 484728 h 664418"/>
                                        <a:gd name="connsiteX4" fmla="*/ 581787 w 605654"/>
                                        <a:gd name="connsiteY4" fmla="*/ 578073 h 664418"/>
                                        <a:gd name="connsiteX5" fmla="*/ 539877 w 605654"/>
                                        <a:gd name="connsiteY5" fmla="*/ 641700 h 664418"/>
                                        <a:gd name="connsiteX6" fmla="*/ 499776 w 605654"/>
                                        <a:gd name="connsiteY6" fmla="*/ 661893 h 664418"/>
                                        <a:gd name="connsiteX7" fmla="*/ 344614 w 605654"/>
                                        <a:gd name="connsiteY7" fmla="*/ 660750 h 664418"/>
                                        <a:gd name="connsiteX8" fmla="*/ 0 w 605654"/>
                                        <a:gd name="connsiteY8" fmla="*/ 642652 h 664418"/>
                                        <a:gd name="connsiteX0" fmla="*/ 188882 w 261041"/>
                                        <a:gd name="connsiteY0" fmla="*/ 0 h 664417"/>
                                        <a:gd name="connsiteX1" fmla="*/ 260225 w 261041"/>
                                        <a:gd name="connsiteY1" fmla="*/ 257175 h 664417"/>
                                        <a:gd name="connsiteX2" fmla="*/ 201646 w 261041"/>
                                        <a:gd name="connsiteY2" fmla="*/ 398240 h 664417"/>
                                        <a:gd name="connsiteX3" fmla="*/ 140971 w 261041"/>
                                        <a:gd name="connsiteY3" fmla="*/ 484727 h 664417"/>
                                        <a:gd name="connsiteX4" fmla="*/ 237174 w 261041"/>
                                        <a:gd name="connsiteY4" fmla="*/ 578072 h 664417"/>
                                        <a:gd name="connsiteX5" fmla="*/ 195264 w 261041"/>
                                        <a:gd name="connsiteY5" fmla="*/ 641699 h 664417"/>
                                        <a:gd name="connsiteX6" fmla="*/ 155163 w 261041"/>
                                        <a:gd name="connsiteY6" fmla="*/ 661892 h 664417"/>
                                        <a:gd name="connsiteX7" fmla="*/ 1 w 261041"/>
                                        <a:gd name="connsiteY7" fmla="*/ 660749 h 664417"/>
                                        <a:gd name="connsiteX0" fmla="*/ 47910 w 120069"/>
                                        <a:gd name="connsiteY0" fmla="*/ 0 h 662442"/>
                                        <a:gd name="connsiteX1" fmla="*/ 119253 w 120069"/>
                                        <a:gd name="connsiteY1" fmla="*/ 257175 h 662442"/>
                                        <a:gd name="connsiteX2" fmla="*/ 60674 w 120069"/>
                                        <a:gd name="connsiteY2" fmla="*/ 398240 h 662442"/>
                                        <a:gd name="connsiteX3" fmla="*/ -1 w 120069"/>
                                        <a:gd name="connsiteY3" fmla="*/ 484727 h 662442"/>
                                        <a:gd name="connsiteX4" fmla="*/ 96202 w 120069"/>
                                        <a:gd name="connsiteY4" fmla="*/ 578072 h 662442"/>
                                        <a:gd name="connsiteX5" fmla="*/ 54292 w 120069"/>
                                        <a:gd name="connsiteY5" fmla="*/ 641699 h 662442"/>
                                        <a:gd name="connsiteX6" fmla="*/ 14191 w 120069"/>
                                        <a:gd name="connsiteY6" fmla="*/ 661892 h 662442"/>
                                        <a:gd name="connsiteX0" fmla="*/ 47911 w 120070"/>
                                        <a:gd name="connsiteY0" fmla="*/ 0 h 641699"/>
                                        <a:gd name="connsiteX1" fmla="*/ 119254 w 120070"/>
                                        <a:gd name="connsiteY1" fmla="*/ 257175 h 641699"/>
                                        <a:gd name="connsiteX2" fmla="*/ 60675 w 120070"/>
                                        <a:gd name="connsiteY2" fmla="*/ 398240 h 641699"/>
                                        <a:gd name="connsiteX3" fmla="*/ 0 w 120070"/>
                                        <a:gd name="connsiteY3" fmla="*/ 484727 h 641699"/>
                                        <a:gd name="connsiteX4" fmla="*/ 96203 w 120070"/>
                                        <a:gd name="connsiteY4" fmla="*/ 578072 h 641699"/>
                                        <a:gd name="connsiteX5" fmla="*/ 54293 w 120070"/>
                                        <a:gd name="connsiteY5" fmla="*/ 641699 h 641699"/>
                                        <a:gd name="connsiteX0" fmla="*/ 119254 w 120070"/>
                                        <a:gd name="connsiteY0" fmla="*/ 0 h 384524"/>
                                        <a:gd name="connsiteX1" fmla="*/ 60675 w 120070"/>
                                        <a:gd name="connsiteY1" fmla="*/ 141065 h 384524"/>
                                        <a:gd name="connsiteX2" fmla="*/ 0 w 120070"/>
                                        <a:gd name="connsiteY2" fmla="*/ 227552 h 384524"/>
                                        <a:gd name="connsiteX3" fmla="*/ 96203 w 120070"/>
                                        <a:gd name="connsiteY3" fmla="*/ 320897 h 384524"/>
                                        <a:gd name="connsiteX4" fmla="*/ 54293 w 120070"/>
                                        <a:gd name="connsiteY4" fmla="*/ 384524 h 3845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070" h="384524">
                                          <a:moveTo>
                                            <a:pt x="119254" y="0"/>
                                          </a:moveTo>
                                          <a:cubicBezTo>
                                            <a:pt x="126397" y="49720"/>
                                            <a:pt x="84963" y="95821"/>
                                            <a:pt x="60675" y="141065"/>
                                          </a:cubicBezTo>
                                          <a:cubicBezTo>
                                            <a:pt x="44006" y="172116"/>
                                            <a:pt x="20098" y="199358"/>
                                            <a:pt x="0" y="227552"/>
                                          </a:cubicBezTo>
                                          <a:cubicBezTo>
                                            <a:pt x="20479" y="269938"/>
                                            <a:pt x="66675" y="279940"/>
                                            <a:pt x="96203" y="320897"/>
                                          </a:cubicBezTo>
                                          <a:cubicBezTo>
                                            <a:pt x="98394" y="344138"/>
                                            <a:pt x="56293" y="352615"/>
                                            <a:pt x="54293" y="384524"/>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919254" name="任意多边形: 形状 246919254">
                                    <a:extLst>
                                      <a:ext uri="{FF2B5EF4-FFF2-40B4-BE49-F238E27FC236}">
                                        <a16:creationId xmlns:a16="http://schemas.microsoft.com/office/drawing/2014/main" id="{DAF98B0A-8392-7DA4-23C1-D8F2D3E1B1BF}"/>
                                      </a:ext>
                                    </a:extLst>
                                  </wps:cNvPr>
                                  <wps:cNvSpPr/>
                                  <wps:spPr>
                                    <a:xfrm>
                                      <a:off x="2554292" y="1222987"/>
                                      <a:ext cx="129199" cy="371475"/>
                                    </a:xfrm>
                                    <a:custGeom>
                                      <a:avLst/>
                                      <a:gdLst>
                                        <a:gd name="connsiteX0" fmla="*/ 68208 w 129199"/>
                                        <a:gd name="connsiteY0" fmla="*/ -178 h 371475"/>
                                        <a:gd name="connsiteX1" fmla="*/ 109165 w 129199"/>
                                        <a:gd name="connsiteY1" fmla="*/ 350437 h 371475"/>
                                        <a:gd name="connsiteX2" fmla="*/ 128978 w 129199"/>
                                        <a:gd name="connsiteY2" fmla="*/ 371297 h 371475"/>
                                      </a:gdLst>
                                      <a:ahLst/>
                                      <a:cxnLst>
                                        <a:cxn ang="0">
                                          <a:pos x="connsiteX0" y="connsiteY0"/>
                                        </a:cxn>
                                        <a:cxn ang="0">
                                          <a:pos x="connsiteX1" y="connsiteY1"/>
                                        </a:cxn>
                                        <a:cxn ang="0">
                                          <a:pos x="connsiteX2" y="connsiteY2"/>
                                        </a:cxn>
                                      </a:cxnLst>
                                      <a:rect l="l" t="t" r="r" b="b"/>
                                      <a:pathLst>
                                        <a:path w="129199" h="371475">
                                          <a:moveTo>
                                            <a:pt x="68208" y="-178"/>
                                          </a:moveTo>
                                          <a:cubicBezTo>
                                            <a:pt x="-37044" y="108883"/>
                                            <a:pt x="-18946" y="267855"/>
                                            <a:pt x="109165" y="350437"/>
                                          </a:cubicBezTo>
                                          <a:cubicBezTo>
                                            <a:pt x="118690" y="356438"/>
                                            <a:pt x="128215" y="359105"/>
                                            <a:pt x="128978" y="371297"/>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53322" name="任意多边形: 形状 28453322">
                                    <a:extLst>
                                      <a:ext uri="{FF2B5EF4-FFF2-40B4-BE49-F238E27FC236}">
                                        <a16:creationId xmlns:a16="http://schemas.microsoft.com/office/drawing/2014/main" id="{C6133D59-0A9B-2F96-8225-3202507D5EC6}"/>
                                      </a:ext>
                                    </a:extLst>
                                  </wps:cNvPr>
                                  <wps:cNvSpPr/>
                                  <wps:spPr>
                                    <a:xfrm>
                                      <a:off x="1726094" y="1285396"/>
                                      <a:ext cx="84876" cy="150519"/>
                                    </a:xfrm>
                                    <a:custGeom>
                                      <a:avLst/>
                                      <a:gdLst>
                                        <a:gd name="connsiteX0" fmla="*/ 80835 w 81057"/>
                                        <a:gd name="connsiteY0" fmla="*/ 6397 h 107921"/>
                                        <a:gd name="connsiteX1" fmla="*/ -222 w 81057"/>
                                        <a:gd name="connsiteY1" fmla="*/ 107743 h 107921"/>
                                      </a:gdLst>
                                      <a:ahLst/>
                                      <a:cxnLst>
                                        <a:cxn ang="0">
                                          <a:pos x="connsiteX0" y="connsiteY0"/>
                                        </a:cxn>
                                        <a:cxn ang="0">
                                          <a:pos x="connsiteX1" y="connsiteY1"/>
                                        </a:cxn>
                                      </a:cxnLst>
                                      <a:rect l="l" t="t" r="r" b="b"/>
                                      <a:pathLst>
                                        <a:path w="81057" h="107921">
                                          <a:moveTo>
                                            <a:pt x="80835" y="6397"/>
                                          </a:moveTo>
                                          <a:cubicBezTo>
                                            <a:pt x="-222" y="-8081"/>
                                            <a:pt x="-222" y="-8081"/>
                                            <a:pt x="-222" y="107743"/>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6295" name="任意多边形: 形状 8246295">
                                    <a:extLst>
                                      <a:ext uri="{FF2B5EF4-FFF2-40B4-BE49-F238E27FC236}">
                                        <a16:creationId xmlns:a16="http://schemas.microsoft.com/office/drawing/2014/main" id="{D36DFC28-2BD0-D3B6-B1DE-5D187147ADB8}"/>
                                      </a:ext>
                                    </a:extLst>
                                  </wps:cNvPr>
                                  <wps:cNvSpPr/>
                                  <wps:spPr>
                                    <a:xfrm>
                                      <a:off x="1777239" y="1265654"/>
                                      <a:ext cx="136346" cy="160023"/>
                                    </a:xfrm>
                                    <a:custGeom>
                                      <a:avLst/>
                                      <a:gdLst>
                                        <a:gd name="connsiteX0" fmla="*/ 155512 w 155734"/>
                                        <a:gd name="connsiteY0" fmla="*/ 11256 h 160024"/>
                                        <a:gd name="connsiteX1" fmla="*/ 350 w 155734"/>
                                        <a:gd name="connsiteY1" fmla="*/ 126033 h 160024"/>
                                        <a:gd name="connsiteX2" fmla="*/ 350 w 155734"/>
                                        <a:gd name="connsiteY2" fmla="*/ 159846 h 160024"/>
                                      </a:gdLst>
                                      <a:ahLst/>
                                      <a:cxnLst>
                                        <a:cxn ang="0">
                                          <a:pos x="connsiteX0" y="connsiteY0"/>
                                        </a:cxn>
                                        <a:cxn ang="0">
                                          <a:pos x="connsiteX1" y="connsiteY1"/>
                                        </a:cxn>
                                        <a:cxn ang="0">
                                          <a:pos x="connsiteX2" y="connsiteY2"/>
                                        </a:cxn>
                                      </a:cxnLst>
                                      <a:rect l="l" t="t" r="r" b="b"/>
                                      <a:pathLst>
                                        <a:path w="155734" h="160024">
                                          <a:moveTo>
                                            <a:pt x="155512" y="11256"/>
                                          </a:moveTo>
                                          <a:cubicBezTo>
                                            <a:pt x="74645" y="-22938"/>
                                            <a:pt x="15209" y="20781"/>
                                            <a:pt x="350" y="126033"/>
                                          </a:cubicBezTo>
                                          <a:cubicBezTo>
                                            <a:pt x="-413" y="137291"/>
                                            <a:pt x="-413" y="148588"/>
                                            <a:pt x="350" y="159846"/>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5845691" name="任意多边形: 形状 1805845691">
                                    <a:extLst>
                                      <a:ext uri="{FF2B5EF4-FFF2-40B4-BE49-F238E27FC236}">
                                        <a16:creationId xmlns:a16="http://schemas.microsoft.com/office/drawing/2014/main" id="{DFEE37B9-096E-8432-9907-A10D71F1ABF7}"/>
                                      </a:ext>
                                    </a:extLst>
                                  </wps:cNvPr>
                                  <wps:cNvSpPr/>
                                  <wps:spPr>
                                    <a:xfrm>
                                      <a:off x="1829167" y="1424266"/>
                                      <a:ext cx="328076" cy="222323"/>
                                    </a:xfrm>
                                    <a:custGeom>
                                      <a:avLst/>
                                      <a:gdLst>
                                        <a:gd name="connsiteX0" fmla="*/ -222 w 155257"/>
                                        <a:gd name="connsiteY0" fmla="*/ -178 h 189547"/>
                                        <a:gd name="connsiteX1" fmla="*/ 155035 w 155257"/>
                                        <a:gd name="connsiteY1" fmla="*/ 189369 h 189547"/>
                                        <a:gd name="connsiteX0" fmla="*/ 0 w 155257"/>
                                        <a:gd name="connsiteY0" fmla="*/ 1 h 189547"/>
                                        <a:gd name="connsiteX1" fmla="*/ 38478 w 155257"/>
                                        <a:gd name="connsiteY1" fmla="*/ 23653 h 189547"/>
                                        <a:gd name="connsiteX2" fmla="*/ 155257 w 155257"/>
                                        <a:gd name="connsiteY2" fmla="*/ 189548 h 189547"/>
                                        <a:gd name="connsiteX0" fmla="*/ 0 w 328077"/>
                                        <a:gd name="connsiteY0" fmla="*/ 0 h 222323"/>
                                        <a:gd name="connsiteX1" fmla="*/ 211298 w 328077"/>
                                        <a:gd name="connsiteY1" fmla="*/ 56428 h 222323"/>
                                        <a:gd name="connsiteX2" fmla="*/ 328077 w 328077"/>
                                        <a:gd name="connsiteY2" fmla="*/ 222323 h 222323"/>
                                      </a:gdLst>
                                      <a:ahLst/>
                                      <a:cxnLst>
                                        <a:cxn ang="0">
                                          <a:pos x="connsiteX0" y="connsiteY0"/>
                                        </a:cxn>
                                        <a:cxn ang="0">
                                          <a:pos x="connsiteX1" y="connsiteY1"/>
                                        </a:cxn>
                                        <a:cxn ang="0">
                                          <a:pos x="connsiteX2" y="connsiteY2"/>
                                        </a:cxn>
                                      </a:cxnLst>
                                      <a:rect l="l" t="t" r="r" b="b"/>
                                      <a:pathLst>
                                        <a:path w="328077" h="222323">
                                          <a:moveTo>
                                            <a:pt x="0" y="0"/>
                                          </a:moveTo>
                                          <a:lnTo>
                                            <a:pt x="211298" y="56428"/>
                                          </a:lnTo>
                                          <a:cubicBezTo>
                                            <a:pt x="244543" y="79448"/>
                                            <a:pt x="279976" y="155648"/>
                                            <a:pt x="328077" y="222323"/>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0197642" name="任意多边形: 形状 650197642">
                                    <a:extLst>
                                      <a:ext uri="{FF2B5EF4-FFF2-40B4-BE49-F238E27FC236}">
                                        <a16:creationId xmlns:a16="http://schemas.microsoft.com/office/drawing/2014/main" id="{921EB7AE-A2F4-9F40-3717-0D53239A0B53}"/>
                                      </a:ext>
                                    </a:extLst>
                                  </wps:cNvPr>
                                  <wps:cNvSpPr/>
                                  <wps:spPr>
                                    <a:xfrm>
                                      <a:off x="1696131" y="1435915"/>
                                      <a:ext cx="99713" cy="10347"/>
                                    </a:xfrm>
                                    <a:custGeom>
                                      <a:avLst/>
                                      <a:gdLst>
                                        <a:gd name="connsiteX0" fmla="*/ 94266 w 94488"/>
                                        <a:gd name="connsiteY0" fmla="*/ 10065 h 10346"/>
                                        <a:gd name="connsiteX1" fmla="*/ -222 w 94488"/>
                                        <a:gd name="connsiteY1" fmla="*/ 3303 h 10346"/>
                                      </a:gdLst>
                                      <a:ahLst/>
                                      <a:cxnLst>
                                        <a:cxn ang="0">
                                          <a:pos x="connsiteX0" y="connsiteY0"/>
                                        </a:cxn>
                                        <a:cxn ang="0">
                                          <a:pos x="connsiteX1" y="connsiteY1"/>
                                        </a:cxn>
                                      </a:cxnLst>
                                      <a:rect l="l" t="t" r="r" b="b"/>
                                      <a:pathLst>
                                        <a:path w="94488" h="10346">
                                          <a:moveTo>
                                            <a:pt x="94266" y="10065"/>
                                          </a:moveTo>
                                          <a:cubicBezTo>
                                            <a:pt x="64738" y="-19462"/>
                                            <a:pt x="29782" y="26639"/>
                                            <a:pt x="-222" y="3303"/>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4123859" name="任意多边形: 形状 1714123859">
                                    <a:extLst>
                                      <a:ext uri="{FF2B5EF4-FFF2-40B4-BE49-F238E27FC236}">
                                        <a16:creationId xmlns:a16="http://schemas.microsoft.com/office/drawing/2014/main" id="{C13B9E0D-4C2D-06A4-94BD-197BE7DBF4FA}"/>
                                      </a:ext>
                                    </a:extLst>
                                  </wps:cNvPr>
                                  <wps:cNvSpPr/>
                                  <wps:spPr>
                                    <a:xfrm>
                                      <a:off x="2454034" y="1446158"/>
                                      <a:ext cx="37231" cy="81057"/>
                                    </a:xfrm>
                                    <a:custGeom>
                                      <a:avLst/>
                                      <a:gdLst>
                                        <a:gd name="connsiteX0" fmla="*/ -222 w 37231"/>
                                        <a:gd name="connsiteY0" fmla="*/ -178 h 81057"/>
                                        <a:gd name="connsiteX1" fmla="*/ 13303 w 37231"/>
                                        <a:gd name="connsiteY1" fmla="*/ 80879 h 81057"/>
                                      </a:gdLst>
                                      <a:ahLst/>
                                      <a:cxnLst>
                                        <a:cxn ang="0">
                                          <a:pos x="connsiteX0" y="connsiteY0"/>
                                        </a:cxn>
                                        <a:cxn ang="0">
                                          <a:pos x="connsiteX1" y="connsiteY1"/>
                                        </a:cxn>
                                      </a:cxnLst>
                                      <a:rect l="l" t="t" r="r" b="b"/>
                                      <a:pathLst>
                                        <a:path w="37231" h="81057">
                                          <a:moveTo>
                                            <a:pt x="-222" y="-178"/>
                                          </a:moveTo>
                                          <a:cubicBezTo>
                                            <a:pt x="37306" y="21348"/>
                                            <a:pt x="54166" y="46304"/>
                                            <a:pt x="13303" y="80879"/>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400518" name="任意多边形: 形状 72400518">
                                    <a:extLst>
                                      <a:ext uri="{FF2B5EF4-FFF2-40B4-BE49-F238E27FC236}">
                                        <a16:creationId xmlns:a16="http://schemas.microsoft.com/office/drawing/2014/main" id="{69B9AD4F-877E-DF74-28D4-8CCEF3FE9AB8}"/>
                                      </a:ext>
                                    </a:extLst>
                                  </wps:cNvPr>
                                  <wps:cNvSpPr/>
                                  <wps:spPr>
                                    <a:xfrm>
                                      <a:off x="1664935" y="1303884"/>
                                      <a:ext cx="63316" cy="132560"/>
                                    </a:xfrm>
                                    <a:custGeom>
                                      <a:avLst/>
                                      <a:gdLst>
                                        <a:gd name="connsiteX0" fmla="*/ 80835 w 81057"/>
                                        <a:gd name="connsiteY0" fmla="*/ 6397 h 107921"/>
                                        <a:gd name="connsiteX1" fmla="*/ -222 w 81057"/>
                                        <a:gd name="connsiteY1" fmla="*/ 107743 h 107921"/>
                                        <a:gd name="connsiteX0" fmla="*/ 81057 w 81057"/>
                                        <a:gd name="connsiteY0" fmla="*/ 0 h 101346"/>
                                        <a:gd name="connsiteX1" fmla="*/ 4946 w 81057"/>
                                        <a:gd name="connsiteY1" fmla="*/ 67959 h 101346"/>
                                        <a:gd name="connsiteX2" fmla="*/ 0 w 81057"/>
                                        <a:gd name="connsiteY2" fmla="*/ 101346 h 101346"/>
                                        <a:gd name="connsiteX0" fmla="*/ 157881 w 157881"/>
                                        <a:gd name="connsiteY0" fmla="*/ 0 h 101346"/>
                                        <a:gd name="connsiteX1" fmla="*/ 217 w 157881"/>
                                        <a:gd name="connsiteY1" fmla="*/ 68969 h 101346"/>
                                        <a:gd name="connsiteX2" fmla="*/ 76824 w 157881"/>
                                        <a:gd name="connsiteY2" fmla="*/ 101346 h 101346"/>
                                        <a:gd name="connsiteX0" fmla="*/ 157881 w 157881"/>
                                        <a:gd name="connsiteY0" fmla="*/ 0 h 101346"/>
                                        <a:gd name="connsiteX1" fmla="*/ 217 w 157881"/>
                                        <a:gd name="connsiteY1" fmla="*/ 68969 h 101346"/>
                                        <a:gd name="connsiteX2" fmla="*/ 76824 w 157881"/>
                                        <a:gd name="connsiteY2" fmla="*/ 101346 h 101346"/>
                                        <a:gd name="connsiteX0" fmla="*/ 124441 w 124441"/>
                                        <a:gd name="connsiteY0" fmla="*/ 57184 h 158530"/>
                                        <a:gd name="connsiteX1" fmla="*/ 358 w 124441"/>
                                        <a:gd name="connsiteY1" fmla="*/ 31265 h 158530"/>
                                        <a:gd name="connsiteX2" fmla="*/ 43384 w 124441"/>
                                        <a:gd name="connsiteY2" fmla="*/ 158530 h 158530"/>
                                        <a:gd name="connsiteX0" fmla="*/ 167931 w 167931"/>
                                        <a:gd name="connsiteY0" fmla="*/ 57184 h 158530"/>
                                        <a:gd name="connsiteX1" fmla="*/ 43848 w 167931"/>
                                        <a:gd name="connsiteY1" fmla="*/ 31265 h 158530"/>
                                        <a:gd name="connsiteX2" fmla="*/ 86874 w 167931"/>
                                        <a:gd name="connsiteY2" fmla="*/ 158530 h 158530"/>
                                        <a:gd name="connsiteX0" fmla="*/ 124441 w 124441"/>
                                        <a:gd name="connsiteY0" fmla="*/ 57184 h 158530"/>
                                        <a:gd name="connsiteX1" fmla="*/ 358 w 124441"/>
                                        <a:gd name="connsiteY1" fmla="*/ 31265 h 158530"/>
                                        <a:gd name="connsiteX2" fmla="*/ 43384 w 124441"/>
                                        <a:gd name="connsiteY2" fmla="*/ 158530 h 158530"/>
                                        <a:gd name="connsiteX0" fmla="*/ 129817 w 129817"/>
                                        <a:gd name="connsiteY0" fmla="*/ 30743 h 132089"/>
                                        <a:gd name="connsiteX1" fmla="*/ 5734 w 129817"/>
                                        <a:gd name="connsiteY1" fmla="*/ 4824 h 132089"/>
                                        <a:gd name="connsiteX2" fmla="*/ 48760 w 129817"/>
                                        <a:gd name="connsiteY2" fmla="*/ 132089 h 132089"/>
                                        <a:gd name="connsiteX0" fmla="*/ 147826 w 147826"/>
                                        <a:gd name="connsiteY0" fmla="*/ 27378 h 128724"/>
                                        <a:gd name="connsiteX1" fmla="*/ 23743 w 147826"/>
                                        <a:gd name="connsiteY1" fmla="*/ 1459 h 128724"/>
                                        <a:gd name="connsiteX2" fmla="*/ 66769 w 147826"/>
                                        <a:gd name="connsiteY2" fmla="*/ 128724 h 128724"/>
                                        <a:gd name="connsiteX0" fmla="*/ 124215 w 124215"/>
                                        <a:gd name="connsiteY0" fmla="*/ 29073 h 78937"/>
                                        <a:gd name="connsiteX1" fmla="*/ 132 w 124215"/>
                                        <a:gd name="connsiteY1" fmla="*/ 3154 h 78937"/>
                                        <a:gd name="connsiteX2" fmla="*/ 98327 w 124215"/>
                                        <a:gd name="connsiteY2" fmla="*/ 78937 h 78937"/>
                                        <a:gd name="connsiteX0" fmla="*/ 124575 w 124575"/>
                                        <a:gd name="connsiteY0" fmla="*/ 26752 h 76616"/>
                                        <a:gd name="connsiteX1" fmla="*/ 492 w 124575"/>
                                        <a:gd name="connsiteY1" fmla="*/ 833 h 76616"/>
                                        <a:gd name="connsiteX2" fmla="*/ 98687 w 124575"/>
                                        <a:gd name="connsiteY2" fmla="*/ 76616 h 76616"/>
                                        <a:gd name="connsiteX0" fmla="*/ 124575 w 124575"/>
                                        <a:gd name="connsiteY0" fmla="*/ 26752 h 76616"/>
                                        <a:gd name="connsiteX1" fmla="*/ 492 w 124575"/>
                                        <a:gd name="connsiteY1" fmla="*/ 833 h 76616"/>
                                        <a:gd name="connsiteX2" fmla="*/ 98687 w 124575"/>
                                        <a:gd name="connsiteY2" fmla="*/ 76616 h 76616"/>
                                        <a:gd name="connsiteX0" fmla="*/ 139991 w 139991"/>
                                        <a:gd name="connsiteY0" fmla="*/ 27354 h 77218"/>
                                        <a:gd name="connsiteX1" fmla="*/ 15908 w 139991"/>
                                        <a:gd name="connsiteY1" fmla="*/ 1435 h 77218"/>
                                        <a:gd name="connsiteX2" fmla="*/ 114103 w 139991"/>
                                        <a:gd name="connsiteY2" fmla="*/ 77218 h 77218"/>
                                        <a:gd name="connsiteX0" fmla="*/ 139991 w 139991"/>
                                        <a:gd name="connsiteY0" fmla="*/ 29351 h 79215"/>
                                        <a:gd name="connsiteX1" fmla="*/ 15908 w 139991"/>
                                        <a:gd name="connsiteY1" fmla="*/ 3432 h 79215"/>
                                        <a:gd name="connsiteX2" fmla="*/ 114103 w 139991"/>
                                        <a:gd name="connsiteY2" fmla="*/ 79215 h 79215"/>
                                        <a:gd name="connsiteX0" fmla="*/ 82931 w 82931"/>
                                        <a:gd name="connsiteY0" fmla="*/ 20887 h 70751"/>
                                        <a:gd name="connsiteX1" fmla="*/ 38003 w 82931"/>
                                        <a:gd name="connsiteY1" fmla="*/ 5062 h 70751"/>
                                        <a:gd name="connsiteX2" fmla="*/ 57043 w 82931"/>
                                        <a:gd name="connsiteY2" fmla="*/ 70751 h 70751"/>
                                        <a:gd name="connsiteX0" fmla="*/ 71191 w 71191"/>
                                        <a:gd name="connsiteY0" fmla="*/ 20887 h 70751"/>
                                        <a:gd name="connsiteX1" fmla="*/ 26263 w 71191"/>
                                        <a:gd name="connsiteY1" fmla="*/ 5062 h 70751"/>
                                        <a:gd name="connsiteX2" fmla="*/ 45303 w 71191"/>
                                        <a:gd name="connsiteY2" fmla="*/ 70751 h 70751"/>
                                        <a:gd name="connsiteX0" fmla="*/ 84991 w 84991"/>
                                        <a:gd name="connsiteY0" fmla="*/ 21678 h 71542"/>
                                        <a:gd name="connsiteX1" fmla="*/ 20873 w 84991"/>
                                        <a:gd name="connsiteY1" fmla="*/ 4843 h 71542"/>
                                        <a:gd name="connsiteX2" fmla="*/ 59103 w 84991"/>
                                        <a:gd name="connsiteY2" fmla="*/ 71542 h 71542"/>
                                        <a:gd name="connsiteX0" fmla="*/ 84991 w 84991"/>
                                        <a:gd name="connsiteY0" fmla="*/ 15254 h 65118"/>
                                        <a:gd name="connsiteX1" fmla="*/ 20873 w 84991"/>
                                        <a:gd name="connsiteY1" fmla="*/ 7504 h 65118"/>
                                        <a:gd name="connsiteX2" fmla="*/ 59103 w 84991"/>
                                        <a:gd name="connsiteY2" fmla="*/ 65118 h 65118"/>
                                        <a:gd name="connsiteX0" fmla="*/ 74963 w 74963"/>
                                        <a:gd name="connsiteY0" fmla="*/ 14273 h 68175"/>
                                        <a:gd name="connsiteX1" fmla="*/ 10845 w 74963"/>
                                        <a:gd name="connsiteY1" fmla="*/ 6523 h 68175"/>
                                        <a:gd name="connsiteX2" fmla="*/ 27486 w 74963"/>
                                        <a:gd name="connsiteY2" fmla="*/ 68175 h 68175"/>
                                        <a:gd name="connsiteX0" fmla="*/ 78643 w 78643"/>
                                        <a:gd name="connsiteY0" fmla="*/ 14273 h 68175"/>
                                        <a:gd name="connsiteX1" fmla="*/ 14525 w 78643"/>
                                        <a:gd name="connsiteY1" fmla="*/ 6523 h 68175"/>
                                        <a:gd name="connsiteX2" fmla="*/ 31166 w 78643"/>
                                        <a:gd name="connsiteY2" fmla="*/ 68175 h 68175"/>
                                        <a:gd name="connsiteX0" fmla="*/ 75025 w 75025"/>
                                        <a:gd name="connsiteY0" fmla="*/ 16859 h 70761"/>
                                        <a:gd name="connsiteX1" fmla="*/ 18102 w 75025"/>
                                        <a:gd name="connsiteY1" fmla="*/ 5071 h 70761"/>
                                        <a:gd name="connsiteX2" fmla="*/ 27548 w 75025"/>
                                        <a:gd name="connsiteY2" fmla="*/ 70761 h 70761"/>
                                        <a:gd name="connsiteX0" fmla="*/ 80424 w 80424"/>
                                        <a:gd name="connsiteY0" fmla="*/ 16415 h 70317"/>
                                        <a:gd name="connsiteX1" fmla="*/ 23501 w 80424"/>
                                        <a:gd name="connsiteY1" fmla="*/ 4627 h 70317"/>
                                        <a:gd name="connsiteX2" fmla="*/ 32947 w 80424"/>
                                        <a:gd name="connsiteY2" fmla="*/ 70317 h 70317"/>
                                        <a:gd name="connsiteX0" fmla="*/ 71813 w 71813"/>
                                        <a:gd name="connsiteY0" fmla="*/ 18844 h 69718"/>
                                        <a:gd name="connsiteX1" fmla="*/ 14890 w 71813"/>
                                        <a:gd name="connsiteY1" fmla="*/ 4028 h 69718"/>
                                        <a:gd name="connsiteX2" fmla="*/ 24336 w 71813"/>
                                        <a:gd name="connsiteY2" fmla="*/ 69718 h 69718"/>
                                        <a:gd name="connsiteX0" fmla="*/ 75884 w 75884"/>
                                        <a:gd name="connsiteY0" fmla="*/ 15274 h 66148"/>
                                        <a:gd name="connsiteX1" fmla="*/ 18961 w 75884"/>
                                        <a:gd name="connsiteY1" fmla="*/ 458 h 66148"/>
                                        <a:gd name="connsiteX2" fmla="*/ 28407 w 75884"/>
                                        <a:gd name="connsiteY2" fmla="*/ 66148 h 66148"/>
                                      </a:gdLst>
                                      <a:ahLst/>
                                      <a:cxnLst>
                                        <a:cxn ang="0">
                                          <a:pos x="connsiteX0" y="connsiteY0"/>
                                        </a:cxn>
                                        <a:cxn ang="0">
                                          <a:pos x="connsiteX1" y="connsiteY1"/>
                                        </a:cxn>
                                        <a:cxn ang="0">
                                          <a:pos x="connsiteX2" y="connsiteY2"/>
                                        </a:cxn>
                                      </a:cxnLst>
                                      <a:rect l="l" t="t" r="r" b="b"/>
                                      <a:pathLst>
                                        <a:path w="75884" h="66148">
                                          <a:moveTo>
                                            <a:pt x="75884" y="15274"/>
                                          </a:moveTo>
                                          <a:cubicBezTo>
                                            <a:pt x="37721" y="-3124"/>
                                            <a:pt x="38868" y="54"/>
                                            <a:pt x="18961" y="458"/>
                                          </a:cubicBezTo>
                                          <a:cubicBezTo>
                                            <a:pt x="-946" y="862"/>
                                            <a:pt x="-14767" y="42183"/>
                                            <a:pt x="28407" y="66148"/>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8322032" name="任意多边形: 形状 428322032"/>
                                  <wps:cNvSpPr/>
                                  <wps:spPr>
                                    <a:xfrm>
                                      <a:off x="2411939" y="2520594"/>
                                      <a:ext cx="108469" cy="108457"/>
                                    </a:xfrm>
                                    <a:custGeom>
                                      <a:avLst/>
                                      <a:gdLst>
                                        <a:gd name="connsiteX0" fmla="*/ -222 w 385000"/>
                                        <a:gd name="connsiteY0" fmla="*/ -178 h 445769"/>
                                        <a:gd name="connsiteX1" fmla="*/ 363442 w 385000"/>
                                        <a:gd name="connsiteY1" fmla="*/ 433019 h 445769"/>
                                        <a:gd name="connsiteX2" fmla="*/ 384778 w 385000"/>
                                        <a:gd name="connsiteY2" fmla="*/ 445592 h 445769"/>
                                      </a:gdLst>
                                      <a:ahLst/>
                                      <a:cxnLst>
                                        <a:cxn ang="0">
                                          <a:pos x="connsiteX0" y="connsiteY0"/>
                                        </a:cxn>
                                        <a:cxn ang="0">
                                          <a:pos x="connsiteX1" y="connsiteY1"/>
                                        </a:cxn>
                                        <a:cxn ang="0">
                                          <a:pos x="connsiteX2" y="connsiteY2"/>
                                        </a:cxn>
                                      </a:cxnLst>
                                      <a:rect l="l" t="t" r="r" b="b"/>
                                      <a:pathLst>
                                        <a:path w="385000" h="445769">
                                          <a:moveTo>
                                            <a:pt x="-222" y="-178"/>
                                          </a:moveTo>
                                          <a:cubicBezTo>
                                            <a:pt x="131413" y="135362"/>
                                            <a:pt x="238569" y="291572"/>
                                            <a:pt x="363442" y="433019"/>
                                          </a:cubicBezTo>
                                          <a:cubicBezTo>
                                            <a:pt x="370871" y="441496"/>
                                            <a:pt x="374967" y="445592"/>
                                            <a:pt x="384778" y="445592"/>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61234386" name="直接连接符 261234386">
                                  <a:extLst>
                                    <a:ext uri="{FF2B5EF4-FFF2-40B4-BE49-F238E27FC236}">
                                      <a16:creationId xmlns:a16="http://schemas.microsoft.com/office/drawing/2014/main" id="{687B7469-1D49-1B4F-93EF-C4D0AB403605}"/>
                                    </a:ext>
                                  </a:extLst>
                                </wps:cNvPr>
                                <wps:cNvCnPr>
                                  <a:cxnSpLocks/>
                                </wps:cNvCnPr>
                                <wps:spPr>
                                  <a:xfrm>
                                    <a:off x="1821924" y="1134391"/>
                                    <a:ext cx="415485" cy="1051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017682" name="直接连接符 1955017682">
                                  <a:extLst>
                                    <a:ext uri="{FF2B5EF4-FFF2-40B4-BE49-F238E27FC236}">
                                      <a16:creationId xmlns:a16="http://schemas.microsoft.com/office/drawing/2014/main" id="{4177FCF5-FF8C-1849-4366-E0222A50F74E}"/>
                                    </a:ext>
                                  </a:extLst>
                                </wps:cNvPr>
                                <wps:cNvCnPr>
                                  <a:cxnSpLocks/>
                                </wps:cNvCnPr>
                                <wps:spPr>
                                  <a:xfrm>
                                    <a:off x="906116" y="1118625"/>
                                    <a:ext cx="776290" cy="1964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921206" name="直接连接符 178921206">
                                  <a:extLst>
                                    <a:ext uri="{FF2B5EF4-FFF2-40B4-BE49-F238E27FC236}">
                                      <a16:creationId xmlns:a16="http://schemas.microsoft.com/office/drawing/2014/main" id="{0DD42D95-8F51-5F88-C7BA-C38C5088CBFD}"/>
                                    </a:ext>
                                  </a:extLst>
                                </wps:cNvPr>
                                <wps:cNvCnPr>
                                  <a:cxnSpLocks/>
                                </wps:cNvCnPr>
                                <wps:spPr>
                                  <a:xfrm flipH="1" flipV="1">
                                    <a:off x="1987635" y="1196886"/>
                                    <a:ext cx="256672" cy="649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0594561" name="直接连接符 1190594561">
                                  <a:extLst>
                                    <a:ext uri="{FF2B5EF4-FFF2-40B4-BE49-F238E27FC236}">
                                      <a16:creationId xmlns:a16="http://schemas.microsoft.com/office/drawing/2014/main" id="{C77C6E02-272A-A310-FD24-8C326B666058}"/>
                                    </a:ext>
                                  </a:extLst>
                                </wps:cNvPr>
                                <wps:cNvCnPr>
                                  <a:cxnSpLocks/>
                                </wps:cNvCnPr>
                                <wps:spPr>
                                  <a:xfrm>
                                    <a:off x="922032" y="1173978"/>
                                    <a:ext cx="854921" cy="21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1503109" name="任意多边形: 形状 601503109">
                                <a:extLst>
                                  <a:ext uri="{FF2B5EF4-FFF2-40B4-BE49-F238E27FC236}">
                                    <a16:creationId xmlns:a16="http://schemas.microsoft.com/office/drawing/2014/main" id="{7AC42BEE-289E-771D-43FB-6BE4AE3F5A9D}"/>
                                  </a:ext>
                                </a:extLst>
                              </wps:cNvPr>
                              <wps:cNvSpPr/>
                              <wps:spPr>
                                <a:xfrm>
                                  <a:off x="1778809" y="1069950"/>
                                  <a:ext cx="183729" cy="68316"/>
                                </a:xfrm>
                                <a:custGeom>
                                  <a:avLst/>
                                  <a:gdLst>
                                    <a:gd name="connsiteX0" fmla="*/ 0 w 176426"/>
                                    <a:gd name="connsiteY0" fmla="*/ 45183 h 58725"/>
                                    <a:gd name="connsiteX1" fmla="*/ 71001 w 176426"/>
                                    <a:gd name="connsiteY1" fmla="*/ 55941 h 58725"/>
                                    <a:gd name="connsiteX2" fmla="*/ 111880 w 176426"/>
                                    <a:gd name="connsiteY2" fmla="*/ 1 h 58725"/>
                                    <a:gd name="connsiteX3" fmla="*/ 176426 w 176426"/>
                                    <a:gd name="connsiteY3" fmla="*/ 58092 h 58725"/>
                                    <a:gd name="connsiteX0" fmla="*/ 0 w 176426"/>
                                    <a:gd name="connsiteY0" fmla="*/ 45183 h 58725"/>
                                    <a:gd name="connsiteX1" fmla="*/ 57854 w 176426"/>
                                    <a:gd name="connsiteY1" fmla="*/ 55941 h 58725"/>
                                    <a:gd name="connsiteX2" fmla="*/ 111880 w 176426"/>
                                    <a:gd name="connsiteY2" fmla="*/ 1 h 58725"/>
                                    <a:gd name="connsiteX3" fmla="*/ 176426 w 176426"/>
                                    <a:gd name="connsiteY3" fmla="*/ 58092 h 58725"/>
                                    <a:gd name="connsiteX0" fmla="*/ 0 w 176426"/>
                                    <a:gd name="connsiteY0" fmla="*/ 45183 h 58725"/>
                                    <a:gd name="connsiteX1" fmla="*/ 57854 w 176426"/>
                                    <a:gd name="connsiteY1" fmla="*/ 55941 h 58725"/>
                                    <a:gd name="connsiteX2" fmla="*/ 111880 w 176426"/>
                                    <a:gd name="connsiteY2" fmla="*/ 1 h 58725"/>
                                    <a:gd name="connsiteX3" fmla="*/ 176426 w 176426"/>
                                    <a:gd name="connsiteY3" fmla="*/ 58092 h 58725"/>
                                    <a:gd name="connsiteX0" fmla="*/ 0 w 176426"/>
                                    <a:gd name="connsiteY0" fmla="*/ 45182 h 58724"/>
                                    <a:gd name="connsiteX1" fmla="*/ 57854 w 176426"/>
                                    <a:gd name="connsiteY1" fmla="*/ 55940 h 58724"/>
                                    <a:gd name="connsiteX2" fmla="*/ 111880 w 176426"/>
                                    <a:gd name="connsiteY2" fmla="*/ 0 h 58724"/>
                                    <a:gd name="connsiteX3" fmla="*/ 176426 w 176426"/>
                                    <a:gd name="connsiteY3" fmla="*/ 58091 h 58724"/>
                                    <a:gd name="connsiteX0" fmla="*/ 0 w 198336"/>
                                    <a:gd name="connsiteY0" fmla="*/ 45182 h 62473"/>
                                    <a:gd name="connsiteX1" fmla="*/ 57854 w 198336"/>
                                    <a:gd name="connsiteY1" fmla="*/ 55940 h 62473"/>
                                    <a:gd name="connsiteX2" fmla="*/ 111880 w 198336"/>
                                    <a:gd name="connsiteY2" fmla="*/ 0 h 62473"/>
                                    <a:gd name="connsiteX3" fmla="*/ 198336 w 198336"/>
                                    <a:gd name="connsiteY3" fmla="*/ 62473 h 62473"/>
                                    <a:gd name="connsiteX0" fmla="*/ 0 w 198336"/>
                                    <a:gd name="connsiteY0" fmla="*/ 52485 h 69776"/>
                                    <a:gd name="connsiteX1" fmla="*/ 57854 w 198336"/>
                                    <a:gd name="connsiteY1" fmla="*/ 63243 h 69776"/>
                                    <a:gd name="connsiteX2" fmla="*/ 117723 w 198336"/>
                                    <a:gd name="connsiteY2" fmla="*/ 0 h 69776"/>
                                    <a:gd name="connsiteX3" fmla="*/ 198336 w 198336"/>
                                    <a:gd name="connsiteY3" fmla="*/ 69776 h 69776"/>
                                    <a:gd name="connsiteX0" fmla="*/ 0 w 183729"/>
                                    <a:gd name="connsiteY0" fmla="*/ 52485 h 68316"/>
                                    <a:gd name="connsiteX1" fmla="*/ 57854 w 183729"/>
                                    <a:gd name="connsiteY1" fmla="*/ 63243 h 68316"/>
                                    <a:gd name="connsiteX2" fmla="*/ 117723 w 183729"/>
                                    <a:gd name="connsiteY2" fmla="*/ 0 h 68316"/>
                                    <a:gd name="connsiteX3" fmla="*/ 183729 w 183729"/>
                                    <a:gd name="connsiteY3" fmla="*/ 68316 h 68316"/>
                                  </a:gdLst>
                                  <a:ahLst/>
                                  <a:cxnLst>
                                    <a:cxn ang="0">
                                      <a:pos x="connsiteX0" y="connsiteY0"/>
                                    </a:cxn>
                                    <a:cxn ang="0">
                                      <a:pos x="connsiteX1" y="connsiteY1"/>
                                    </a:cxn>
                                    <a:cxn ang="0">
                                      <a:pos x="connsiteX2" y="connsiteY2"/>
                                    </a:cxn>
                                    <a:cxn ang="0">
                                      <a:pos x="connsiteX3" y="connsiteY3"/>
                                    </a:cxn>
                                  </a:cxnLst>
                                  <a:rect l="l" t="t" r="r" b="b"/>
                                  <a:pathLst>
                                    <a:path w="183729" h="68316">
                                      <a:moveTo>
                                        <a:pt x="0" y="52485"/>
                                      </a:moveTo>
                                      <a:cubicBezTo>
                                        <a:pt x="26177" y="61629"/>
                                        <a:pt x="38233" y="71991"/>
                                        <a:pt x="57854" y="63243"/>
                                      </a:cubicBezTo>
                                      <a:cubicBezTo>
                                        <a:pt x="77475" y="54495"/>
                                        <a:pt x="100152" y="24474"/>
                                        <a:pt x="117723" y="0"/>
                                      </a:cubicBezTo>
                                      <a:cubicBezTo>
                                        <a:pt x="126530" y="25190"/>
                                        <a:pt x="160241" y="39449"/>
                                        <a:pt x="183729" y="6831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770778545" name="任意多边形: 形状 1770778545">
                            <a:extLst>
                              <a:ext uri="{FF2B5EF4-FFF2-40B4-BE49-F238E27FC236}">
                                <a16:creationId xmlns:a16="http://schemas.microsoft.com/office/drawing/2014/main" id="{5C94DB35-2BE0-AE76-4E6A-DE46DD33BB83}"/>
                              </a:ext>
                            </a:extLst>
                          </wps:cNvPr>
                          <wps:cNvSpPr>
                            <a:spLocks noChangeAspect="1"/>
                          </wps:cNvSpPr>
                          <wps:spPr>
                            <a:xfrm>
                              <a:off x="896258" y="1117027"/>
                              <a:ext cx="25201" cy="55543"/>
                            </a:xfrm>
                            <a:custGeom>
                              <a:avLst/>
                              <a:gdLst>
                                <a:gd name="connsiteX0" fmla="*/ 1235953 w 1241794"/>
                                <a:gd name="connsiteY0" fmla="*/ 6566 h 241664"/>
                                <a:gd name="connsiteX1" fmla="*/ 1140131 w 1241794"/>
                                <a:gd name="connsiteY1" fmla="*/ 73908 h 241664"/>
                                <a:gd name="connsiteX2" fmla="*/ 1121081 w 1241794"/>
                                <a:gd name="connsiteY2" fmla="*/ 162300 h 241664"/>
                                <a:gd name="connsiteX3" fmla="*/ 1093840 w 1241794"/>
                                <a:gd name="connsiteY3" fmla="*/ 175254 h 241664"/>
                                <a:gd name="connsiteX4" fmla="*/ 580347 w 1241794"/>
                                <a:gd name="connsiteY4" fmla="*/ 143059 h 241664"/>
                                <a:gd name="connsiteX5" fmla="*/ 80761 w 1241794"/>
                                <a:gd name="connsiteY5" fmla="*/ 121437 h 241664"/>
                                <a:gd name="connsiteX6" fmla="*/ 33136 w 1241794"/>
                                <a:gd name="connsiteY6" fmla="*/ 121437 h 241664"/>
                                <a:gd name="connsiteX7" fmla="*/ -210 w 1241794"/>
                                <a:gd name="connsiteY7" fmla="*/ 153028 h 241664"/>
                                <a:gd name="connsiteX8" fmla="*/ -202 w 1241794"/>
                                <a:gd name="connsiteY8" fmla="*/ 155061 h 241664"/>
                                <a:gd name="connsiteX9" fmla="*/ 33231 w 1241794"/>
                                <a:gd name="connsiteY9" fmla="*/ 195161 h 241664"/>
                                <a:gd name="connsiteX10" fmla="*/ 60092 w 1241794"/>
                                <a:gd name="connsiteY10" fmla="*/ 195161 h 241664"/>
                                <a:gd name="connsiteX11" fmla="*/ 681407 w 1241794"/>
                                <a:gd name="connsiteY11" fmla="*/ 210115 h 241664"/>
                                <a:gd name="connsiteX12" fmla="*/ 1214807 w 1241794"/>
                                <a:gd name="connsiteY12" fmla="*/ 241357 h 241664"/>
                                <a:gd name="connsiteX13" fmla="*/ 1241573 w 1241794"/>
                                <a:gd name="connsiteY13" fmla="*/ 222307 h 241664"/>
                                <a:gd name="connsiteX0" fmla="*/ 1236175 w 1241795"/>
                                <a:gd name="connsiteY0" fmla="*/ 6744 h 241663"/>
                                <a:gd name="connsiteX1" fmla="*/ 1140353 w 1241795"/>
                                <a:gd name="connsiteY1" fmla="*/ 74086 h 241663"/>
                                <a:gd name="connsiteX2" fmla="*/ 1121303 w 1241795"/>
                                <a:gd name="connsiteY2" fmla="*/ 162478 h 241663"/>
                                <a:gd name="connsiteX3" fmla="*/ 1094062 w 1241795"/>
                                <a:gd name="connsiteY3" fmla="*/ 175432 h 241663"/>
                                <a:gd name="connsiteX4" fmla="*/ 580569 w 1241795"/>
                                <a:gd name="connsiteY4" fmla="*/ 143237 h 241663"/>
                                <a:gd name="connsiteX5" fmla="*/ 33358 w 1241795"/>
                                <a:gd name="connsiteY5" fmla="*/ 121615 h 241663"/>
                                <a:gd name="connsiteX6" fmla="*/ 12 w 1241795"/>
                                <a:gd name="connsiteY6" fmla="*/ 153206 h 241663"/>
                                <a:gd name="connsiteX7" fmla="*/ 20 w 1241795"/>
                                <a:gd name="connsiteY7" fmla="*/ 155239 h 241663"/>
                                <a:gd name="connsiteX8" fmla="*/ 33453 w 1241795"/>
                                <a:gd name="connsiteY8" fmla="*/ 195339 h 241663"/>
                                <a:gd name="connsiteX9" fmla="*/ 60314 w 1241795"/>
                                <a:gd name="connsiteY9" fmla="*/ 195339 h 241663"/>
                                <a:gd name="connsiteX10" fmla="*/ 681629 w 1241795"/>
                                <a:gd name="connsiteY10" fmla="*/ 210293 h 241663"/>
                                <a:gd name="connsiteX11" fmla="*/ 1215029 w 1241795"/>
                                <a:gd name="connsiteY11" fmla="*/ 241535 h 241663"/>
                                <a:gd name="connsiteX12" fmla="*/ 1241795 w 1241795"/>
                                <a:gd name="connsiteY12" fmla="*/ 222485 h 241663"/>
                                <a:gd name="connsiteX0" fmla="*/ 1236175 w 1241795"/>
                                <a:gd name="connsiteY0" fmla="*/ 6744 h 241663"/>
                                <a:gd name="connsiteX1" fmla="*/ 1140353 w 1241795"/>
                                <a:gd name="connsiteY1" fmla="*/ 74086 h 241663"/>
                                <a:gd name="connsiteX2" fmla="*/ 1121303 w 1241795"/>
                                <a:gd name="connsiteY2" fmla="*/ 162478 h 241663"/>
                                <a:gd name="connsiteX3" fmla="*/ 1094062 w 1241795"/>
                                <a:gd name="connsiteY3" fmla="*/ 175432 h 241663"/>
                                <a:gd name="connsiteX4" fmla="*/ 33358 w 1241795"/>
                                <a:gd name="connsiteY4" fmla="*/ 121615 h 241663"/>
                                <a:gd name="connsiteX5" fmla="*/ 12 w 1241795"/>
                                <a:gd name="connsiteY5" fmla="*/ 153206 h 241663"/>
                                <a:gd name="connsiteX6" fmla="*/ 20 w 1241795"/>
                                <a:gd name="connsiteY6" fmla="*/ 155239 h 241663"/>
                                <a:gd name="connsiteX7" fmla="*/ 33453 w 1241795"/>
                                <a:gd name="connsiteY7" fmla="*/ 195339 h 241663"/>
                                <a:gd name="connsiteX8" fmla="*/ 60314 w 1241795"/>
                                <a:gd name="connsiteY8" fmla="*/ 195339 h 241663"/>
                                <a:gd name="connsiteX9" fmla="*/ 681629 w 1241795"/>
                                <a:gd name="connsiteY9" fmla="*/ 210293 h 241663"/>
                                <a:gd name="connsiteX10" fmla="*/ 1215029 w 1241795"/>
                                <a:gd name="connsiteY10" fmla="*/ 241535 h 241663"/>
                                <a:gd name="connsiteX11" fmla="*/ 1241795 w 1241795"/>
                                <a:gd name="connsiteY11" fmla="*/ 222485 h 241663"/>
                                <a:gd name="connsiteX0" fmla="*/ 1268696 w 1274316"/>
                                <a:gd name="connsiteY0" fmla="*/ 6744 h 241663"/>
                                <a:gd name="connsiteX1" fmla="*/ 1172874 w 1274316"/>
                                <a:gd name="connsiteY1" fmla="*/ 74086 h 241663"/>
                                <a:gd name="connsiteX2" fmla="*/ 1153824 w 1274316"/>
                                <a:gd name="connsiteY2" fmla="*/ 162478 h 241663"/>
                                <a:gd name="connsiteX3" fmla="*/ 1126583 w 1274316"/>
                                <a:gd name="connsiteY3" fmla="*/ 175432 h 241663"/>
                                <a:gd name="connsiteX4" fmla="*/ 65879 w 1274316"/>
                                <a:gd name="connsiteY4" fmla="*/ 121615 h 241663"/>
                                <a:gd name="connsiteX5" fmla="*/ 32533 w 1274316"/>
                                <a:gd name="connsiteY5" fmla="*/ 153206 h 241663"/>
                                <a:gd name="connsiteX6" fmla="*/ 32541 w 1274316"/>
                                <a:gd name="connsiteY6" fmla="*/ 155239 h 241663"/>
                                <a:gd name="connsiteX7" fmla="*/ 65974 w 1274316"/>
                                <a:gd name="connsiteY7" fmla="*/ 195339 h 241663"/>
                                <a:gd name="connsiteX8" fmla="*/ 92835 w 1274316"/>
                                <a:gd name="connsiteY8" fmla="*/ 195339 h 241663"/>
                                <a:gd name="connsiteX9" fmla="*/ 1247550 w 1274316"/>
                                <a:gd name="connsiteY9" fmla="*/ 241535 h 241663"/>
                                <a:gd name="connsiteX10" fmla="*/ 1274316 w 1274316"/>
                                <a:gd name="connsiteY10" fmla="*/ 222485 h 241663"/>
                                <a:gd name="connsiteX0" fmla="*/ 1236176 w 1241796"/>
                                <a:gd name="connsiteY0" fmla="*/ 6744 h 241663"/>
                                <a:gd name="connsiteX1" fmla="*/ 1140354 w 1241796"/>
                                <a:gd name="connsiteY1" fmla="*/ 74086 h 241663"/>
                                <a:gd name="connsiteX2" fmla="*/ 1121304 w 1241796"/>
                                <a:gd name="connsiteY2" fmla="*/ 162478 h 241663"/>
                                <a:gd name="connsiteX3" fmla="*/ 1094063 w 1241796"/>
                                <a:gd name="connsiteY3" fmla="*/ 175432 h 241663"/>
                                <a:gd name="connsiteX4" fmla="*/ 33359 w 1241796"/>
                                <a:gd name="connsiteY4" fmla="*/ 121615 h 241663"/>
                                <a:gd name="connsiteX5" fmla="*/ 13 w 1241796"/>
                                <a:gd name="connsiteY5" fmla="*/ 153206 h 241663"/>
                                <a:gd name="connsiteX6" fmla="*/ 21 w 1241796"/>
                                <a:gd name="connsiteY6" fmla="*/ 155239 h 241663"/>
                                <a:gd name="connsiteX7" fmla="*/ 33454 w 1241796"/>
                                <a:gd name="connsiteY7" fmla="*/ 195339 h 241663"/>
                                <a:gd name="connsiteX8" fmla="*/ 1215030 w 1241796"/>
                                <a:gd name="connsiteY8" fmla="*/ 241535 h 241663"/>
                                <a:gd name="connsiteX9" fmla="*/ 1241796 w 1241796"/>
                                <a:gd name="connsiteY9" fmla="*/ 222485 h 241663"/>
                                <a:gd name="connsiteX0" fmla="*/ 1236176 w 1241796"/>
                                <a:gd name="connsiteY0" fmla="*/ 6744 h 241663"/>
                                <a:gd name="connsiteX1" fmla="*/ 1140354 w 1241796"/>
                                <a:gd name="connsiteY1" fmla="*/ 74086 h 241663"/>
                                <a:gd name="connsiteX2" fmla="*/ 1121304 w 1241796"/>
                                <a:gd name="connsiteY2" fmla="*/ 162478 h 241663"/>
                                <a:gd name="connsiteX3" fmla="*/ 33359 w 1241796"/>
                                <a:gd name="connsiteY3" fmla="*/ 121615 h 241663"/>
                                <a:gd name="connsiteX4" fmla="*/ 13 w 1241796"/>
                                <a:gd name="connsiteY4" fmla="*/ 153206 h 241663"/>
                                <a:gd name="connsiteX5" fmla="*/ 21 w 1241796"/>
                                <a:gd name="connsiteY5" fmla="*/ 155239 h 241663"/>
                                <a:gd name="connsiteX6" fmla="*/ 33454 w 1241796"/>
                                <a:gd name="connsiteY6" fmla="*/ 195339 h 241663"/>
                                <a:gd name="connsiteX7" fmla="*/ 1215030 w 1241796"/>
                                <a:gd name="connsiteY7" fmla="*/ 241535 h 241663"/>
                                <a:gd name="connsiteX8" fmla="*/ 1241796 w 1241796"/>
                                <a:gd name="connsiteY8" fmla="*/ 222485 h 241663"/>
                                <a:gd name="connsiteX0" fmla="*/ 1236176 w 1244956"/>
                                <a:gd name="connsiteY0" fmla="*/ 0 h 234919"/>
                                <a:gd name="connsiteX1" fmla="*/ 1121304 w 1244956"/>
                                <a:gd name="connsiteY1" fmla="*/ 155734 h 234919"/>
                                <a:gd name="connsiteX2" fmla="*/ 33359 w 1244956"/>
                                <a:gd name="connsiteY2" fmla="*/ 114871 h 234919"/>
                                <a:gd name="connsiteX3" fmla="*/ 13 w 1244956"/>
                                <a:gd name="connsiteY3" fmla="*/ 146462 h 234919"/>
                                <a:gd name="connsiteX4" fmla="*/ 21 w 1244956"/>
                                <a:gd name="connsiteY4" fmla="*/ 148495 h 234919"/>
                                <a:gd name="connsiteX5" fmla="*/ 33454 w 1244956"/>
                                <a:gd name="connsiteY5" fmla="*/ 188595 h 234919"/>
                                <a:gd name="connsiteX6" fmla="*/ 1215030 w 1244956"/>
                                <a:gd name="connsiteY6" fmla="*/ 234791 h 234919"/>
                                <a:gd name="connsiteX7" fmla="*/ 1241796 w 1244956"/>
                                <a:gd name="connsiteY7" fmla="*/ 215741 h 234919"/>
                                <a:gd name="connsiteX0" fmla="*/ 1236176 w 1241796"/>
                                <a:gd name="connsiteY0" fmla="*/ 0 h 234919"/>
                                <a:gd name="connsiteX1" fmla="*/ 33359 w 1241796"/>
                                <a:gd name="connsiteY1" fmla="*/ 114871 h 234919"/>
                                <a:gd name="connsiteX2" fmla="*/ 13 w 1241796"/>
                                <a:gd name="connsiteY2" fmla="*/ 146462 h 234919"/>
                                <a:gd name="connsiteX3" fmla="*/ 21 w 1241796"/>
                                <a:gd name="connsiteY3" fmla="*/ 148495 h 234919"/>
                                <a:gd name="connsiteX4" fmla="*/ 33454 w 1241796"/>
                                <a:gd name="connsiteY4" fmla="*/ 188595 h 234919"/>
                                <a:gd name="connsiteX5" fmla="*/ 1215030 w 1241796"/>
                                <a:gd name="connsiteY5" fmla="*/ 234791 h 234919"/>
                                <a:gd name="connsiteX6" fmla="*/ 1241796 w 1241796"/>
                                <a:gd name="connsiteY6" fmla="*/ 215741 h 234919"/>
                                <a:gd name="connsiteX0" fmla="*/ 33359 w 1241796"/>
                                <a:gd name="connsiteY0" fmla="*/ 13 h 120061"/>
                                <a:gd name="connsiteX1" fmla="*/ 13 w 1241796"/>
                                <a:gd name="connsiteY1" fmla="*/ 31604 h 120061"/>
                                <a:gd name="connsiteX2" fmla="*/ 21 w 1241796"/>
                                <a:gd name="connsiteY2" fmla="*/ 33637 h 120061"/>
                                <a:gd name="connsiteX3" fmla="*/ 33454 w 1241796"/>
                                <a:gd name="connsiteY3" fmla="*/ 73737 h 120061"/>
                                <a:gd name="connsiteX4" fmla="*/ 1215030 w 1241796"/>
                                <a:gd name="connsiteY4" fmla="*/ 119933 h 120061"/>
                                <a:gd name="connsiteX5" fmla="*/ 1241796 w 1241796"/>
                                <a:gd name="connsiteY5" fmla="*/ 100883 h 120061"/>
                                <a:gd name="connsiteX0" fmla="*/ 33359 w 1215030"/>
                                <a:gd name="connsiteY0" fmla="*/ 13 h 119933"/>
                                <a:gd name="connsiteX1" fmla="*/ 13 w 1215030"/>
                                <a:gd name="connsiteY1" fmla="*/ 31604 h 119933"/>
                                <a:gd name="connsiteX2" fmla="*/ 21 w 1215030"/>
                                <a:gd name="connsiteY2" fmla="*/ 33637 h 119933"/>
                                <a:gd name="connsiteX3" fmla="*/ 33454 w 1215030"/>
                                <a:gd name="connsiteY3" fmla="*/ 73737 h 119933"/>
                                <a:gd name="connsiteX4" fmla="*/ 1215030 w 1215030"/>
                                <a:gd name="connsiteY4" fmla="*/ 119933 h 119933"/>
                                <a:gd name="connsiteX0" fmla="*/ 33359 w 33454"/>
                                <a:gd name="connsiteY0" fmla="*/ 13 h 73737"/>
                                <a:gd name="connsiteX1" fmla="*/ 13 w 33454"/>
                                <a:gd name="connsiteY1" fmla="*/ 31604 h 73737"/>
                                <a:gd name="connsiteX2" fmla="*/ 21 w 33454"/>
                                <a:gd name="connsiteY2" fmla="*/ 33637 h 73737"/>
                                <a:gd name="connsiteX3" fmla="*/ 33454 w 33454"/>
                                <a:gd name="connsiteY3" fmla="*/ 73737 h 73737"/>
                              </a:gdLst>
                              <a:ahLst/>
                              <a:cxnLst>
                                <a:cxn ang="0">
                                  <a:pos x="connsiteX0" y="connsiteY0"/>
                                </a:cxn>
                                <a:cxn ang="0">
                                  <a:pos x="connsiteX1" y="connsiteY1"/>
                                </a:cxn>
                                <a:cxn ang="0">
                                  <a:pos x="connsiteX2" y="connsiteY2"/>
                                </a:cxn>
                                <a:cxn ang="0">
                                  <a:pos x="connsiteX3" y="connsiteY3"/>
                                </a:cxn>
                              </a:cxnLst>
                              <a:rect l="l" t="t" r="r" b="b"/>
                              <a:pathLst>
                                <a:path w="33454" h="73737">
                                  <a:moveTo>
                                    <a:pt x="33359" y="13"/>
                                  </a:moveTo>
                                  <a:cubicBezTo>
                                    <a:pt x="15427" y="-471"/>
                                    <a:pt x="498" y="13672"/>
                                    <a:pt x="13" y="31604"/>
                                  </a:cubicBezTo>
                                  <a:cubicBezTo>
                                    <a:pt x="-6" y="32282"/>
                                    <a:pt x="-3" y="32959"/>
                                    <a:pt x="21" y="33637"/>
                                  </a:cubicBezTo>
                                  <a:cubicBezTo>
                                    <a:pt x="21" y="54592"/>
                                    <a:pt x="14214" y="67831"/>
                                    <a:pt x="33454" y="73737"/>
                                  </a:cubicBezTo>
                                </a:path>
                              </a:pathLst>
                            </a:custGeom>
                            <a:noFill/>
                            <a:ln w="952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FC6E2D" id="组合 251" o:spid="_x0000_s1026" style="position:absolute;left:0;text-align:left;margin-left:306.3pt;margin-top:5.2pt;width:137.35pt;height:89.95pt;z-index:251837440;mso-width-relative:margin;mso-height-relative:margin" coordorigin=",186" coordsize="17460,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">
                <v:group id="组合 250" o:spid="_x0000_s1027" style="position:absolute;left:4328;top:186;width:13132;height:11427" coordorigin="4210,186" coordsize="13132,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">
                  <v:group id="_x0000_s1028" style="position:absolute;left:4210;top:186;width:13132;height:11427" coordorigin="4210,-303" coordsize="1313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">
                    <v:group id="组合 51" o:spid="_x0000_s1029" style="position:absolute;left:4210;top:-303;width:13132;height:11436" coordorigin="4212,-303" coordsize="13138,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">
                      <v:group id="组合 46" o:spid="_x0000_s1030" style="position:absolute;left:4212;top:-303;width:13138;height:11436" coordorigin="4217,-801" coordsize="13153,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">
                        <v:group id="组合 2047232047" o:spid="_x0000_s1031" style="position:absolute;left:4217;top:-801;width:13153;height:11449" coordorigin="4820,3069" coordsize="13153,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">
                          <v:shapetype id="_x0000_t202" coordsize="21600,21600" o:spt="202" path="m,l,21600r21600,l21600,xe">
                            <v:stroke joinstyle="miter"/>
                            <v:path gradientshapeok="t" o:connecttype="rect"/>
                          </v:shapetype>
                          <v:shape id="文本框 58" o:spid="_x0000_s1032" type="#_x0000_t202" style="position:absolute;left:6375;top:12471;width:4728;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" filled="f" stroked="f" strokeweight=".5pt">
                            <v:textbox style="mso-fit-shape-to-text:t" inset="1mm,0,1mm,0">
                              <w:txbxContent>
                                <w:p w14:paraId="2AE75935" w14:textId="4E7FD950" w:rsidR="00E07F26" w:rsidRDefault="00E07F26" w:rsidP="00EC1102">
                                  <w:pPr>
                                    <w:rPr>
                                      <w:sz w:val="18"/>
                                      <w:szCs w:val="18"/>
                                    </w:rPr>
                                  </w:pPr>
                                  <w:r>
                                    <w:rPr>
                                      <w:rFonts w:hint="eastAsia"/>
                                      <w:sz w:val="18"/>
                                      <w:szCs w:val="18"/>
                                    </w:rPr>
                                    <w:t>图</w:t>
                                  </w:r>
                                  <w:r w:rsidR="00EC1102">
                                    <w:rPr>
                                      <w:rFonts w:hint="eastAsia"/>
                                      <w:sz w:val="18"/>
                                      <w:szCs w:val="18"/>
                                    </w:rPr>
                                    <w:t>（</w:t>
                                  </w:r>
                                  <w:r w:rsidR="00EC1102">
                                    <w:rPr>
                                      <w:rFonts w:hint="eastAsia"/>
                                      <w:sz w:val="18"/>
                                      <w:szCs w:val="18"/>
                                    </w:rPr>
                                    <w:t>a</w:t>
                                  </w:r>
                                  <w:r w:rsidR="00EC1102">
                                    <w:rPr>
                                      <w:rFonts w:hint="eastAsia"/>
                                      <w:sz w:val="18"/>
                                      <w:szCs w:val="18"/>
                                    </w:rPr>
                                    <w:t>）</w:t>
                                  </w:r>
                                </w:p>
                              </w:txbxContent>
                            </v:textbox>
                          </v:shape>
                          <v:shape id="文本框 58" o:spid="_x0000_s1033" type="#_x0000_t202" style="position:absolute;left:13932;top:3069;width:193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" filled="f" stroked="f" strokeweight=".5pt">
                            <v:textbox style="mso-fit-shape-to-text:t" inset="1mm,0,1mm,0">
                              <w:txbxContent>
                                <w:p w14:paraId="66460200" w14:textId="77777777" w:rsidR="00E07F26" w:rsidRDefault="00E07F26" w:rsidP="00E07F26">
                                  <w:pPr>
                                    <w:rPr>
                                      <w:sz w:val="18"/>
                                      <w:szCs w:val="18"/>
                                    </w:rPr>
                                  </w:pPr>
                                  <w:r>
                                    <w:rPr>
                                      <w:rFonts w:hint="eastAsia"/>
                                      <w:sz w:val="18"/>
                                      <w:szCs w:val="18"/>
                                    </w:rPr>
                                    <w:t>纸</w:t>
                                  </w:r>
                                </w:p>
                              </w:txbxContent>
                            </v:textbox>
                          </v:shape>
                          <v:shape id="文本框 58" o:spid="_x0000_s1034" type="#_x0000_t202" style="position:absolute;left:13752;top:7128;width:422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" filled="f" stroked="f" strokeweight=".5pt">
                            <v:textbox style="mso-fit-shape-to-text:t" inset="1mm,0,1mm,0">
                              <w:txbxContent>
                                <w:p w14:paraId="5287E4E1" w14:textId="77777777" w:rsidR="00E07F26" w:rsidRDefault="00E07F26" w:rsidP="00E07F26">
                                  <w:pPr>
                                    <w:rPr>
                                      <w:sz w:val="18"/>
                                      <w:szCs w:val="21"/>
                                    </w:rPr>
                                  </w:pPr>
                                  <w:r>
                                    <w:rPr>
                                      <w:rFonts w:hint="eastAsia"/>
                                      <w:sz w:val="18"/>
                                      <w:szCs w:val="21"/>
                                    </w:rPr>
                                    <w:t>戳中点</w:t>
                                  </w:r>
                                </w:p>
                              </w:txbxContent>
                            </v:textbox>
                          </v:shape>
                          <v:shape id="文本框 58" o:spid="_x0000_s1035" type="#_x0000_t202" style="position:absolute;left:4820;top:3256;width:3081;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" filled="f" stroked="f" strokeweight=".5pt">
                            <v:textbox style="mso-fit-shape-to-text:t" inset="1mm,0,1mm,0">
                              <w:txbxContent>
                                <w:p w14:paraId="2134E975" w14:textId="77777777" w:rsidR="00E07F26" w:rsidRDefault="00E07F26" w:rsidP="00E07F26">
                                  <w:pPr>
                                    <w:rPr>
                                      <w:sz w:val="18"/>
                                      <w:szCs w:val="21"/>
                                    </w:rPr>
                                  </w:pPr>
                                  <w:r>
                                    <w:rPr>
                                      <w:rFonts w:hint="eastAsia"/>
                                      <w:sz w:val="18"/>
                                      <w:szCs w:val="21"/>
                                    </w:rPr>
                                    <w:t>吸管</w:t>
                                  </w:r>
                                </w:p>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45" o:spid="_x0000_s1036" type="#_x0000_t7" style="position:absolute;left:7337;top:2705;width:7813;height:2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" adj="2714" filled="f" strokecolor="black [3213]" strokeweight="1pt"/>
                      </v:group>
                      <v:oval id="椭圆 47" o:spid="_x0000_s1037" style="position:absolute;left:10930;top:463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" fillcolor="black [3213]" stroked="f" strokeweight="2pt"/>
                    </v:group>
                    <v:line id="直接连接符 50" o:spid="_x0000_s1038" style="position:absolute;flip:x y;visibility:visible;mso-wrap-style:square" from="11511,4825" to="13288,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" strokecolor="black [3213]" strokeweight=".5pt"/>
                    <v:line id="直接连接符 50" o:spid="_x0000_s1039" style="position:absolute;flip:x y;visibility:visible;mso-wrap-style:square" from="11706,803" to="1348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" strokecolor="black [3213]" strokeweight=".5pt"/>
                  </v:group>
                  <v:line id="直接连接符 50" o:spid="_x0000_s1040" style="position:absolute;flip:x y;visibility:visible;mso-wrap-style:square" from="5671,2043" to="684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" strokecolor="black [3213]" strokeweight=".5pt"/>
                </v:group>
                <v:group id="组合 249" o:spid="_x0000_s1041" style="position:absolute;top:2450;width:9080;height:6668;flip:x" coordorigin="8962,8567" coordsize="15563,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">
                  <v:group id="组合 1430147034" o:spid="_x0000_s1042" style="position:absolute;left:9061;top:8567;width:15464;height:11445" coordorigin="9061,8567" coordsize="1546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">
                    <v:line id="直接连接符 423360507" o:spid="_x0000_s1043" style="position:absolute;visibility:visible;mso-wrap-style:square" from="16233,11380" to="16233,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" strokecolor="black [3213]">
                      <o:lock v:ext="edit" shapetype="f"/>
                    </v:line>
                    <v:group id="组合 673275059" o:spid="_x0000_s1044" style="position:absolute;left:9061;top:8567;width:15464;height:11445" coordorigin="9061,8567" coordsize="1546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">
                      <v:group id="组合 2127259030" o:spid="_x0000_s1045" style="position:absolute;left:9061;top:8567;width:15464;height:11445" coordorigin="9061,8567" coordsize="1546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">
                        <v:group id="组合 1258286882" o:spid="_x0000_s1046" style="position:absolute;left:16649;top:8567;width:7876;height:11445" coordorigin="16649,10440" coordsize="10908,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">
                          <v:shape id="任意多边形: 形状 1968536898" o:spid="_x0000_s1047" style="position:absolute;left:17568;top:15267;width:1364;height:10192;visibility:visible;mso-wrap-style:square;v-text-anchor:middle" coordsize="136411,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" path="m7919,c-12179,113347,6871,220694,54973,323850v23621,51149,25336,107727,26003,161925c83357,665416,111075,842200,136411,1019175e" filled="f" strokecolor="black [3213]">
                            <v:stroke endcap="round"/>
                            <v:path arrowok="t" o:connecttype="custom" o:connectlocs="7919,0;54973,323850;80976,485775;136411,1019176" o:connectangles="0,0,0,0"/>
                          </v:shape>
                          <v:shape id="任意多边形: 形状 618722647" o:spid="_x0000_s1048" style="position:absolute;left:20889;top:15204;width:2487;height:10546;visibility:visible;mso-wrap-style:square;v-text-anchor:middle" coordsize="248699,105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" path="m1,7182c8779,4127,17842,1957,27052,705,163164,-3010,165736,3372,136208,135769,118301,216256,99442,295504,68486,372275v-21241,52864,-1143,110395,8762,161163c112682,713556,185262,882720,248698,1054646e" filled="f" strokecolor="black [3213]">
                            <v:stroke endcap="round"/>
                            <v:path arrowok="t" o:connecttype="custom" o:connectlocs="1,7182;27052,705;136208,135769;68486,372275;77248,533438;248698,1054646" o:connectangles="0,0,0,0,0,0"/>
                          </v:shape>
                          <v:shape id="任意多边形: 形状 2009270294" o:spid="_x0000_s1049" style="position:absolute;left:24608;top:15359;width:2949;height:2813;visibility:visible;mso-wrap-style:square;v-text-anchor:middle" coordsize="294875,2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" path="m1030,c-14815,60127,157621,69056,142476,183260v-8953,67342,71914,113062,152400,93536e" filled="f" strokecolor="black [3213]">
                            <v:stroke endcap="round"/>
                            <v:path arrowok="t" o:connecttype="custom" o:connectlocs="1030,0;142476,183261;294877,276798" o:connectangles="0,0,0"/>
                          </v:shape>
                          <v:shape id="任意多边形: 形状 1563020428" o:spid="_x0000_s1050" style="position:absolute;left:23523;top:22240;width:3521;height:3494;visibility:visible;mso-wrap-style:square;v-text-anchor:middle" coordsize="352067,34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" path="m352067,c245035,122333,257264,100593,134018,206573,83916,250197,46864,303918,1,349448e" filled="f" strokecolor="black [3213]">
                            <v:stroke endcap="round"/>
                            <v:path arrowok="t" o:connecttype="custom" o:connectlocs="352066,0;134018,206572;1,349447" o:connectangles="0,0,0"/>
                          </v:shape>
                          <v:shape id="任意多边形: 形状 1701778961" o:spid="_x0000_s1051" style="position:absolute;left:24796;top:24564;width:1285;height:1516;visibility:visible;mso-wrap-style:square;v-text-anchor:middle" coordsize="385000,44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" path="m-222,-178c131413,135362,238569,291572,363442,433019v7429,8477,11525,12573,21336,12573e" filled="f" strokecolor="black [3213]">
                            <v:stroke endcap="round"/>
                            <v:path arrowok="t" o:connecttype="custom" o:connectlocs="-74,-61;121359,147320;128484,151598" o:connectangles="0,0,0"/>
                          </v:shape>
                          <v:shape id="任意多边形: 形状 284200020" o:spid="_x0000_s1052" style="position:absolute;left:18021;top:12655;width:3881;height:5652;visibility:visible;mso-wrap-style:square;v-text-anchor:middle" coordsize="388080,56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" path="m388080,153222c372364,128457,339276,106810,320226,85569,273840,34992,242824,-8703,165100,1489,146148,2579,127759,8338,111570,18253,78028,73775,31845,121789,4985,180940v-9525,21622,-7620,54292,25527,66675c39084,250758,48038,248853,57849,253711v47625,23527,82867,39243,50292,110490c74136,438496,100521,514124,172244,565273e" filled="f" strokecolor="black [3213]">
                            <v:stroke endcap="round"/>
                            <v:path arrowok="t" o:connecttype="custom" o:connectlocs="388080,153222;320226,85569;165100,1489;111570,18253;4985,180940;30512,247615;57849,253711;108141,364201;172244,565273" o:connectangles="0,0,0,0,0,0,0,0,0"/>
                          </v:shape>
                          <v:shape id="任意多边形: 形状 1817803976" o:spid="_x0000_s1053" style="position:absolute;left:23929;top:10440;width:1201;height:3845;visibility:visible;mso-wrap-style:square;v-text-anchor:middle" coordsize="120070,38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" path="m119254,c126397,49720,84963,95821,60675,141065,44006,172116,20098,199358,,227552v20479,42386,66675,52388,96203,93345c98394,344138,56293,352615,54293,384524e" filled="f" strokecolor="black [3213]">
                            <v:stroke endcap="round"/>
                            <v:path arrowok="t" o:connecttype="custom" o:connectlocs="119255,0;60676,141065;0,227552;96204,320897;54293,384524" o:connectangles="0,0,0,0,0"/>
                          </v:shape>
                          <v:shape id="任意多边形: 形状 246919254" o:spid="_x0000_s1054" style="position:absolute;left:25542;top:12229;width:1292;height:3715;visibility:visible;mso-wrap-style:square;v-text-anchor:middle" coordsize="129199,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" path="m68208,-178c-37044,108883,-18946,267855,109165,350437v9525,6001,19050,8668,19813,20860e" filled="f" strokecolor="black [3213]">
                            <v:stroke endcap="round"/>
                            <v:path arrowok="t" o:connecttype="custom" o:connectlocs="68208,-178;109165,350437;128978,371297" o:connectangles="0,0,0"/>
                          </v:shape>
                          <v:shape id="任意多边形: 形状 28453322" o:spid="_x0000_s1055" style="position:absolute;left:17260;top:12853;width:849;height:1506;visibility:visible;mso-wrap-style:square;v-text-anchor:middle" coordsize="81057,1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" path="m80835,6397c-222,-8081,-222,-8081,-222,107743e" filled="f" strokecolor="black [3213]">
                            <v:stroke endcap="round"/>
                            <v:path arrowok="t" o:connecttype="custom" o:connectlocs="84644,8922;-232,150271" o:connectangles="0,0"/>
                          </v:shape>
                          <v:shape id="任意多边形: 形状 8246295" o:spid="_x0000_s1056" style="position:absolute;left:17772;top:12656;width:1363;height:1600;visibility:visible;mso-wrap-style:square;v-text-anchor:middle" coordsize="155734,16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" path="m155512,11256c74645,-22938,15209,20781,350,126033v-763,11258,-763,22555,,33813e" filled="f" strokecolor="black [3213]">
                            <v:stroke endcap="round"/>
                            <v:path arrowok="t" o:connecttype="custom" o:connectlocs="136152,11256;306,126032;306,159845" o:connectangles="0,0,0"/>
                          </v:shape>
                          <v:shape id="任意多边形: 形状 1805845691" o:spid="_x0000_s1057" style="position:absolute;left:18291;top:14242;width:3281;height:2223;visibility:visible;mso-wrap-style:square;v-text-anchor:middle" coordsize="328077,22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" path="m,l211298,56428v33245,23020,68678,99220,116779,165895e" filled="f" strokecolor="black [3213]">
                            <v:stroke endcap="round"/>
                            <v:path arrowok="t" o:connecttype="custom" o:connectlocs="0,0;211297,56428;328076,222323" o:connectangles="0,0,0"/>
                          </v:shape>
                          <v:shape id="任意多边形: 形状 650197642" o:spid="_x0000_s1058" style="position:absolute;left:16961;top:14359;width:997;height:103;visibility:visible;mso-wrap-style:square;v-text-anchor:middle" coordsize="94488,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" path="m94266,10065c64738,-19462,29782,26639,-222,3303e" filled="f" strokecolor="black [3213]">
                            <v:stroke endcap="round"/>
                            <v:path arrowok="t" o:connecttype="custom" o:connectlocs="99479,10066;-234,3303" o:connectangles="0,0"/>
                          </v:shape>
                          <v:shape id="任意多边形: 形状 1714123859" o:spid="_x0000_s1059" style="position:absolute;left:24540;top:14461;width:372;height:811;visibility:visible;mso-wrap-style:square;v-text-anchor:middle" coordsize="37231,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" path="m-222,-178c37306,21348,54166,46304,13303,80879e" filled="f" strokecolor="black [3213]">
                            <v:stroke endcap="round"/>
                            <v:path arrowok="t" o:connecttype="custom" o:connectlocs="-222,-178;13303,80879" o:connectangles="0,0"/>
                          </v:shape>
                          <v:shape id="任意多边形: 形状 72400518" o:spid="_x0000_s1060" style="position:absolute;left:16649;top:13038;width:633;height:1326;visibility:visible;mso-wrap-style:square;v-text-anchor:middle" coordsize="75884,6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" path="m75884,15274c37721,-3124,38868,54,18961,458,-946,862,-14767,42183,28407,66148e" filled="f" strokecolor="black [3213]">
                            <v:stroke endcap="round"/>
                            <v:path arrowok="t" o:connecttype="custom" o:connectlocs="63316,30609;15821,918;23702,132560" o:connectangles="0,0,0"/>
                          </v:shape>
                          <v:shape id="任意多边形: 形状 428322032" o:spid="_x0000_s1061" style="position:absolute;left:24119;top:25205;width:1085;height:1085;visibility:visible;mso-wrap-style:square;v-text-anchor:middle" coordsize="385000,44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" path="m-222,-178c131413,135362,238569,291572,363442,433019v7429,8477,11525,12573,21336,12573e" filled="f" strokecolor="black [3213]">
                            <v:stroke endcap="round"/>
                            <v:path arrowok="t" o:connecttype="custom" o:connectlocs="-63,-43;102395,105355;108406,108414" o:connectangles="0,0,0"/>
                          </v:shape>
                        </v:group>
                        <v:line id="直接连接符 261234386" o:spid="_x0000_s1062" style="position:absolute;visibility:visible;mso-wrap-style:square" from="18219,11343" to="22374,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" strokecolor="black [3213]">
                          <o:lock v:ext="edit" shapetype="f"/>
                        </v:line>
                        <v:line id="直接连接符 1955017682" o:spid="_x0000_s1063" style="position:absolute;visibility:visible;mso-wrap-style:square" from="9061,11186" to="16824,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" strokecolor="black [3213]">
                          <o:lock v:ext="edit" shapetype="f"/>
                        </v:line>
                        <v:line id="直接连接符 178921206" o:spid="_x0000_s1064" style="position:absolute;flip:x y;visibility:visible;mso-wrap-style:square" from="19876,11968" to="22443,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" strokecolor="black [3213]">
                          <o:lock v:ext="edit" shapetype="f"/>
                        </v:line>
                        <v:line id="直接连接符 1190594561" o:spid="_x0000_s1065" style="position:absolute;visibility:visible;mso-wrap-style:square" from="9220,11739" to="1776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" strokecolor="black [3213]">
                          <o:lock v:ext="edit" shapetype="f"/>
                        </v:line>
                      </v:group>
                      <v:shape id="任意多边形: 形状 601503109" o:spid="_x0000_s1066" style="position:absolute;left:17788;top:10699;width:1837;height:683;visibility:visible;mso-wrap-style:square;v-text-anchor:middle" coordsize="183729,6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" path="m,52485v26177,9144,38233,19506,57854,10758c77475,54495,100152,24474,117723,v8807,25190,42518,39449,66006,68316e" filled="f" strokecolor="black [3213]">
                        <v:path arrowok="t" o:connecttype="custom" o:connectlocs="0,52485;57854,63243;117723,0;183729,68316" o:connectangles="0,0,0,0"/>
                      </v:shape>
                    </v:group>
                  </v:group>
                  <v:shape id="任意多边形: 形状 1770778545" o:spid="_x0000_s1067" style="position:absolute;left:8962;top:11170;width:252;height:555;visibility:visible;mso-wrap-style:square;v-text-anchor:middle" coordsize="33454,7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" path="m33359,13c15427,-471,498,13672,13,31604v-19,678,-16,1355,8,2033c21,54592,14214,67831,33454,73737e" filled="f" strokecolor="black [3213]">
                    <v:stroke endcap="round"/>
                    <v:path arrowok="t" o:connecttype="custom" o:connectlocs="25129,10;10,23806;16,25337;25201,55543" o:connectangles="0,0,0,0"/>
                    <o:lock v:ext="edit" aspectratio="t"/>
                  </v:shape>
                </v:group>
                <w10:wrap type="square"/>
              </v:group>
            </w:pict>
          </mc:Fallback>
        </mc:AlternateContent>
      </w:r>
      <w:r w:rsidR="00E07F26">
        <w:t>1</w:t>
      </w:r>
      <w:r w:rsidR="00E07F26">
        <w:rPr>
          <w:rFonts w:hint="eastAsia"/>
        </w:rPr>
        <w:t>．</w:t>
      </w:r>
      <w:r w:rsidR="00E07F26">
        <w:t>如图</w:t>
      </w:r>
      <w:r w:rsidR="00E07F26">
        <w:rPr>
          <w:rFonts w:hint="eastAsia"/>
        </w:rPr>
        <w:t>（</w:t>
      </w:r>
      <w:r w:rsidR="00E07F26">
        <w:rPr>
          <w:rFonts w:hint="eastAsia"/>
        </w:rPr>
        <w:t>a</w:t>
      </w:r>
      <w:r w:rsidR="00E07F26">
        <w:rPr>
          <w:rFonts w:hint="eastAsia"/>
        </w:rPr>
        <w:t>）</w:t>
      </w:r>
      <w:r w:rsidR="00E07F26">
        <w:t>所示，将</w:t>
      </w:r>
      <w:r w:rsidR="00E07F26">
        <w:rPr>
          <w:rFonts w:hint="eastAsia"/>
        </w:rPr>
        <w:t>多根串起的</w:t>
      </w:r>
      <w:r w:rsidR="00E07F26">
        <w:t>长为</w:t>
      </w:r>
      <w:r w:rsidR="00E07F26">
        <w:rPr>
          <w:i/>
          <w:iCs/>
        </w:rPr>
        <w:t>L</w:t>
      </w:r>
      <w:r w:rsidR="00E07F26">
        <w:rPr>
          <w:rFonts w:hint="eastAsia"/>
        </w:rPr>
        <w:t>的</w:t>
      </w:r>
      <w:r w:rsidR="00E07F26">
        <w:t>吸管</w:t>
      </w:r>
      <w:r w:rsidR="00E07F26">
        <w:rPr>
          <w:rFonts w:hint="eastAsia"/>
        </w:rPr>
        <w:t>水平放置</w:t>
      </w:r>
      <w:r w:rsidR="00E07F26">
        <w:t>，再取一根牙签置于吸管中</w:t>
      </w:r>
      <w:r w:rsidR="00E07F26">
        <w:rPr>
          <w:rFonts w:hint="eastAsia"/>
        </w:rPr>
        <w:t>，</w:t>
      </w:r>
      <w:r w:rsidR="00E07F26">
        <w:t>用力对吸管吹气，牙签被加速</w:t>
      </w:r>
      <w:r w:rsidR="00E07F26">
        <w:rPr>
          <w:rFonts w:hint="eastAsia"/>
        </w:rPr>
        <w:t>后从吸管口</w:t>
      </w:r>
      <w:r w:rsidR="00E07F26">
        <w:t>射出。</w:t>
      </w:r>
      <w:r w:rsidR="00E07F26">
        <w:rPr>
          <w:rFonts w:hint="eastAsia"/>
        </w:rPr>
        <w:t>（牙签可视为质点）</w:t>
      </w:r>
    </w:p>
    <w:p w14:paraId="2710FF66" w14:textId="0DD80A47" w:rsidR="00E07F26" w:rsidRDefault="00E07F26" w:rsidP="00E07F26">
      <w:r>
        <w:rPr>
          <w:rFonts w:hint="eastAsia"/>
          <w:szCs w:val="21"/>
        </w:rPr>
        <w:t>（</w:t>
      </w:r>
      <w:r>
        <w:rPr>
          <w:rFonts w:hint="eastAsia"/>
          <w:szCs w:val="21"/>
        </w:rPr>
        <w:t>1</w:t>
      </w:r>
      <w:r>
        <w:rPr>
          <w:rFonts w:hint="eastAsia"/>
          <w:szCs w:val="21"/>
        </w:rPr>
        <w:t>）</w:t>
      </w:r>
      <w:r>
        <w:t>假设</w:t>
      </w:r>
      <w:r>
        <w:rPr>
          <w:rFonts w:hint="eastAsia"/>
        </w:rPr>
        <w:t>吹气时，</w:t>
      </w:r>
      <w:r>
        <w:t>牙签</w:t>
      </w:r>
      <w:r>
        <w:rPr>
          <w:rFonts w:hint="eastAsia"/>
        </w:rPr>
        <w:t>在吸管内</w:t>
      </w:r>
      <w:r>
        <w:t>受到的</w:t>
      </w:r>
      <w:r>
        <w:rPr>
          <w:rFonts w:hint="eastAsia"/>
        </w:rPr>
        <w:t>推</w:t>
      </w:r>
      <w:r>
        <w:t>力</w:t>
      </w:r>
      <w:r>
        <w:rPr>
          <w:rFonts w:hint="eastAsia"/>
        </w:rPr>
        <w:t>大小</w:t>
      </w:r>
      <w:r>
        <w:t>恒为</w:t>
      </w:r>
      <w:r>
        <w:rPr>
          <w:i/>
          <w:iCs/>
        </w:rPr>
        <w:t>F</w:t>
      </w:r>
      <w:r w:rsidRPr="00E07F26">
        <w:rPr>
          <w:vertAlign w:val="subscript"/>
        </w:rPr>
        <w:t>1</w:t>
      </w:r>
      <w:r>
        <w:rPr>
          <w:rFonts w:hint="eastAsia"/>
        </w:rPr>
        <w:t>，加速</w:t>
      </w:r>
      <w:r>
        <w:rPr>
          <w:rFonts w:hint="eastAsia"/>
          <w:i/>
          <w:iCs/>
        </w:rPr>
        <w:t>s</w:t>
      </w:r>
      <w:r>
        <w:rPr>
          <w:rFonts w:hint="eastAsia"/>
        </w:rPr>
        <w:t>距离后射出。则牙签出射时的动能为</w:t>
      </w:r>
      <w:r>
        <w:t>______</w:t>
      </w:r>
      <w:r>
        <w:rPr>
          <w:rFonts w:hint="eastAsia"/>
        </w:rPr>
        <w:t>。</w:t>
      </w:r>
    </w:p>
    <w:p w14:paraId="5222B14A" w14:textId="68CA25D8" w:rsidR="00E07F26" w:rsidRDefault="00E07F26" w:rsidP="00A94C4C">
      <w:r>
        <w:rPr>
          <w:rFonts w:hint="eastAsia"/>
          <w:noProof/>
          <w:szCs w:val="21"/>
        </w:rPr>
        <mc:AlternateContent>
          <mc:Choice Requires="wpg">
            <w:drawing>
              <wp:anchor distT="0" distB="0" distL="114300" distR="114300" simplePos="0" relativeHeight="251662336" behindDoc="0" locked="0" layoutInCell="1" allowOverlap="1" wp14:anchorId="07372A72" wp14:editId="2D32A9DC">
                <wp:simplePos x="0" y="0"/>
                <wp:positionH relativeFrom="column">
                  <wp:posOffset>4832985</wp:posOffset>
                </wp:positionH>
                <wp:positionV relativeFrom="paragraph">
                  <wp:posOffset>163830</wp:posOffset>
                </wp:positionV>
                <wp:extent cx="559435" cy="975360"/>
                <wp:effectExtent l="0" t="0" r="0" b="15240"/>
                <wp:wrapSquare wrapText="bothSides"/>
                <wp:docPr id="91066454" name="组合 80"/>
                <wp:cNvGraphicFramePr/>
                <a:graphic xmlns:a="http://schemas.openxmlformats.org/drawingml/2006/main">
                  <a:graphicData uri="http://schemas.microsoft.com/office/word/2010/wordprocessingGroup">
                    <wpg:wgp>
                      <wpg:cNvGrpSpPr/>
                      <wpg:grpSpPr>
                        <a:xfrm>
                          <a:off x="0" y="0"/>
                          <a:ext cx="559435" cy="975360"/>
                          <a:chOff x="81123" y="7887"/>
                          <a:chExt cx="563521" cy="976349"/>
                        </a:xfrm>
                      </wpg:grpSpPr>
                      <wpg:grpSp>
                        <wpg:cNvPr id="230330586" name="组合 6"/>
                        <wpg:cNvGrpSpPr/>
                        <wpg:grpSpPr>
                          <a:xfrm>
                            <a:off x="81123" y="7887"/>
                            <a:ext cx="563521" cy="976349"/>
                            <a:chOff x="223156" y="-27038"/>
                            <a:chExt cx="564218" cy="976349"/>
                          </a:xfrm>
                        </wpg:grpSpPr>
                        <wps:wsp>
                          <wps:cNvPr id="483864403" name="直接连接符 2"/>
                          <wps:cNvCnPr/>
                          <wps:spPr>
                            <a:xfrm flipH="1">
                              <a:off x="295479" y="320788"/>
                              <a:ext cx="63735" cy="4446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71366718" name="组合 5"/>
                          <wpg:cNvGrpSpPr/>
                          <wpg:grpSpPr>
                            <a:xfrm>
                              <a:off x="223156" y="-27038"/>
                              <a:ext cx="564218" cy="976349"/>
                              <a:chOff x="224785" y="-27038"/>
                              <a:chExt cx="564750" cy="976349"/>
                            </a:xfrm>
                          </wpg:grpSpPr>
                          <wps:wsp>
                            <wps:cNvPr id="1982486323" name="直接连接符 2"/>
                            <wps:cNvCnPr/>
                            <wps:spPr>
                              <a:xfrm>
                                <a:off x="329128" y="14621"/>
                                <a:ext cx="0" cy="720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59057561" name="组合 1"/>
                            <wpg:cNvGrpSpPr/>
                            <wpg:grpSpPr>
                              <a:xfrm>
                                <a:off x="224785" y="-27038"/>
                                <a:ext cx="564750" cy="976349"/>
                                <a:chOff x="989217" y="288414"/>
                                <a:chExt cx="567605" cy="978551"/>
                              </a:xfrm>
                            </wpg:grpSpPr>
                            <wps:wsp>
                              <wps:cNvPr id="1464448619" name="文本框 58"/>
                              <wps:cNvSpPr txBox="1"/>
                              <wps:spPr>
                                <a:xfrm>
                                  <a:off x="989217" y="1061969"/>
                                  <a:ext cx="483698" cy="204996"/>
                                </a:xfrm>
                                <a:prstGeom prst="rect">
                                  <a:avLst/>
                                </a:prstGeom>
                                <a:noFill/>
                                <a:ln w="6350">
                                  <a:noFill/>
                                </a:ln>
                              </wps:spPr>
                              <wps:txbx>
                                <w:txbxContent>
                                  <w:p w14:paraId="6C93C270" w14:textId="10763E8B" w:rsidR="00E07F26" w:rsidRDefault="00E07F26" w:rsidP="00EC1102">
                                    <w:pPr>
                                      <w:rPr>
                                        <w:sz w:val="18"/>
                                        <w:szCs w:val="18"/>
                                      </w:rPr>
                                    </w:pPr>
                                    <w:r>
                                      <w:rPr>
                                        <w:rFonts w:hint="eastAsia"/>
                                        <w:sz w:val="18"/>
                                        <w:szCs w:val="18"/>
                                      </w:rPr>
                                      <w:t>图</w:t>
                                    </w:r>
                                    <w:r w:rsidR="00EC1102">
                                      <w:rPr>
                                        <w:rFonts w:hint="eastAsia"/>
                                        <w:sz w:val="18"/>
                                        <w:szCs w:val="18"/>
                                      </w:rPr>
                                      <w:t>（</w:t>
                                    </w:r>
                                    <w:r w:rsidR="00EC1102">
                                      <w:rPr>
                                        <w:rFonts w:hint="eastAsia"/>
                                        <w:sz w:val="18"/>
                                        <w:szCs w:val="18"/>
                                      </w:rPr>
                                      <w:t>b</w:t>
                                    </w:r>
                                    <w:r w:rsidR="00EC1102">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07412547" name="文本框 58"/>
                              <wps:cNvSpPr txBox="1"/>
                              <wps:spPr>
                                <a:xfrm>
                                  <a:off x="1236582" y="288414"/>
                                  <a:ext cx="194779" cy="204931"/>
                                </a:xfrm>
                                <a:prstGeom prst="rect">
                                  <a:avLst/>
                                </a:prstGeom>
                                <a:noFill/>
                                <a:ln w="6350">
                                  <a:noFill/>
                                </a:ln>
                              </wps:spPr>
                              <wps:txbx>
                                <w:txbxContent>
                                  <w:p w14:paraId="7310CC0A" w14:textId="77777777" w:rsidR="00E07F26" w:rsidRDefault="00E07F26" w:rsidP="00E07F26">
                                    <w:pPr>
                                      <w:rPr>
                                        <w:sz w:val="18"/>
                                        <w:szCs w:val="18"/>
                                      </w:rPr>
                                    </w:pPr>
                                    <w:r>
                                      <w:rPr>
                                        <w:rFonts w:hint="eastAsia"/>
                                        <w:sz w:val="18"/>
                                        <w:szCs w:val="18"/>
                                      </w:rPr>
                                      <w:t>纸</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4242332" name="文本框 58"/>
                              <wps:cNvSpPr txBox="1"/>
                              <wps:spPr>
                                <a:xfrm>
                                  <a:off x="1246859" y="541922"/>
                                  <a:ext cx="309963" cy="204931"/>
                                </a:xfrm>
                                <a:prstGeom prst="rect">
                                  <a:avLst/>
                                </a:prstGeom>
                                <a:noFill/>
                                <a:ln w="6350">
                                  <a:noFill/>
                                </a:ln>
                              </wps:spPr>
                              <wps:txbx>
                                <w:txbxContent>
                                  <w:p w14:paraId="091CF23C" w14:textId="77777777" w:rsidR="00E07F26" w:rsidRPr="00EC1102" w:rsidRDefault="00E07F26" w:rsidP="00E07F26">
                                    <w:pPr>
                                      <w:rPr>
                                        <w:sz w:val="18"/>
                                        <w:szCs w:val="18"/>
                                      </w:rPr>
                                    </w:pPr>
                                    <w:r w:rsidRPr="00EC1102">
                                      <w:rPr>
                                        <w:rFonts w:hint="eastAsia"/>
                                        <w:sz w:val="18"/>
                                        <w:szCs w:val="18"/>
                                      </w:rPr>
                                      <w:t>牙签</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s:wsp>
                        <wps:cNvPr id="1469278133" name="直接连接符 52"/>
                        <wps:cNvCnPr/>
                        <wps:spPr>
                          <a:xfrm>
                            <a:off x="207939" y="110532"/>
                            <a:ext cx="13144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292944" name="直接连接符 52"/>
                        <wps:cNvCnPr/>
                        <wps:spPr>
                          <a:xfrm>
                            <a:off x="232363" y="362987"/>
                            <a:ext cx="13144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372A72" id="组合 80" o:spid="_x0000_s1068" style="position:absolute;left:0;text-align:left;margin-left:380.55pt;margin-top:12.9pt;width:44.05pt;height:76.8pt;z-index:251662336;mso-width-relative:margin;mso-height-relative:margin" coordorigin="811,78" coordsize="5635,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">
                <v:group id="组合 6" o:spid="_x0000_s1069" style="position:absolute;left:811;top:78;width:5635;height:9764" coordorigin="2231,-270" coordsize="5642,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">
                  <v:line id="直接连接符 2" o:spid="_x0000_s1070" style="position:absolute;flip:x;visibility:visible;mso-wrap-style:square" from="2954,3207" to="3592,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" strokecolor="black [3213]" strokeweight="1.5pt"/>
                  <v:group id="_x0000_s1071" style="position:absolute;left:2231;top:-270;width:5642;height:9763" coordorigin="2247,-270" coordsize="5647,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">
                    <v:line id="直接连接符 2" o:spid="_x0000_s1072" style="position:absolute;visibility:visible;mso-wrap-style:square" from="3291,146" to="3291,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" strokecolor="black [3213]"/>
                    <v:group id="_x0000_s1073" style="position:absolute;left:2247;top:-270;width:5648;height:9763" coordorigin="9892,2884" coordsize="567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">
                      <v:shape id="文本框 58" o:spid="_x0000_s1074" type="#_x0000_t202" style="position:absolute;left:9892;top:10619;width:4837;height:2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" filled="f" stroked="f" strokeweight=".5pt">
                        <v:textbox style="mso-fit-shape-to-text:t" inset="1mm,0,1mm,0">
                          <w:txbxContent>
                            <w:p w14:paraId="6C93C270" w14:textId="10763E8B" w:rsidR="00E07F26" w:rsidRDefault="00E07F26" w:rsidP="00EC1102">
                              <w:pPr>
                                <w:rPr>
                                  <w:sz w:val="18"/>
                                  <w:szCs w:val="18"/>
                                </w:rPr>
                              </w:pPr>
                              <w:r>
                                <w:rPr>
                                  <w:rFonts w:hint="eastAsia"/>
                                  <w:sz w:val="18"/>
                                  <w:szCs w:val="18"/>
                                </w:rPr>
                                <w:t>图</w:t>
                              </w:r>
                              <w:r w:rsidR="00EC1102">
                                <w:rPr>
                                  <w:rFonts w:hint="eastAsia"/>
                                  <w:sz w:val="18"/>
                                  <w:szCs w:val="18"/>
                                </w:rPr>
                                <w:t>（</w:t>
                              </w:r>
                              <w:r w:rsidR="00EC1102">
                                <w:rPr>
                                  <w:rFonts w:hint="eastAsia"/>
                                  <w:sz w:val="18"/>
                                  <w:szCs w:val="18"/>
                                </w:rPr>
                                <w:t>b</w:t>
                              </w:r>
                              <w:r w:rsidR="00EC1102">
                                <w:rPr>
                                  <w:rFonts w:hint="eastAsia"/>
                                  <w:sz w:val="18"/>
                                  <w:szCs w:val="18"/>
                                </w:rPr>
                                <w:t>）</w:t>
                              </w:r>
                            </w:p>
                          </w:txbxContent>
                        </v:textbox>
                      </v:shape>
                      <v:shape id="文本框 58" o:spid="_x0000_s1075" type="#_x0000_t202" style="position:absolute;left:12365;top:2884;width:1948;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" filled="f" stroked="f" strokeweight=".5pt">
                        <v:textbox style="mso-fit-shape-to-text:t" inset="1mm,0,1mm,0">
                          <w:txbxContent>
                            <w:p w14:paraId="7310CC0A" w14:textId="77777777" w:rsidR="00E07F26" w:rsidRDefault="00E07F26" w:rsidP="00E07F26">
                              <w:pPr>
                                <w:rPr>
                                  <w:sz w:val="18"/>
                                  <w:szCs w:val="18"/>
                                </w:rPr>
                              </w:pPr>
                              <w:r>
                                <w:rPr>
                                  <w:rFonts w:hint="eastAsia"/>
                                  <w:sz w:val="18"/>
                                  <w:szCs w:val="18"/>
                                </w:rPr>
                                <w:t>纸</w:t>
                              </w:r>
                            </w:p>
                          </w:txbxContent>
                        </v:textbox>
                      </v:shape>
                      <v:shape id="文本框 58" o:spid="_x0000_s1076" type="#_x0000_t202" style="position:absolute;left:12468;top:5419;width:3100;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" filled="f" stroked="f" strokeweight=".5pt">
                        <v:textbox style="mso-fit-shape-to-text:t" inset="1mm,0,1mm,0">
                          <w:txbxContent>
                            <w:p w14:paraId="091CF23C" w14:textId="77777777" w:rsidR="00E07F26" w:rsidRPr="00EC1102" w:rsidRDefault="00E07F26" w:rsidP="00E07F26">
                              <w:pPr>
                                <w:rPr>
                                  <w:sz w:val="18"/>
                                  <w:szCs w:val="18"/>
                                </w:rPr>
                              </w:pPr>
                              <w:r w:rsidRPr="00EC1102">
                                <w:rPr>
                                  <w:rFonts w:hint="eastAsia"/>
                                  <w:sz w:val="18"/>
                                  <w:szCs w:val="18"/>
                                </w:rPr>
                                <w:t>牙签</w:t>
                              </w:r>
                            </w:p>
                          </w:txbxContent>
                        </v:textbox>
                      </v:shape>
                    </v:group>
                  </v:group>
                </v:group>
                <v:line id="直接连接符 52" o:spid="_x0000_s1077" style="position:absolute;visibility:visible;mso-wrap-style:square" from="2079,1105" to="3393,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" strokecolor="black [3213]" strokeweight=".5pt"/>
                <v:line id="直接连接符 52" o:spid="_x0000_s1078" style="position:absolute;visibility:visible;mso-wrap-style:square" from="2323,3629" to="3638,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" strokecolor="black [3213]" strokeweight=".5pt"/>
                <w10:wrap type="square"/>
              </v:group>
            </w:pict>
          </mc:Fallback>
        </mc:AlternateContent>
      </w:r>
      <w:r>
        <w:rPr>
          <w:rFonts w:hint="eastAsia"/>
          <w:szCs w:val="21"/>
        </w:rPr>
        <w:t>（</w:t>
      </w:r>
      <w:r>
        <w:rPr>
          <w:rFonts w:hint="eastAsia"/>
          <w:szCs w:val="21"/>
        </w:rPr>
        <w:t>2</w:t>
      </w:r>
      <w:r>
        <w:rPr>
          <w:rFonts w:hint="eastAsia"/>
          <w:szCs w:val="21"/>
        </w:rPr>
        <w:t>）</w:t>
      </w:r>
      <w:r>
        <w:t>吸管前方</w:t>
      </w:r>
      <w:r>
        <w:rPr>
          <w:rFonts w:hint="eastAsia"/>
        </w:rPr>
        <w:t>固定</w:t>
      </w:r>
      <w:r>
        <w:t>一张纸，</w:t>
      </w:r>
      <w:r>
        <w:rPr>
          <w:rFonts w:hint="eastAsia"/>
        </w:rPr>
        <w:t>牙签</w:t>
      </w:r>
      <w:r>
        <w:t>从吸管口飞出后，戳在纸上，戳中点</w:t>
      </w:r>
      <w:r>
        <w:rPr>
          <w:rFonts w:hint="eastAsia"/>
        </w:rPr>
        <w:t>到吸管口的</w:t>
      </w:r>
      <w:r>
        <w:t>水平距离为</w:t>
      </w:r>
      <w:r>
        <w:rPr>
          <w:rFonts w:hint="eastAsia"/>
          <w:i/>
          <w:iCs/>
        </w:rPr>
        <w:t>x</w:t>
      </w:r>
      <w:r>
        <w:rPr>
          <w:rFonts w:hint="eastAsia"/>
        </w:rPr>
        <w:t>、</w:t>
      </w:r>
      <w:r>
        <w:t>竖直距离为</w:t>
      </w:r>
      <w:r>
        <w:rPr>
          <w:i/>
          <w:iCs/>
        </w:rPr>
        <w:t>y</w:t>
      </w:r>
      <w:r>
        <w:rPr>
          <w:rFonts w:hint="eastAsia"/>
        </w:rPr>
        <w:t>。</w:t>
      </w:r>
      <w:r>
        <w:t>牙签从吸管口</w:t>
      </w:r>
      <w:r>
        <w:rPr>
          <w:rFonts w:hint="eastAsia"/>
        </w:rPr>
        <w:t>射出</w:t>
      </w:r>
      <w:r>
        <w:t>时的速度大小约为</w:t>
      </w:r>
      <w:r>
        <w:t>______</w:t>
      </w:r>
      <w:r>
        <w:t>。</w:t>
      </w:r>
      <w:r>
        <w:rPr>
          <w:rFonts w:hint="eastAsia"/>
        </w:rPr>
        <w:t>（重力加速度大小为</w:t>
      </w:r>
      <w:r>
        <w:rPr>
          <w:rFonts w:hint="eastAsia"/>
          <w:i/>
          <w:iCs/>
        </w:rPr>
        <w:t>g</w:t>
      </w:r>
      <w:r>
        <w:rPr>
          <w:rFonts w:hint="eastAsia"/>
        </w:rPr>
        <w:t>）</w:t>
      </w:r>
    </w:p>
    <w:p w14:paraId="17F8376E" w14:textId="3F01AC48" w:rsidR="00E07F26" w:rsidRDefault="00E07F26" w:rsidP="00E07F26">
      <w:r>
        <w:rPr>
          <w:rFonts w:hint="eastAsia"/>
          <w:szCs w:val="21"/>
        </w:rPr>
        <w:t>（</w:t>
      </w:r>
      <w:r>
        <w:rPr>
          <w:rFonts w:hint="eastAsia"/>
          <w:szCs w:val="21"/>
        </w:rPr>
        <w:t>3</w:t>
      </w:r>
      <w:r>
        <w:rPr>
          <w:rFonts w:hint="eastAsia"/>
          <w:szCs w:val="21"/>
        </w:rPr>
        <w:t>）</w:t>
      </w:r>
      <w:r>
        <w:rPr>
          <w:rFonts w:hint="eastAsia"/>
        </w:rPr>
        <w:t>（作图）学生观察到一静止戳在纸上的</w:t>
      </w:r>
      <w:r>
        <w:t>牙签</w:t>
      </w:r>
      <w:r>
        <w:rPr>
          <w:rFonts w:hint="eastAsia"/>
        </w:rPr>
        <w:t>，如图（</w:t>
      </w:r>
      <w:r>
        <w:rPr>
          <w:rFonts w:hint="eastAsia"/>
        </w:rPr>
        <w:t>b</w:t>
      </w:r>
      <w:r>
        <w:rPr>
          <w:rFonts w:hint="eastAsia"/>
        </w:rPr>
        <w:t>）所示，已知牙签重力为</w:t>
      </w:r>
      <w:r>
        <w:rPr>
          <w:rFonts w:hint="eastAsia"/>
          <w:i/>
          <w:iCs/>
        </w:rPr>
        <w:t>G</w:t>
      </w:r>
      <w:r>
        <w:rPr>
          <w:rFonts w:hint="eastAsia"/>
        </w:rPr>
        <w:t>，</w:t>
      </w:r>
      <w:r>
        <w:t>纸</w:t>
      </w:r>
      <w:r>
        <w:rPr>
          <w:rFonts w:hint="eastAsia"/>
        </w:rPr>
        <w:t>对</w:t>
      </w:r>
      <w:r>
        <w:t>牙签的作用力</w:t>
      </w:r>
      <w:r>
        <w:rPr>
          <w:rFonts w:hint="eastAsia"/>
        </w:rPr>
        <w:t>为</w:t>
      </w:r>
      <w:r>
        <w:rPr>
          <w:i/>
          <w:iCs/>
        </w:rPr>
        <w:t>F</w:t>
      </w:r>
      <w:r w:rsidRPr="00F34595">
        <w:rPr>
          <w:rFonts w:hint="eastAsia"/>
          <w:vertAlign w:val="subscript"/>
        </w:rPr>
        <w:t>2</w:t>
      </w:r>
      <w:r>
        <w:rPr>
          <w:rFonts w:hint="eastAsia"/>
        </w:rPr>
        <w:t>，</w:t>
      </w:r>
      <w:r>
        <w:t>画出</w:t>
      </w:r>
      <w:r>
        <w:rPr>
          <w:rFonts w:hint="eastAsia"/>
        </w:rPr>
        <w:t>牙签的受力示意图</w:t>
      </w:r>
      <w:r>
        <w:t>。</w:t>
      </w:r>
    </w:p>
    <w:p w14:paraId="28733EBE" w14:textId="77777777" w:rsidR="00E07F26" w:rsidRDefault="00E07F26" w:rsidP="00E07F26"/>
    <w:p w14:paraId="683AD94F" w14:textId="5F67EF77" w:rsidR="00E07F26" w:rsidRDefault="00EC1881" w:rsidP="00EC1881">
      <w:r>
        <w:rPr>
          <w:rFonts w:hint="eastAsia"/>
          <w:noProof/>
        </w:rPr>
        <mc:AlternateContent>
          <mc:Choice Requires="wpg">
            <w:drawing>
              <wp:anchor distT="0" distB="0" distL="114300" distR="114300" simplePos="0" relativeHeight="251738112" behindDoc="0" locked="0" layoutInCell="1" allowOverlap="1" wp14:anchorId="7C7B2D61" wp14:editId="7CC778E1">
                <wp:simplePos x="0" y="0"/>
                <wp:positionH relativeFrom="column">
                  <wp:posOffset>3674633</wp:posOffset>
                </wp:positionH>
                <wp:positionV relativeFrom="paragraph">
                  <wp:posOffset>54198</wp:posOffset>
                </wp:positionV>
                <wp:extent cx="1540510" cy="507191"/>
                <wp:effectExtent l="0" t="19050" r="21590" b="7620"/>
                <wp:wrapSquare wrapText="bothSides"/>
                <wp:docPr id="337312890" name="组合 186"/>
                <wp:cNvGraphicFramePr/>
                <a:graphic xmlns:a="http://schemas.openxmlformats.org/drawingml/2006/main">
                  <a:graphicData uri="http://schemas.microsoft.com/office/word/2010/wordprocessingGroup">
                    <wpg:wgp>
                      <wpg:cNvGrpSpPr/>
                      <wpg:grpSpPr>
                        <a:xfrm>
                          <a:off x="0" y="0"/>
                          <a:ext cx="1540510" cy="507191"/>
                          <a:chOff x="0" y="0"/>
                          <a:chExt cx="1540510" cy="507191"/>
                        </a:xfrm>
                      </wpg:grpSpPr>
                      <wps:wsp>
                        <wps:cNvPr id="1114420020" name="弧形 184"/>
                        <wps:cNvSpPr/>
                        <wps:spPr>
                          <a:xfrm>
                            <a:off x="753112" y="0"/>
                            <a:ext cx="179498" cy="460375"/>
                          </a:xfrm>
                          <a:prstGeom prst="arc">
                            <a:avLst>
                              <a:gd name="adj1" fmla="val 3384763"/>
                              <a:gd name="adj2" fmla="val 260581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833190" name="弧形 184"/>
                        <wps:cNvSpPr/>
                        <wps:spPr>
                          <a:xfrm>
                            <a:off x="799938" y="278813"/>
                            <a:ext cx="45085" cy="110490"/>
                          </a:xfrm>
                          <a:prstGeom prst="arc">
                            <a:avLst>
                              <a:gd name="adj1" fmla="val 2152574"/>
                              <a:gd name="adj2" fmla="val 190477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5181182" name="组合 185"/>
                        <wpg:cNvGrpSpPr/>
                        <wpg:grpSpPr>
                          <a:xfrm>
                            <a:off x="0" y="461"/>
                            <a:ext cx="1540510" cy="506730"/>
                            <a:chOff x="0" y="77234"/>
                            <a:chExt cx="1540510" cy="506810"/>
                          </a:xfrm>
                        </wpg:grpSpPr>
                        <wpg:grpSp>
                          <wpg:cNvPr id="864716760" name="组合 17"/>
                          <wpg:cNvGrpSpPr/>
                          <wpg:grpSpPr>
                            <a:xfrm>
                              <a:off x="0" y="77234"/>
                              <a:ext cx="1540510" cy="463550"/>
                              <a:chOff x="0" y="0"/>
                              <a:chExt cx="1753021" cy="527687"/>
                            </a:xfrm>
                          </wpg:grpSpPr>
                          <wpg:grpSp>
                            <wpg:cNvPr id="1264420932" name="组合 439">
                              <a:extLst>
                                <a:ext uri="{FF2B5EF4-FFF2-40B4-BE49-F238E27FC236}">
                                  <a16:creationId xmlns:a16="http://schemas.microsoft.com/office/drawing/2014/main" id="{9D356A5E-79B4-4A9C-4624-54B7180D3D48}"/>
                                </a:ext>
                              </a:extLst>
                            </wpg:cNvPr>
                            <wpg:cNvGrpSpPr/>
                            <wpg:grpSpPr>
                              <a:xfrm>
                                <a:off x="0" y="0"/>
                                <a:ext cx="1753021" cy="527687"/>
                                <a:chOff x="0" y="0"/>
                                <a:chExt cx="1753021" cy="527687"/>
                              </a:xfrm>
                            </wpg:grpSpPr>
                            <wpg:grpSp>
                              <wpg:cNvPr id="2108161697" name="组合 2108161697">
                                <a:extLst>
                                  <a:ext uri="{FF2B5EF4-FFF2-40B4-BE49-F238E27FC236}">
                                    <a16:creationId xmlns:a16="http://schemas.microsoft.com/office/drawing/2014/main" id="{55521371-BD6C-CC40-1CB4-4F9E38CA6FFF}"/>
                                  </a:ext>
                                </a:extLst>
                              </wpg:cNvPr>
                              <wpg:cNvGrpSpPr/>
                              <wpg:grpSpPr>
                                <a:xfrm>
                                  <a:off x="0" y="0"/>
                                  <a:ext cx="1044035" cy="527687"/>
                                  <a:chOff x="0" y="0"/>
                                  <a:chExt cx="1044035" cy="527687"/>
                                </a:xfrm>
                              </wpg:grpSpPr>
                              <wps:wsp>
                                <wps:cNvPr id="154930869" name="任意多边形: 形状 154930869">
                                  <a:extLst>
                                    <a:ext uri="{FF2B5EF4-FFF2-40B4-BE49-F238E27FC236}">
                                      <a16:creationId xmlns:a16="http://schemas.microsoft.com/office/drawing/2014/main" id="{A1B584B9-ACFB-317D-6484-83781B523209}"/>
                                    </a:ext>
                                  </a:extLst>
                                </wps:cNvPr>
                                <wps:cNvSpPr/>
                                <wps:spPr>
                                  <a:xfrm rot="5400000">
                                    <a:off x="254316" y="-254316"/>
                                    <a:ext cx="527687" cy="1036319"/>
                                  </a:xfrm>
                                  <a:custGeom>
                                    <a:avLst/>
                                    <a:gdLst>
                                      <a:gd name="connsiteX0" fmla="*/ 0 w 527687"/>
                                      <a:gd name="connsiteY0" fmla="*/ 934382 h 1036320"/>
                                      <a:gd name="connsiteX1" fmla="*/ 1 w 527687"/>
                                      <a:gd name="connsiteY1" fmla="*/ 101942 h 1036320"/>
                                      <a:gd name="connsiteX2" fmla="*/ 0 w 527687"/>
                                      <a:gd name="connsiteY2" fmla="*/ 101938 h 1036320"/>
                                      <a:gd name="connsiteX3" fmla="*/ 263843 w 527687"/>
                                      <a:gd name="connsiteY3" fmla="*/ 0 h 1036320"/>
                                      <a:gd name="connsiteX4" fmla="*/ 263844 w 527687"/>
                                      <a:gd name="connsiteY4" fmla="*/ 0 h 1036320"/>
                                      <a:gd name="connsiteX5" fmla="*/ 263844 w 527687"/>
                                      <a:gd name="connsiteY5" fmla="*/ 0 h 1036320"/>
                                      <a:gd name="connsiteX6" fmla="*/ 358776 w 527687"/>
                                      <a:gd name="connsiteY6" fmla="*/ 7405 h 1036320"/>
                                      <a:gd name="connsiteX7" fmla="*/ 358776 w 527687"/>
                                      <a:gd name="connsiteY7" fmla="*/ 59055 h 1036320"/>
                                      <a:gd name="connsiteX8" fmla="*/ 396876 w 527687"/>
                                      <a:gd name="connsiteY8" fmla="*/ 59055 h 1036320"/>
                                      <a:gd name="connsiteX9" fmla="*/ 396876 w 527687"/>
                                      <a:gd name="connsiteY9" fmla="*/ 15912 h 1036320"/>
                                      <a:gd name="connsiteX10" fmla="*/ 450409 w 527687"/>
                                      <a:gd name="connsiteY10" fmla="*/ 29857 h 1036320"/>
                                      <a:gd name="connsiteX11" fmla="*/ 527687 w 527687"/>
                                      <a:gd name="connsiteY11" fmla="*/ 101938 h 1036320"/>
                                      <a:gd name="connsiteX12" fmla="*/ 527686 w 527687"/>
                                      <a:gd name="connsiteY12" fmla="*/ 934382 h 1036320"/>
                                      <a:gd name="connsiteX13" fmla="*/ 263843 w 527687"/>
                                      <a:gd name="connsiteY13" fmla="*/ 1036320 h 1036320"/>
                                      <a:gd name="connsiteX14" fmla="*/ 0 w 527687"/>
                                      <a:gd name="connsiteY14" fmla="*/ 934382 h 1036320"/>
                                      <a:gd name="connsiteX0" fmla="*/ 396876 w 527687"/>
                                      <a:gd name="connsiteY0" fmla="*/ 59055 h 1036320"/>
                                      <a:gd name="connsiteX1" fmla="*/ 396876 w 527687"/>
                                      <a:gd name="connsiteY1" fmla="*/ 15912 h 1036320"/>
                                      <a:gd name="connsiteX2" fmla="*/ 450409 w 527687"/>
                                      <a:gd name="connsiteY2" fmla="*/ 29857 h 1036320"/>
                                      <a:gd name="connsiteX3" fmla="*/ 527687 w 527687"/>
                                      <a:gd name="connsiteY3" fmla="*/ 101938 h 1036320"/>
                                      <a:gd name="connsiteX4" fmla="*/ 527686 w 527687"/>
                                      <a:gd name="connsiteY4" fmla="*/ 934382 h 1036320"/>
                                      <a:gd name="connsiteX5" fmla="*/ 263843 w 527687"/>
                                      <a:gd name="connsiteY5" fmla="*/ 1036320 h 1036320"/>
                                      <a:gd name="connsiteX6" fmla="*/ 0 w 527687"/>
                                      <a:gd name="connsiteY6" fmla="*/ 934382 h 1036320"/>
                                      <a:gd name="connsiteX7" fmla="*/ 1 w 527687"/>
                                      <a:gd name="connsiteY7" fmla="*/ 101942 h 1036320"/>
                                      <a:gd name="connsiteX8" fmla="*/ 0 w 527687"/>
                                      <a:gd name="connsiteY8" fmla="*/ 101938 h 1036320"/>
                                      <a:gd name="connsiteX9" fmla="*/ 263843 w 527687"/>
                                      <a:gd name="connsiteY9" fmla="*/ 0 h 1036320"/>
                                      <a:gd name="connsiteX10" fmla="*/ 263844 w 527687"/>
                                      <a:gd name="connsiteY10" fmla="*/ 0 h 1036320"/>
                                      <a:gd name="connsiteX11" fmla="*/ 263844 w 527687"/>
                                      <a:gd name="connsiteY11" fmla="*/ 0 h 1036320"/>
                                      <a:gd name="connsiteX12" fmla="*/ 358776 w 527687"/>
                                      <a:gd name="connsiteY12" fmla="*/ 7405 h 1036320"/>
                                      <a:gd name="connsiteX13" fmla="*/ 358776 w 527687"/>
                                      <a:gd name="connsiteY13" fmla="*/ 59055 h 1036320"/>
                                      <a:gd name="connsiteX14" fmla="*/ 488316 w 527687"/>
                                      <a:gd name="connsiteY14" fmla="*/ 150495 h 1036320"/>
                                      <a:gd name="connsiteX0" fmla="*/ 396876 w 527687"/>
                                      <a:gd name="connsiteY0" fmla="*/ 59055 h 1036320"/>
                                      <a:gd name="connsiteX1" fmla="*/ 396876 w 527687"/>
                                      <a:gd name="connsiteY1" fmla="*/ 15912 h 1036320"/>
                                      <a:gd name="connsiteX2" fmla="*/ 450409 w 527687"/>
                                      <a:gd name="connsiteY2" fmla="*/ 29857 h 1036320"/>
                                      <a:gd name="connsiteX3" fmla="*/ 527687 w 527687"/>
                                      <a:gd name="connsiteY3" fmla="*/ 101938 h 1036320"/>
                                      <a:gd name="connsiteX4" fmla="*/ 527686 w 527687"/>
                                      <a:gd name="connsiteY4" fmla="*/ 934382 h 1036320"/>
                                      <a:gd name="connsiteX5" fmla="*/ 263843 w 527687"/>
                                      <a:gd name="connsiteY5" fmla="*/ 1036320 h 1036320"/>
                                      <a:gd name="connsiteX6" fmla="*/ 0 w 527687"/>
                                      <a:gd name="connsiteY6" fmla="*/ 934382 h 1036320"/>
                                      <a:gd name="connsiteX7" fmla="*/ 1 w 527687"/>
                                      <a:gd name="connsiteY7" fmla="*/ 101942 h 1036320"/>
                                      <a:gd name="connsiteX8" fmla="*/ 0 w 527687"/>
                                      <a:gd name="connsiteY8" fmla="*/ 101938 h 1036320"/>
                                      <a:gd name="connsiteX9" fmla="*/ 263843 w 527687"/>
                                      <a:gd name="connsiteY9" fmla="*/ 0 h 1036320"/>
                                      <a:gd name="connsiteX10" fmla="*/ 263844 w 527687"/>
                                      <a:gd name="connsiteY10" fmla="*/ 0 h 1036320"/>
                                      <a:gd name="connsiteX11" fmla="*/ 263844 w 527687"/>
                                      <a:gd name="connsiteY11" fmla="*/ 0 h 1036320"/>
                                      <a:gd name="connsiteX12" fmla="*/ 358776 w 527687"/>
                                      <a:gd name="connsiteY12" fmla="*/ 7405 h 1036320"/>
                                      <a:gd name="connsiteX13" fmla="*/ 358776 w 527687"/>
                                      <a:gd name="connsiteY13" fmla="*/ 59055 h 1036320"/>
                                      <a:gd name="connsiteX0" fmla="*/ 396876 w 527687"/>
                                      <a:gd name="connsiteY0" fmla="*/ 59055 h 1036320"/>
                                      <a:gd name="connsiteX1" fmla="*/ 396876 w 527687"/>
                                      <a:gd name="connsiteY1" fmla="*/ 15912 h 1036320"/>
                                      <a:gd name="connsiteX2" fmla="*/ 450409 w 527687"/>
                                      <a:gd name="connsiteY2" fmla="*/ 29857 h 1036320"/>
                                      <a:gd name="connsiteX3" fmla="*/ 527687 w 527687"/>
                                      <a:gd name="connsiteY3" fmla="*/ 101938 h 1036320"/>
                                      <a:gd name="connsiteX4" fmla="*/ 527686 w 527687"/>
                                      <a:gd name="connsiteY4" fmla="*/ 934382 h 1036320"/>
                                      <a:gd name="connsiteX5" fmla="*/ 263843 w 527687"/>
                                      <a:gd name="connsiteY5" fmla="*/ 1036320 h 1036320"/>
                                      <a:gd name="connsiteX6" fmla="*/ 0 w 527687"/>
                                      <a:gd name="connsiteY6" fmla="*/ 934382 h 1036320"/>
                                      <a:gd name="connsiteX7" fmla="*/ 1 w 527687"/>
                                      <a:gd name="connsiteY7" fmla="*/ 101942 h 1036320"/>
                                      <a:gd name="connsiteX8" fmla="*/ 0 w 527687"/>
                                      <a:gd name="connsiteY8" fmla="*/ 101938 h 1036320"/>
                                      <a:gd name="connsiteX9" fmla="*/ 263843 w 527687"/>
                                      <a:gd name="connsiteY9" fmla="*/ 0 h 1036320"/>
                                      <a:gd name="connsiteX10" fmla="*/ 263844 w 527687"/>
                                      <a:gd name="connsiteY10" fmla="*/ 0 h 1036320"/>
                                      <a:gd name="connsiteX11" fmla="*/ 263844 w 527687"/>
                                      <a:gd name="connsiteY11" fmla="*/ 0 h 1036320"/>
                                      <a:gd name="connsiteX12" fmla="*/ 358776 w 527687"/>
                                      <a:gd name="connsiteY12" fmla="*/ 7405 h 1036320"/>
                                      <a:gd name="connsiteX13" fmla="*/ 360371 w 527687"/>
                                      <a:gd name="connsiteY13" fmla="*/ 123661 h 1036320"/>
                                      <a:gd name="connsiteX0" fmla="*/ 397513 w 527687"/>
                                      <a:gd name="connsiteY0" fmla="*/ 123661 h 1036320"/>
                                      <a:gd name="connsiteX1" fmla="*/ 396876 w 527687"/>
                                      <a:gd name="connsiteY1" fmla="*/ 15912 h 1036320"/>
                                      <a:gd name="connsiteX2" fmla="*/ 450409 w 527687"/>
                                      <a:gd name="connsiteY2" fmla="*/ 29857 h 1036320"/>
                                      <a:gd name="connsiteX3" fmla="*/ 527687 w 527687"/>
                                      <a:gd name="connsiteY3" fmla="*/ 101938 h 1036320"/>
                                      <a:gd name="connsiteX4" fmla="*/ 527686 w 527687"/>
                                      <a:gd name="connsiteY4" fmla="*/ 934382 h 1036320"/>
                                      <a:gd name="connsiteX5" fmla="*/ 263843 w 527687"/>
                                      <a:gd name="connsiteY5" fmla="*/ 1036320 h 1036320"/>
                                      <a:gd name="connsiteX6" fmla="*/ 0 w 527687"/>
                                      <a:gd name="connsiteY6" fmla="*/ 934382 h 1036320"/>
                                      <a:gd name="connsiteX7" fmla="*/ 1 w 527687"/>
                                      <a:gd name="connsiteY7" fmla="*/ 101942 h 1036320"/>
                                      <a:gd name="connsiteX8" fmla="*/ 0 w 527687"/>
                                      <a:gd name="connsiteY8" fmla="*/ 101938 h 1036320"/>
                                      <a:gd name="connsiteX9" fmla="*/ 263843 w 527687"/>
                                      <a:gd name="connsiteY9" fmla="*/ 0 h 1036320"/>
                                      <a:gd name="connsiteX10" fmla="*/ 263844 w 527687"/>
                                      <a:gd name="connsiteY10" fmla="*/ 0 h 1036320"/>
                                      <a:gd name="connsiteX11" fmla="*/ 263844 w 527687"/>
                                      <a:gd name="connsiteY11" fmla="*/ 0 h 1036320"/>
                                      <a:gd name="connsiteX12" fmla="*/ 358776 w 527687"/>
                                      <a:gd name="connsiteY12" fmla="*/ 7405 h 1036320"/>
                                      <a:gd name="connsiteX13" fmla="*/ 360371 w 527687"/>
                                      <a:gd name="connsiteY13" fmla="*/ 123661 h 1036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27687" h="1036320">
                                        <a:moveTo>
                                          <a:pt x="397513" y="123661"/>
                                        </a:moveTo>
                                        <a:cubicBezTo>
                                          <a:pt x="397301" y="87745"/>
                                          <a:pt x="397088" y="51828"/>
                                          <a:pt x="396876" y="15912"/>
                                        </a:cubicBezTo>
                                        <a:lnTo>
                                          <a:pt x="450409" y="29857"/>
                                        </a:lnTo>
                                        <a:cubicBezTo>
                                          <a:pt x="498155" y="48304"/>
                                          <a:pt x="527687" y="73789"/>
                                          <a:pt x="527687" y="101938"/>
                                        </a:cubicBezTo>
                                        <a:cubicBezTo>
                                          <a:pt x="527687" y="379419"/>
                                          <a:pt x="527686" y="656901"/>
                                          <a:pt x="527686" y="934382"/>
                                        </a:cubicBezTo>
                                        <a:cubicBezTo>
                                          <a:pt x="527686" y="990681"/>
                                          <a:pt x="409559" y="1036320"/>
                                          <a:pt x="263843" y="1036320"/>
                                        </a:cubicBezTo>
                                        <a:cubicBezTo>
                                          <a:pt x="118127" y="1036320"/>
                                          <a:pt x="0" y="990681"/>
                                          <a:pt x="0" y="934382"/>
                                        </a:cubicBezTo>
                                        <a:cubicBezTo>
                                          <a:pt x="0" y="656902"/>
                                          <a:pt x="1" y="379422"/>
                                          <a:pt x="1" y="101942"/>
                                        </a:cubicBezTo>
                                        <a:cubicBezTo>
                                          <a:pt x="1" y="101941"/>
                                          <a:pt x="0" y="101939"/>
                                          <a:pt x="0" y="101938"/>
                                        </a:cubicBezTo>
                                        <a:cubicBezTo>
                                          <a:pt x="0" y="45639"/>
                                          <a:pt x="118127" y="0"/>
                                          <a:pt x="263843" y="0"/>
                                        </a:cubicBezTo>
                                        <a:lnTo>
                                          <a:pt x="263844" y="0"/>
                                        </a:lnTo>
                                        <a:lnTo>
                                          <a:pt x="263844" y="0"/>
                                        </a:lnTo>
                                        <a:lnTo>
                                          <a:pt x="358776" y="7405"/>
                                        </a:lnTo>
                                        <a:cubicBezTo>
                                          <a:pt x="358776" y="24622"/>
                                          <a:pt x="360371" y="106444"/>
                                          <a:pt x="360371" y="123661"/>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6285012" name="弧形 686285012">
                                  <a:extLst>
                                    <a:ext uri="{FF2B5EF4-FFF2-40B4-BE49-F238E27FC236}">
                                      <a16:creationId xmlns:a16="http://schemas.microsoft.com/office/drawing/2014/main" id="{6F3BCA0B-C724-ABBB-93E4-FE5FAA8C68C0}"/>
                                    </a:ext>
                                  </a:extLst>
                                </wps:cNvPr>
                                <wps:cNvSpPr/>
                                <wps:spPr>
                                  <a:xfrm>
                                    <a:off x="830156" y="0"/>
                                    <a:ext cx="213879" cy="524555"/>
                                  </a:xfrm>
                                  <a:prstGeom prst="arc">
                                    <a:avLst>
                                      <a:gd name="adj1" fmla="val 5373432"/>
                                      <a:gd name="adj2" fmla="val 16130787"/>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g:grpSp>
                            <wps:wsp>
                              <wps:cNvPr id="532791739" name="直接连接符 532791739">
                                <a:extLst>
                                  <a:ext uri="{FF2B5EF4-FFF2-40B4-BE49-F238E27FC236}">
                                    <a16:creationId xmlns:a16="http://schemas.microsoft.com/office/drawing/2014/main" id="{09E0EDA7-051F-7508-8142-471C42A69519}"/>
                                  </a:ext>
                                </a:extLst>
                              </wps:cNvPr>
                              <wps:cNvCnPr>
                                <a:cxnSpLocks/>
                              </wps:cNvCnPr>
                              <wps:spPr>
                                <a:xfrm>
                                  <a:off x="1026903" y="358677"/>
                                  <a:ext cx="72611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0001541" name="直接连接符 2110001541">
                                <a:extLst>
                                  <a:ext uri="{FF2B5EF4-FFF2-40B4-BE49-F238E27FC236}">
                                    <a16:creationId xmlns:a16="http://schemas.microsoft.com/office/drawing/2014/main" id="{1C74EF8F-47A4-5EF7-509F-2DD39DD30190}"/>
                                  </a:ext>
                                </a:extLst>
                              </wps:cNvPr>
                              <wps:cNvCnPr/>
                              <wps:spPr>
                                <a:xfrm>
                                  <a:off x="1016663" y="397513"/>
                                  <a:ext cx="73593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4130442" name="直接连接符 1794130442"/>
                              <wps:cNvCnPr>
                                <a:cxnSpLocks/>
                              </wps:cNvCnPr>
                              <wps:spPr>
                                <a:xfrm flipV="1">
                                  <a:off x="1479375" y="235502"/>
                                  <a:ext cx="50633" cy="10532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0959450" name="矩形 16"/>
                            <wps:cNvSpPr/>
                            <wps:spPr>
                              <a:xfrm>
                                <a:off x="1308451" y="360371"/>
                                <a:ext cx="114300" cy="381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7704601" name="文本框 2"/>
                          <wps:cNvSpPr txBox="1">
                            <a:spLocks noChangeArrowheads="1"/>
                          </wps:cNvSpPr>
                          <wps:spPr bwMode="auto">
                            <a:xfrm>
                              <a:off x="914678" y="376400"/>
                              <a:ext cx="132324" cy="207644"/>
                            </a:xfrm>
                            <a:prstGeom prst="rect">
                              <a:avLst/>
                            </a:prstGeom>
                            <a:noFill/>
                            <a:ln w="9525">
                              <a:noFill/>
                              <a:miter lim="800000"/>
                            </a:ln>
                          </wps:spPr>
                          <wps:txbx>
                            <w:txbxContent>
                              <w:p w14:paraId="798C884A" w14:textId="77777777" w:rsidR="00EC1881" w:rsidRPr="00EC1881" w:rsidRDefault="00EC1881" w:rsidP="00EC1881">
                                <w:pPr>
                                  <w:rPr>
                                    <w:i/>
                                    <w:iCs/>
                                    <w:sz w:val="18"/>
                                    <w:szCs w:val="18"/>
                                  </w:rPr>
                                </w:pPr>
                                <w:r w:rsidRPr="00EC1881">
                                  <w:rPr>
                                    <w:rFonts w:hint="eastAsia"/>
                                    <w:i/>
                                    <w:iCs/>
                                    <w:sz w:val="18"/>
                                    <w:szCs w:val="18"/>
                                  </w:rPr>
                                  <w:t>x</w:t>
                                </w:r>
                              </w:p>
                            </w:txbxContent>
                          </wps:txbx>
                          <wps:bodyPr rot="0" vert="horz" wrap="none" lIns="36000" tIns="0" rIns="36000" bIns="0" anchor="t" anchorCtr="0">
                            <a:spAutoFit/>
                          </wps:bodyPr>
                        </wps:wsp>
                        <wps:wsp>
                          <wps:cNvPr id="1442837034" name="文本框 2"/>
                          <wps:cNvSpPr txBox="1">
                            <a:spLocks noChangeArrowheads="1"/>
                          </wps:cNvSpPr>
                          <wps:spPr bwMode="auto">
                            <a:xfrm>
                              <a:off x="1190237" y="102059"/>
                              <a:ext cx="310650" cy="207445"/>
                            </a:xfrm>
                            <a:prstGeom prst="rect">
                              <a:avLst/>
                            </a:prstGeom>
                            <a:noFill/>
                            <a:ln w="9525">
                              <a:noFill/>
                              <a:miter lim="800000"/>
                            </a:ln>
                          </wps:spPr>
                          <wps:txbx>
                            <w:txbxContent>
                              <w:p w14:paraId="1F557100" w14:textId="77777777" w:rsidR="00EC1881" w:rsidRPr="00EC1881" w:rsidRDefault="00EC1881" w:rsidP="00EC1881">
                                <w:pPr>
                                  <w:rPr>
                                    <w:sz w:val="18"/>
                                    <w:szCs w:val="18"/>
                                  </w:rPr>
                                </w:pPr>
                                <w:r w:rsidRPr="00EC1881">
                                  <w:rPr>
                                    <w:rFonts w:hint="eastAsia"/>
                                    <w:sz w:val="18"/>
                                    <w:szCs w:val="18"/>
                                  </w:rPr>
                                  <w:t>吸管</w:t>
                                </w:r>
                              </w:p>
                            </w:txbxContent>
                          </wps:txbx>
                          <wps:bodyPr rot="0" vert="horz" wrap="none" lIns="36000" tIns="0" rIns="36000" bIns="0" anchor="t" anchorCtr="0">
                            <a:spAutoFit/>
                          </wps:bodyPr>
                        </wps:wsp>
                      </wpg:grpSp>
                    </wpg:wgp>
                  </a:graphicData>
                </a:graphic>
              </wp:anchor>
            </w:drawing>
          </mc:Choice>
          <mc:Fallback>
            <w:pict>
              <v:group w14:anchorId="7C7B2D61" id="组合 186" o:spid="_x0000_s1079" style="position:absolute;left:0;text-align:left;margin-left:289.35pt;margin-top:4.25pt;width:121.3pt;height:39.95pt;z-index:251738112" coordsize="15405,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">
                <v:shape id="弧形 184" o:spid="_x0000_s1080" style="position:absolute;left:7531;width:1795;height:4603;visibility:visible;mso-wrap-style:square;v-text-anchor:middle" coordsize="179498,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" path="m167144,346733nsc127307,520759,25654,488426,3598,294714,-2489,241253,-813,183944,8317,133411,41917,-52569,146400,-41639,173983,150743v7366,51374,7353,107799,-37,159151l89749,230188r77395,116545xem167144,346733nfc127307,520759,25654,488426,3598,294714,-2489,241253,-813,183944,8317,133411,41917,-52569,146400,-41639,173983,150743v7366,51374,7353,107799,-37,159151e" filled="f" strokecolor="black [3213]">
                  <v:path arrowok="t" o:connecttype="custom" o:connectlocs="167144,346733;3598,294714;8317,133411;173983,150743;173946,309894" o:connectangles="0,0,0,0,0"/>
                </v:shape>
                <v:shape id="弧形 184" o:spid="_x0000_s1081" style="position:absolute;left:7999;top:2788;width:451;height:1105;visibility:visible;mso-wrap-style:square;v-text-anchor:middle" coordsize="45085,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" path="m44163,70882nsc39775,107321,22035,122281,9426,100176,3663,90072,174,73916,5,56556,-138,41800,2134,27518,6315,16894,17823,-12348,37841,-2172,43653,35874l22543,55245,44163,70882xem44163,70882nfc39775,107321,22035,122281,9426,100176,3663,90072,174,73916,5,56556,-138,41800,2134,27518,6315,16894,17823,-12348,37841,-2172,43653,35874e" filled="f" strokecolor="black [3213]">
                  <v:path arrowok="t" o:connecttype="custom" o:connectlocs="44163,70882;9426,100176;5,56556;6315,16894;43653,35874" o:connectangles="0,0,0,0,0"/>
                </v:shape>
                <v:group id="组合 185" o:spid="_x0000_s1082" style="position:absolute;top:4;width:15405;height:5067" coordorigin=",772" coordsize="15405,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">
                  <v:group id="组合 17" o:spid="_x0000_s1083" style="position:absolute;top:772;width:15405;height:4635" coordsize="17530,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">
                    <v:group id="组合 439" o:spid="_x0000_s1084" style="position:absolute;width:17530;height:5276" coordsize="17530,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">
                      <v:group id="组合 2108161697" o:spid="_x0000_s1085" style="position:absolute;width:10440;height:5276" coordsize="10440,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">
                        <v:shape id="任意多边形: 形状 154930869" o:spid="_x0000_s1086" style="position:absolute;left:2544;top:-2544;width:5276;height:10363;rotation:90;visibility:visible;mso-wrap-style:square;v-text-anchor:middle" coordsize="527687,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" path="m397513,123661v-212,-35916,-425,-71833,-637,-107749l450409,29857v47746,18447,77278,43932,77278,72081c527687,379419,527686,656901,527686,934382v,56299,-118127,101938,-263843,101938c118127,1036320,,990681,,934382,,656902,1,379422,1,101942v,-1,-1,-3,-1,-4c,45639,118127,,263843,r1,l263844,r94932,7405c358776,24622,360371,106444,360371,123661e" filled="f" strokecolor="black [3213]">
                          <v:path arrowok="t" o:connecttype="custom" o:connectlocs="397513,123661;396876,15912;450409,29857;527687,101938;527686,934381;263843,1036319;0,934381;1,101942;0,101938;263843,0;263844,0;263844,0;358776,7405;360371,123661" o:connectangles="0,0,0,0,0,0,0,0,0,0,0,0,0,0"/>
                        </v:shape>
                        <v:shape id="弧形 686285012" o:spid="_x0000_s1087" style="position:absolute;left:8301;width:2139;height:5245;visibility:visible;mso-wrap-style:square;v-text-anchor:middle" coordsize="213879,52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" path="m108966,524508nsc49360,527279,340,409978,1,263767,-324,123369,44488,7244,101665,318r5275,261960c107615,349688,108291,437098,108966,524508xem108966,524508nfc49360,527279,340,409978,1,263767,-324,123369,44488,7244,101665,318e" filled="f" strokecolor="black [3213]">
                          <v:path arrowok="t" o:connecttype="custom" o:connectlocs="108966,524508;1,263767;101665,318" o:connectangles="0,0,0"/>
                        </v:shape>
                      </v:group>
                      <v:line id="直接连接符 532791739" o:spid="_x0000_s1088" style="position:absolute;visibility:visible;mso-wrap-style:square" from="10269,3586" to="175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" strokecolor="black [3213]">
                        <o:lock v:ext="edit" shapetype="f"/>
                      </v:line>
                      <v:line id="直接连接符 2110001541" o:spid="_x0000_s1089" style="position:absolute;visibility:visible;mso-wrap-style:square" from="10166,3975" to="17526,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" strokecolor="black [3213]"/>
                      <v:line id="直接连接符 1794130442" o:spid="_x0000_s1090" style="position:absolute;flip:y;visibility:visible;mso-wrap-style:square" from="14793,2355" to="15300,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" strokecolor="black [3213]" strokeweight=".5pt">
                        <o:lock v:ext="edit" shapetype="f"/>
                      </v:line>
                    </v:group>
                    <v:rect id="矩形 16" o:spid="_x0000_s1091" style="position:absolute;left:13084;top:3603;width:1143;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" fillcolor="black [3213]" stroked="f" strokeweight="2pt"/>
                  </v:group>
                  <v:shape id="文本框 2" o:spid="_x0000_s1092" type="#_x0000_t202" style="position:absolute;left:9146;top:3764;width:13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" filled="f" stroked="f">
                    <v:textbox style="mso-fit-shape-to-text:t" inset="1mm,0,1mm,0">
                      <w:txbxContent>
                        <w:p w14:paraId="798C884A" w14:textId="77777777" w:rsidR="00EC1881" w:rsidRPr="00EC1881" w:rsidRDefault="00EC1881" w:rsidP="00EC1881">
                          <w:pPr>
                            <w:rPr>
                              <w:i/>
                              <w:iCs/>
                              <w:sz w:val="18"/>
                              <w:szCs w:val="18"/>
                            </w:rPr>
                          </w:pPr>
                          <w:r w:rsidRPr="00EC1881">
                            <w:rPr>
                              <w:rFonts w:hint="eastAsia"/>
                              <w:i/>
                              <w:iCs/>
                              <w:sz w:val="18"/>
                              <w:szCs w:val="18"/>
                            </w:rPr>
                            <w:t>x</w:t>
                          </w:r>
                        </w:p>
                      </w:txbxContent>
                    </v:textbox>
                  </v:shape>
                  <v:shape id="文本框 2" o:spid="_x0000_s1093" type="#_x0000_t202" style="position:absolute;left:11902;top:1020;width:310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" filled="f" stroked="f">
                    <v:textbox style="mso-fit-shape-to-text:t" inset="1mm,0,1mm,0">
                      <w:txbxContent>
                        <w:p w14:paraId="1F557100" w14:textId="77777777" w:rsidR="00EC1881" w:rsidRPr="00EC1881" w:rsidRDefault="00EC1881" w:rsidP="00EC1881">
                          <w:pPr>
                            <w:rPr>
                              <w:sz w:val="18"/>
                              <w:szCs w:val="18"/>
                            </w:rPr>
                          </w:pPr>
                          <w:r w:rsidRPr="00EC1881">
                            <w:rPr>
                              <w:rFonts w:hint="eastAsia"/>
                              <w:sz w:val="18"/>
                              <w:szCs w:val="18"/>
                            </w:rPr>
                            <w:t>吸管</w:t>
                          </w:r>
                        </w:p>
                      </w:txbxContent>
                    </v:textbox>
                  </v:shape>
                </v:group>
                <w10:wrap type="square"/>
              </v:group>
            </w:pict>
          </mc:Fallback>
        </mc:AlternateContent>
      </w:r>
      <w:r w:rsidR="00E07F26">
        <w:rPr>
          <w:rFonts w:hint="eastAsia"/>
        </w:rPr>
        <w:t>2</w:t>
      </w:r>
      <w:r w:rsidR="00E07F26">
        <w:rPr>
          <w:rFonts w:hint="eastAsia"/>
        </w:rPr>
        <w:t>．</w:t>
      </w:r>
      <w:r w:rsidR="00E07F26">
        <w:t>如图所示</w:t>
      </w:r>
      <w:r w:rsidR="00E07F26">
        <w:rPr>
          <w:rFonts w:hint="eastAsia"/>
        </w:rPr>
        <w:t>，某同学利用气体定律设计如下装置：</w:t>
      </w:r>
      <w:r w:rsidR="00E07F26">
        <w:t>空的饮料罐中插入一根</w:t>
      </w:r>
      <w:r w:rsidR="00E07F26">
        <w:rPr>
          <w:rFonts w:hint="eastAsia"/>
        </w:rPr>
        <w:t>塑料</w:t>
      </w:r>
      <w:r w:rsidR="00E07F26">
        <w:t>吸管，吸管内</w:t>
      </w:r>
      <w:r w:rsidR="00E07F26">
        <w:rPr>
          <w:rFonts w:hint="eastAsia"/>
        </w:rPr>
        <w:t>有</w:t>
      </w:r>
      <w:r w:rsidR="00E07F26">
        <w:t>一小段</w:t>
      </w:r>
      <w:r w:rsidR="00E07F26">
        <w:rPr>
          <w:rFonts w:hint="eastAsia"/>
        </w:rPr>
        <w:t>红色水</w:t>
      </w:r>
      <w:r w:rsidR="00E07F26">
        <w:t>柱</w:t>
      </w:r>
      <w:r w:rsidR="00E07F26">
        <w:rPr>
          <w:rFonts w:hint="eastAsia"/>
        </w:rPr>
        <w:t>密封饮料罐和吸管中的气体，吸管右端开口</w:t>
      </w:r>
      <w:r w:rsidR="00E07F26">
        <w:t>。</w:t>
      </w:r>
      <w:r w:rsidR="00E07F26">
        <w:rPr>
          <w:rFonts w:hint="eastAsia"/>
        </w:rPr>
        <w:t>在大气压为</w:t>
      </w:r>
      <w:r w:rsidR="00E07F26">
        <w:rPr>
          <w:rFonts w:hint="eastAsia"/>
        </w:rPr>
        <w:t>1.0</w:t>
      </w:r>
      <w:r w:rsidR="00E07F26" w:rsidRPr="00F34595">
        <w:t>×</w:t>
      </w:r>
      <w:r w:rsidR="00E07F26">
        <w:rPr>
          <w:rFonts w:hint="eastAsia"/>
        </w:rPr>
        <w:t>10</w:t>
      </w:r>
      <w:r w:rsidR="00E07F26">
        <w:rPr>
          <w:rFonts w:hint="eastAsia"/>
          <w:vertAlign w:val="superscript"/>
        </w:rPr>
        <w:t>5</w:t>
      </w:r>
      <w:r w:rsidR="00F34595">
        <w:rPr>
          <w:rFonts w:hint="eastAsia"/>
        </w:rPr>
        <w:t xml:space="preserve"> </w:t>
      </w:r>
      <w:r w:rsidR="00E07F26">
        <w:rPr>
          <w:rFonts w:hint="eastAsia"/>
        </w:rPr>
        <w:t>Pa</w:t>
      </w:r>
      <w:r w:rsidR="00E07F26">
        <w:rPr>
          <w:rFonts w:hint="eastAsia"/>
        </w:rPr>
        <w:t>的环境中，记录两个温度时的水柱位置，均匀</w:t>
      </w:r>
      <w:r w:rsidR="00E07F26">
        <w:t>标注</w:t>
      </w:r>
      <w:r w:rsidR="00E07F26">
        <w:rPr>
          <w:rFonts w:hint="eastAsia"/>
        </w:rPr>
        <w:t>温度刻度，</w:t>
      </w:r>
      <w:r w:rsidR="00E07F26">
        <w:t>即</w:t>
      </w:r>
      <w:r w:rsidR="00E07F26">
        <w:rPr>
          <w:rFonts w:hint="eastAsia"/>
        </w:rPr>
        <w:t>制</w:t>
      </w:r>
      <w:r w:rsidR="00E07F26">
        <w:t>成一个简易气温计。</w:t>
      </w:r>
      <w:r w:rsidR="00E07F26">
        <w:rPr>
          <w:rFonts w:hint="eastAsia"/>
        </w:rPr>
        <w:t>（吸管壁厚度和水柱长度可忽略，装置不漏气）</w:t>
      </w:r>
    </w:p>
    <w:p w14:paraId="34AFA72F" w14:textId="1EA4C3F0" w:rsidR="00E07F26" w:rsidRDefault="00E07F26" w:rsidP="00E07F26">
      <w:r>
        <w:rPr>
          <w:rFonts w:hint="eastAsia"/>
        </w:rPr>
        <w:t>（</w:t>
      </w:r>
      <w:r>
        <w:rPr>
          <w:rFonts w:hint="eastAsia"/>
        </w:rPr>
        <w:t>1</w:t>
      </w:r>
      <w:r>
        <w:rPr>
          <w:rFonts w:hint="eastAsia"/>
        </w:rPr>
        <w:t>）水</w:t>
      </w:r>
      <w:r>
        <w:t>对</w:t>
      </w:r>
      <w:r>
        <w:rPr>
          <w:rFonts w:hint="eastAsia"/>
        </w:rPr>
        <w:t>塑料</w:t>
      </w:r>
      <w:r>
        <w:t>是</w:t>
      </w:r>
      <w:r>
        <w:t>______</w:t>
      </w:r>
      <w:r>
        <w:rPr>
          <w:rFonts w:hint="eastAsia"/>
        </w:rPr>
        <w:t>的（</w:t>
      </w:r>
      <w:r>
        <w:t>选填</w:t>
      </w:r>
      <w:r w:rsidR="00F34595">
        <w:rPr>
          <w:rFonts w:hint="eastAsia"/>
        </w:rPr>
        <w:t>“</w:t>
      </w:r>
      <w:r>
        <w:t>浸润</w:t>
      </w:r>
      <w:r w:rsidR="00F34595">
        <w:rPr>
          <w:rFonts w:hint="eastAsia"/>
        </w:rPr>
        <w:t>”</w:t>
      </w:r>
      <w:r>
        <w:t>或</w:t>
      </w:r>
      <w:r w:rsidR="00F34595">
        <w:rPr>
          <w:rFonts w:hint="eastAsia"/>
        </w:rPr>
        <w:t>“</w:t>
      </w:r>
      <w:r>
        <w:t>不浸润</w:t>
      </w:r>
      <w:r w:rsidR="00F34595">
        <w:rPr>
          <w:rFonts w:hint="eastAsia"/>
        </w:rPr>
        <w:t>”</w:t>
      </w:r>
      <w:r>
        <w:rPr>
          <w:rFonts w:hint="eastAsia"/>
        </w:rPr>
        <w:t>）</w:t>
      </w:r>
      <w:r>
        <w:t>，</w:t>
      </w:r>
      <w:r>
        <w:rPr>
          <w:rFonts w:hint="eastAsia"/>
        </w:rPr>
        <w:t>这是由于塑料</w:t>
      </w:r>
      <w:r>
        <w:t>分子对附着层内</w:t>
      </w:r>
      <w:r>
        <w:rPr>
          <w:rFonts w:hint="eastAsia"/>
        </w:rPr>
        <w:t>水</w:t>
      </w:r>
      <w:r>
        <w:t>分子的吸引力</w:t>
      </w:r>
      <w:r>
        <w:t>______</w:t>
      </w:r>
      <w:r>
        <w:rPr>
          <w:rFonts w:hint="eastAsia"/>
        </w:rPr>
        <w:t>液体</w:t>
      </w:r>
      <w:r>
        <w:t>内部</w:t>
      </w:r>
      <w:r>
        <w:rPr>
          <w:rFonts w:hint="eastAsia"/>
        </w:rPr>
        <w:t>水</w:t>
      </w:r>
      <w:r>
        <w:t>分子间的吸引力。</w:t>
      </w:r>
    </w:p>
    <w:p w14:paraId="51AD76BD" w14:textId="117910EE" w:rsidR="00E07F26" w:rsidRDefault="00E07F26" w:rsidP="002017C1">
      <w:r>
        <w:rPr>
          <w:rFonts w:hint="eastAsia"/>
        </w:rPr>
        <w:t>（</w:t>
      </w:r>
      <w:r>
        <w:rPr>
          <w:rFonts w:hint="eastAsia"/>
        </w:rPr>
        <w:t>2</w:t>
      </w:r>
      <w:r>
        <w:rPr>
          <w:rFonts w:hint="eastAsia"/>
        </w:rPr>
        <w:t>）水</w:t>
      </w:r>
      <w:r>
        <w:t>柱离罐口</w:t>
      </w:r>
      <w:r>
        <w:rPr>
          <w:rFonts w:hint="eastAsia"/>
        </w:rPr>
        <w:t>的</w:t>
      </w:r>
      <w:r>
        <w:t>距离</w:t>
      </w:r>
      <w:r w:rsidR="007D4F38">
        <w:rPr>
          <w:rFonts w:hint="eastAsia"/>
        </w:rPr>
        <w:t xml:space="preserve"> </w:t>
      </w:r>
      <w:r>
        <w:rPr>
          <w:rFonts w:hint="eastAsia"/>
          <w:i/>
          <w:iCs/>
        </w:rPr>
        <w:t>x</w:t>
      </w:r>
      <w:r w:rsidR="007D4F38">
        <w:rPr>
          <w:rFonts w:hint="eastAsia"/>
        </w:rPr>
        <w:t xml:space="preserve"> </w:t>
      </w:r>
      <w:r>
        <w:rPr>
          <w:rFonts w:hint="eastAsia"/>
        </w:rPr>
        <w:t>随热力学温度</w:t>
      </w:r>
      <w:r w:rsidR="007D4F38">
        <w:rPr>
          <w:rFonts w:hint="eastAsia"/>
        </w:rPr>
        <w:t xml:space="preserve"> </w:t>
      </w:r>
      <w:r>
        <w:rPr>
          <w:i/>
          <w:iCs/>
        </w:rPr>
        <w:t>T</w:t>
      </w:r>
      <w:r w:rsidR="007D4F38">
        <w:rPr>
          <w:rFonts w:hint="eastAsia"/>
        </w:rPr>
        <w:t xml:space="preserve"> </w:t>
      </w:r>
      <w:r>
        <w:rPr>
          <w:rFonts w:hint="eastAsia"/>
        </w:rPr>
        <w:t>的变化关系图像可能为</w:t>
      </w:r>
      <w:r>
        <w:t>______</w:t>
      </w:r>
      <w:r>
        <w:t>。</w:t>
      </w:r>
    </w:p>
    <w:p w14:paraId="06B10123" w14:textId="241E8949" w:rsidR="00E07F26" w:rsidRDefault="002C5857" w:rsidP="00E07F26">
      <w:pPr>
        <w:rPr>
          <w:rFonts w:eastAsia="华文中宋"/>
        </w:rPr>
      </w:pPr>
      <w:r>
        <w:rPr>
          <w:rFonts w:eastAsia="华文中宋" w:hint="eastAsia"/>
          <w:noProof/>
        </w:rPr>
        <mc:AlternateContent>
          <mc:Choice Requires="wpg">
            <w:drawing>
              <wp:inline distT="0" distB="0" distL="0" distR="0" wp14:anchorId="6BA672EF" wp14:editId="6BC11C17">
                <wp:extent cx="3545948" cy="1040306"/>
                <wp:effectExtent l="0" t="0" r="16510" b="7620"/>
                <wp:docPr id="2052102095" name="组合 169"/>
                <wp:cNvGraphicFramePr/>
                <a:graphic xmlns:a="http://schemas.openxmlformats.org/drawingml/2006/main">
                  <a:graphicData uri="http://schemas.microsoft.com/office/word/2010/wordprocessingGroup">
                    <wpg:wgp>
                      <wpg:cNvGrpSpPr/>
                      <wpg:grpSpPr>
                        <a:xfrm>
                          <a:off x="0" y="0"/>
                          <a:ext cx="3545948" cy="1040306"/>
                          <a:chOff x="0" y="0"/>
                          <a:chExt cx="3545948" cy="1040306"/>
                        </a:xfrm>
                      </wpg:grpSpPr>
                      <wpg:grpSp>
                        <wpg:cNvPr id="546831489" name="组合 168"/>
                        <wpg:cNvGrpSpPr/>
                        <wpg:grpSpPr>
                          <a:xfrm>
                            <a:off x="0" y="2362"/>
                            <a:ext cx="1034302" cy="1037944"/>
                            <a:chOff x="0" y="0"/>
                            <a:chExt cx="1034302" cy="1037944"/>
                          </a:xfrm>
                        </wpg:grpSpPr>
                        <wpg:grpSp>
                          <wpg:cNvPr id="1234396254" name="组合 166"/>
                          <wpg:cNvGrpSpPr/>
                          <wpg:grpSpPr>
                            <a:xfrm>
                              <a:off x="0" y="0"/>
                              <a:ext cx="1034302" cy="1037944"/>
                              <a:chOff x="-18904" y="21270"/>
                              <a:chExt cx="1034759" cy="1038557"/>
                            </a:xfrm>
                          </wpg:grpSpPr>
                          <wps:wsp>
                            <wps:cNvPr id="1687461865" name="Freeform 54">
                              <a:extLst>
                                <a:ext uri="{FF2B5EF4-FFF2-40B4-BE49-F238E27FC236}">
                                  <a16:creationId xmlns:a16="http://schemas.microsoft.com/office/drawing/2014/main" id="{6D6FDA8F-1F44-1365-84AE-05E07219B2F1}"/>
                                </a:ext>
                              </a:extLst>
                            </wps:cNvPr>
                            <wps:cNvSpPr>
                              <a:spLocks/>
                            </wps:cNvSpPr>
                            <wps:spPr bwMode="auto">
                              <a:xfrm rot="10800000">
                                <a:off x="146789" y="101896"/>
                                <a:ext cx="828600" cy="6121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cNvPr id="180503077" name="组合 1"/>
                            <wpg:cNvGrpSpPr/>
                            <wpg:grpSpPr>
                              <a:xfrm>
                                <a:off x="-18904" y="21270"/>
                                <a:ext cx="1034759" cy="1038557"/>
                                <a:chOff x="-18904" y="21270"/>
                                <a:chExt cx="1034759" cy="1038557"/>
                              </a:xfrm>
                            </wpg:grpSpPr>
                            <wps:wsp>
                              <wps:cNvPr id="110635838" name="文本框 2"/>
                              <wps:cNvSpPr txBox="1">
                                <a:spLocks noChangeArrowheads="1"/>
                              </wps:cNvSpPr>
                              <wps:spPr bwMode="auto">
                                <a:xfrm>
                                  <a:off x="-18904" y="616521"/>
                                  <a:ext cx="164074" cy="207644"/>
                                </a:xfrm>
                                <a:prstGeom prst="rect">
                                  <a:avLst/>
                                </a:prstGeom>
                                <a:noFill/>
                                <a:ln w="9525">
                                  <a:noFill/>
                                  <a:miter lim="800000"/>
                                </a:ln>
                              </wps:spPr>
                              <wps:txbx>
                                <w:txbxContent>
                                  <w:p w14:paraId="62F18C8C" w14:textId="77777777" w:rsidR="002017C1" w:rsidRPr="002017C1" w:rsidRDefault="002017C1" w:rsidP="002017C1">
                                    <w:pPr>
                                      <w:rPr>
                                        <w:i/>
                                        <w:iCs/>
                                        <w:sz w:val="18"/>
                                        <w:szCs w:val="18"/>
                                      </w:rPr>
                                    </w:pPr>
                                    <w:r w:rsidRPr="002017C1">
                                      <w:rPr>
                                        <w:i/>
                                        <w:iCs/>
                                        <w:sz w:val="18"/>
                                        <w:szCs w:val="18"/>
                                      </w:rPr>
                                      <w:t>O</w:t>
                                    </w:r>
                                  </w:p>
                                </w:txbxContent>
                              </wps:txbx>
                              <wps:bodyPr rot="0" vert="horz" wrap="none" lIns="36000" tIns="0" rIns="36000" bIns="0" anchor="t" anchorCtr="0">
                                <a:spAutoFit/>
                              </wps:bodyPr>
                            </wps:wsp>
                            <wps:wsp>
                              <wps:cNvPr id="282357710" name="文本框 2"/>
                              <wps:cNvSpPr txBox="1">
                                <a:spLocks noChangeArrowheads="1"/>
                              </wps:cNvSpPr>
                              <wps:spPr bwMode="auto">
                                <a:xfrm>
                                  <a:off x="4726" y="21270"/>
                                  <a:ext cx="132324" cy="207644"/>
                                </a:xfrm>
                                <a:prstGeom prst="rect">
                                  <a:avLst/>
                                </a:prstGeom>
                                <a:noFill/>
                                <a:ln w="9525">
                                  <a:noFill/>
                                  <a:miter lim="800000"/>
                                </a:ln>
                              </wps:spPr>
                              <wps:txbx>
                                <w:txbxContent>
                                  <w:p w14:paraId="67A9C693" w14:textId="77777777" w:rsidR="002017C1" w:rsidRPr="002017C1" w:rsidRDefault="002017C1" w:rsidP="002017C1">
                                    <w:pPr>
                                      <w:rPr>
                                        <w:i/>
                                        <w:iCs/>
                                        <w:sz w:val="18"/>
                                        <w:szCs w:val="18"/>
                                      </w:rPr>
                                    </w:pPr>
                                    <w:r w:rsidRPr="002017C1">
                                      <w:rPr>
                                        <w:i/>
                                        <w:iCs/>
                                        <w:sz w:val="18"/>
                                        <w:szCs w:val="18"/>
                                      </w:rPr>
                                      <w:t>x</w:t>
                                    </w:r>
                                  </w:p>
                                </w:txbxContent>
                              </wps:txbx>
                              <wps:bodyPr rot="0" vert="horz" wrap="none" lIns="36000" tIns="0" rIns="36000" bIns="0" anchor="t" anchorCtr="0">
                                <a:spAutoFit/>
                              </wps:bodyPr>
                            </wps:wsp>
                            <wps:wsp>
                              <wps:cNvPr id="479982519" name="文本框 2"/>
                              <wps:cNvSpPr txBox="1">
                                <a:spLocks noChangeArrowheads="1"/>
                              </wps:cNvSpPr>
                              <wps:spPr bwMode="auto">
                                <a:xfrm>
                                  <a:off x="870196" y="714019"/>
                                  <a:ext cx="145659" cy="207644"/>
                                </a:xfrm>
                                <a:prstGeom prst="rect">
                                  <a:avLst/>
                                </a:prstGeom>
                                <a:noFill/>
                                <a:ln w="9525">
                                  <a:noFill/>
                                  <a:miter lim="800000"/>
                                </a:ln>
                              </wps:spPr>
                              <wps:txbx>
                                <w:txbxContent>
                                  <w:p w14:paraId="7733EEEF" w14:textId="77777777" w:rsidR="002017C1" w:rsidRPr="002017C1" w:rsidRDefault="002017C1" w:rsidP="002017C1">
                                    <w:pPr>
                                      <w:rPr>
                                        <w:i/>
                                        <w:iCs/>
                                        <w:sz w:val="18"/>
                                        <w:szCs w:val="18"/>
                                      </w:rPr>
                                    </w:pPr>
                                    <w:r w:rsidRPr="002017C1">
                                      <w:rPr>
                                        <w:i/>
                                        <w:iCs/>
                                        <w:sz w:val="18"/>
                                        <w:szCs w:val="18"/>
                                      </w:rPr>
                                      <w:t>T</w:t>
                                    </w:r>
                                  </w:p>
                                </w:txbxContent>
                              </wps:txbx>
                              <wps:bodyPr rot="0" vert="horz" wrap="none" lIns="36000" tIns="0" rIns="36000" bIns="0" anchor="t" anchorCtr="0">
                                <a:spAutoFit/>
                              </wps:bodyPr>
                            </wps:wsp>
                            <wps:wsp>
                              <wps:cNvPr id="1512859353" name="文本框 2"/>
                              <wps:cNvSpPr txBox="1">
                                <a:spLocks noChangeArrowheads="1"/>
                              </wps:cNvSpPr>
                              <wps:spPr bwMode="auto">
                                <a:xfrm>
                                  <a:off x="443786" y="852183"/>
                                  <a:ext cx="178044" cy="207644"/>
                                </a:xfrm>
                                <a:prstGeom prst="rect">
                                  <a:avLst/>
                                </a:prstGeom>
                                <a:noFill/>
                                <a:ln w="9525">
                                  <a:noFill/>
                                  <a:miter lim="800000"/>
                                </a:ln>
                              </wps:spPr>
                              <wps:txbx>
                                <w:txbxContent>
                                  <w:p w14:paraId="1E62387E" w14:textId="77777777" w:rsidR="002017C1" w:rsidRPr="002017C1" w:rsidRDefault="002017C1" w:rsidP="002017C1">
                                    <w:pPr>
                                      <w:rPr>
                                        <w:szCs w:val="21"/>
                                      </w:rPr>
                                    </w:pPr>
                                    <w:r w:rsidRPr="002017C1">
                                      <w:rPr>
                                        <w:szCs w:val="21"/>
                                      </w:rPr>
                                      <w:t>A</w:t>
                                    </w:r>
                                  </w:p>
                                </w:txbxContent>
                              </wps:txbx>
                              <wps:bodyPr rot="0" vert="horz" wrap="none" lIns="36000" tIns="0" rIns="36000" bIns="0" anchor="t" anchorCtr="0">
                                <a:spAutoFit/>
                              </wps:bodyPr>
                            </wps:wsp>
                          </wpg:grpSp>
                        </wpg:grpSp>
                        <wps:wsp>
                          <wps:cNvPr id="982396963" name="直接连接符 167"/>
                          <wps:cNvCnPr/>
                          <wps:spPr>
                            <a:xfrm flipV="1">
                              <a:off x="165257" y="128167"/>
                              <a:ext cx="441842" cy="4129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8744280" name="组合 168"/>
                        <wpg:cNvGrpSpPr/>
                        <wpg:grpSpPr>
                          <a:xfrm>
                            <a:off x="1257004" y="0"/>
                            <a:ext cx="1034302" cy="1037787"/>
                            <a:chOff x="0" y="0"/>
                            <a:chExt cx="1034302" cy="1037787"/>
                          </a:xfrm>
                        </wpg:grpSpPr>
                        <wpg:grpSp>
                          <wpg:cNvPr id="1685074653" name="组合 166"/>
                          <wpg:cNvGrpSpPr/>
                          <wpg:grpSpPr>
                            <a:xfrm>
                              <a:off x="0" y="0"/>
                              <a:ext cx="1034302" cy="1037787"/>
                              <a:chOff x="-18904" y="21270"/>
                              <a:chExt cx="1034759" cy="1038400"/>
                            </a:xfrm>
                          </wpg:grpSpPr>
                          <wps:wsp>
                            <wps:cNvPr id="686986293" name="Freeform 54"/>
                            <wps:cNvSpPr>
                              <a:spLocks/>
                            </wps:cNvSpPr>
                            <wps:spPr bwMode="auto">
                              <a:xfrm rot="10800000">
                                <a:off x="146789" y="101896"/>
                                <a:ext cx="828600" cy="6121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cNvPr id="237496438" name="组合 1"/>
                            <wpg:cNvGrpSpPr/>
                            <wpg:grpSpPr>
                              <a:xfrm>
                                <a:off x="-18904" y="21270"/>
                                <a:ext cx="1034759" cy="1038400"/>
                                <a:chOff x="-18904" y="21270"/>
                                <a:chExt cx="1034759" cy="1038400"/>
                              </a:xfrm>
                            </wpg:grpSpPr>
                            <wps:wsp>
                              <wps:cNvPr id="1795432780" name="文本框 2"/>
                              <wps:cNvSpPr txBox="1">
                                <a:spLocks noChangeArrowheads="1"/>
                              </wps:cNvSpPr>
                              <wps:spPr bwMode="auto">
                                <a:xfrm>
                                  <a:off x="-18904" y="616521"/>
                                  <a:ext cx="164074" cy="207644"/>
                                </a:xfrm>
                                <a:prstGeom prst="rect">
                                  <a:avLst/>
                                </a:prstGeom>
                                <a:noFill/>
                                <a:ln w="9525">
                                  <a:noFill/>
                                  <a:miter lim="800000"/>
                                </a:ln>
                              </wps:spPr>
                              <wps:txbx>
                                <w:txbxContent>
                                  <w:p w14:paraId="4E083365" w14:textId="77777777" w:rsidR="002C5857" w:rsidRPr="002017C1" w:rsidRDefault="002C5857" w:rsidP="002017C1">
                                    <w:pPr>
                                      <w:rPr>
                                        <w:i/>
                                        <w:iCs/>
                                        <w:sz w:val="18"/>
                                        <w:szCs w:val="18"/>
                                      </w:rPr>
                                    </w:pPr>
                                    <w:r w:rsidRPr="002017C1">
                                      <w:rPr>
                                        <w:i/>
                                        <w:iCs/>
                                        <w:sz w:val="18"/>
                                        <w:szCs w:val="18"/>
                                      </w:rPr>
                                      <w:t>O</w:t>
                                    </w:r>
                                  </w:p>
                                </w:txbxContent>
                              </wps:txbx>
                              <wps:bodyPr rot="0" vert="horz" wrap="none" lIns="36000" tIns="0" rIns="36000" bIns="0" anchor="t" anchorCtr="0">
                                <a:spAutoFit/>
                              </wps:bodyPr>
                            </wps:wsp>
                            <wps:wsp>
                              <wps:cNvPr id="1880111910" name="文本框 2"/>
                              <wps:cNvSpPr txBox="1">
                                <a:spLocks noChangeArrowheads="1"/>
                              </wps:cNvSpPr>
                              <wps:spPr bwMode="auto">
                                <a:xfrm>
                                  <a:off x="4726" y="21270"/>
                                  <a:ext cx="132324" cy="207644"/>
                                </a:xfrm>
                                <a:prstGeom prst="rect">
                                  <a:avLst/>
                                </a:prstGeom>
                                <a:noFill/>
                                <a:ln w="9525">
                                  <a:noFill/>
                                  <a:miter lim="800000"/>
                                </a:ln>
                              </wps:spPr>
                              <wps:txbx>
                                <w:txbxContent>
                                  <w:p w14:paraId="7A606EDC" w14:textId="77777777" w:rsidR="002C5857" w:rsidRPr="002017C1" w:rsidRDefault="002C5857" w:rsidP="002017C1">
                                    <w:pPr>
                                      <w:rPr>
                                        <w:i/>
                                        <w:iCs/>
                                        <w:sz w:val="18"/>
                                        <w:szCs w:val="18"/>
                                      </w:rPr>
                                    </w:pPr>
                                    <w:r w:rsidRPr="002017C1">
                                      <w:rPr>
                                        <w:i/>
                                        <w:iCs/>
                                        <w:sz w:val="18"/>
                                        <w:szCs w:val="18"/>
                                      </w:rPr>
                                      <w:t>x</w:t>
                                    </w:r>
                                  </w:p>
                                </w:txbxContent>
                              </wps:txbx>
                              <wps:bodyPr rot="0" vert="horz" wrap="none" lIns="36000" tIns="0" rIns="36000" bIns="0" anchor="t" anchorCtr="0">
                                <a:spAutoFit/>
                              </wps:bodyPr>
                            </wps:wsp>
                            <wps:wsp>
                              <wps:cNvPr id="343998337" name="文本框 2"/>
                              <wps:cNvSpPr txBox="1">
                                <a:spLocks noChangeArrowheads="1"/>
                              </wps:cNvSpPr>
                              <wps:spPr bwMode="auto">
                                <a:xfrm>
                                  <a:off x="870196" y="714019"/>
                                  <a:ext cx="145659" cy="207644"/>
                                </a:xfrm>
                                <a:prstGeom prst="rect">
                                  <a:avLst/>
                                </a:prstGeom>
                                <a:noFill/>
                                <a:ln w="9525">
                                  <a:noFill/>
                                  <a:miter lim="800000"/>
                                </a:ln>
                              </wps:spPr>
                              <wps:txbx>
                                <w:txbxContent>
                                  <w:p w14:paraId="264A75C2" w14:textId="77777777" w:rsidR="002C5857" w:rsidRPr="002017C1" w:rsidRDefault="002C5857" w:rsidP="002017C1">
                                    <w:pPr>
                                      <w:rPr>
                                        <w:i/>
                                        <w:iCs/>
                                        <w:sz w:val="18"/>
                                        <w:szCs w:val="18"/>
                                      </w:rPr>
                                    </w:pPr>
                                    <w:r w:rsidRPr="002017C1">
                                      <w:rPr>
                                        <w:i/>
                                        <w:iCs/>
                                        <w:sz w:val="18"/>
                                        <w:szCs w:val="18"/>
                                      </w:rPr>
                                      <w:t>T</w:t>
                                    </w:r>
                                  </w:p>
                                </w:txbxContent>
                              </wps:txbx>
                              <wps:bodyPr rot="0" vert="horz" wrap="none" lIns="36000" tIns="0" rIns="36000" bIns="0" anchor="t" anchorCtr="0">
                                <a:spAutoFit/>
                              </wps:bodyPr>
                            </wps:wsp>
                            <wps:wsp>
                              <wps:cNvPr id="297487293" name="文本框 2"/>
                              <wps:cNvSpPr txBox="1">
                                <a:spLocks noChangeArrowheads="1"/>
                              </wps:cNvSpPr>
                              <wps:spPr bwMode="auto">
                                <a:xfrm>
                                  <a:off x="443682" y="851903"/>
                                  <a:ext cx="171135" cy="207767"/>
                                </a:xfrm>
                                <a:prstGeom prst="rect">
                                  <a:avLst/>
                                </a:prstGeom>
                                <a:noFill/>
                                <a:ln w="9525">
                                  <a:noFill/>
                                  <a:miter lim="800000"/>
                                </a:ln>
                              </wps:spPr>
                              <wps:txbx>
                                <w:txbxContent>
                                  <w:p w14:paraId="009DEE60" w14:textId="2F74F933" w:rsidR="002C5857" w:rsidRPr="002017C1" w:rsidRDefault="002C5857" w:rsidP="002017C1">
                                    <w:pPr>
                                      <w:rPr>
                                        <w:szCs w:val="21"/>
                                      </w:rPr>
                                    </w:pPr>
                                    <w:r>
                                      <w:rPr>
                                        <w:rFonts w:hint="eastAsia"/>
                                        <w:szCs w:val="21"/>
                                      </w:rPr>
                                      <w:t>B</w:t>
                                    </w:r>
                                  </w:p>
                                </w:txbxContent>
                              </wps:txbx>
                              <wps:bodyPr rot="0" vert="horz" wrap="none" lIns="36000" tIns="0" rIns="36000" bIns="0" anchor="t" anchorCtr="0">
                                <a:spAutoFit/>
                              </wps:bodyPr>
                            </wps:wsp>
                          </wpg:grpSp>
                        </wpg:grpSp>
                        <wps:wsp>
                          <wps:cNvPr id="134086205" name="直接连接符 167"/>
                          <wps:cNvCnPr/>
                          <wps:spPr>
                            <a:xfrm flipV="1">
                              <a:off x="165620" y="279380"/>
                              <a:ext cx="441842" cy="4129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9192068" name="组合 168"/>
                        <wpg:cNvGrpSpPr/>
                        <wpg:grpSpPr>
                          <a:xfrm>
                            <a:off x="2511646" y="0"/>
                            <a:ext cx="1034302" cy="1037787"/>
                            <a:chOff x="0" y="0"/>
                            <a:chExt cx="1034302" cy="1037787"/>
                          </a:xfrm>
                        </wpg:grpSpPr>
                        <wpg:grpSp>
                          <wpg:cNvPr id="2001068446" name="组合 166"/>
                          <wpg:cNvGrpSpPr/>
                          <wpg:grpSpPr>
                            <a:xfrm>
                              <a:off x="0" y="0"/>
                              <a:ext cx="1034302" cy="1037787"/>
                              <a:chOff x="-18904" y="21270"/>
                              <a:chExt cx="1034759" cy="1038400"/>
                            </a:xfrm>
                          </wpg:grpSpPr>
                          <wps:wsp>
                            <wps:cNvPr id="579470278" name="Freeform 54"/>
                            <wps:cNvSpPr>
                              <a:spLocks/>
                            </wps:cNvSpPr>
                            <wps:spPr bwMode="auto">
                              <a:xfrm rot="10800000">
                                <a:off x="146789" y="101896"/>
                                <a:ext cx="828600" cy="6121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cNvPr id="48266182" name="组合 1"/>
                            <wpg:cNvGrpSpPr/>
                            <wpg:grpSpPr>
                              <a:xfrm>
                                <a:off x="-18904" y="21270"/>
                                <a:ext cx="1034759" cy="1038400"/>
                                <a:chOff x="-18904" y="21270"/>
                                <a:chExt cx="1034759" cy="1038400"/>
                              </a:xfrm>
                            </wpg:grpSpPr>
                            <wps:wsp>
                              <wps:cNvPr id="1709924524" name="文本框 2"/>
                              <wps:cNvSpPr txBox="1">
                                <a:spLocks noChangeArrowheads="1"/>
                              </wps:cNvSpPr>
                              <wps:spPr bwMode="auto">
                                <a:xfrm>
                                  <a:off x="-18904" y="616521"/>
                                  <a:ext cx="164074" cy="207644"/>
                                </a:xfrm>
                                <a:prstGeom prst="rect">
                                  <a:avLst/>
                                </a:prstGeom>
                                <a:noFill/>
                                <a:ln w="9525">
                                  <a:noFill/>
                                  <a:miter lim="800000"/>
                                </a:ln>
                              </wps:spPr>
                              <wps:txbx>
                                <w:txbxContent>
                                  <w:p w14:paraId="6B2FE29B" w14:textId="77777777" w:rsidR="002C5857" w:rsidRPr="002017C1" w:rsidRDefault="002C5857" w:rsidP="002017C1">
                                    <w:pPr>
                                      <w:rPr>
                                        <w:i/>
                                        <w:iCs/>
                                        <w:sz w:val="18"/>
                                        <w:szCs w:val="18"/>
                                      </w:rPr>
                                    </w:pPr>
                                    <w:r w:rsidRPr="002017C1">
                                      <w:rPr>
                                        <w:i/>
                                        <w:iCs/>
                                        <w:sz w:val="18"/>
                                        <w:szCs w:val="18"/>
                                      </w:rPr>
                                      <w:t>O</w:t>
                                    </w:r>
                                  </w:p>
                                </w:txbxContent>
                              </wps:txbx>
                              <wps:bodyPr rot="0" vert="horz" wrap="none" lIns="36000" tIns="0" rIns="36000" bIns="0" anchor="t" anchorCtr="0">
                                <a:spAutoFit/>
                              </wps:bodyPr>
                            </wps:wsp>
                            <wps:wsp>
                              <wps:cNvPr id="1093701877" name="文本框 2"/>
                              <wps:cNvSpPr txBox="1">
                                <a:spLocks noChangeArrowheads="1"/>
                              </wps:cNvSpPr>
                              <wps:spPr bwMode="auto">
                                <a:xfrm>
                                  <a:off x="4726" y="21270"/>
                                  <a:ext cx="132324" cy="207644"/>
                                </a:xfrm>
                                <a:prstGeom prst="rect">
                                  <a:avLst/>
                                </a:prstGeom>
                                <a:noFill/>
                                <a:ln w="9525">
                                  <a:noFill/>
                                  <a:miter lim="800000"/>
                                </a:ln>
                              </wps:spPr>
                              <wps:txbx>
                                <w:txbxContent>
                                  <w:p w14:paraId="7486A34E" w14:textId="77777777" w:rsidR="002C5857" w:rsidRPr="002017C1" w:rsidRDefault="002C5857" w:rsidP="002017C1">
                                    <w:pPr>
                                      <w:rPr>
                                        <w:i/>
                                        <w:iCs/>
                                        <w:sz w:val="18"/>
                                        <w:szCs w:val="18"/>
                                      </w:rPr>
                                    </w:pPr>
                                    <w:r w:rsidRPr="002017C1">
                                      <w:rPr>
                                        <w:i/>
                                        <w:iCs/>
                                        <w:sz w:val="18"/>
                                        <w:szCs w:val="18"/>
                                      </w:rPr>
                                      <w:t>x</w:t>
                                    </w:r>
                                  </w:p>
                                </w:txbxContent>
                              </wps:txbx>
                              <wps:bodyPr rot="0" vert="horz" wrap="none" lIns="36000" tIns="0" rIns="36000" bIns="0" anchor="t" anchorCtr="0">
                                <a:spAutoFit/>
                              </wps:bodyPr>
                            </wps:wsp>
                            <wps:wsp>
                              <wps:cNvPr id="948008519" name="文本框 2"/>
                              <wps:cNvSpPr txBox="1">
                                <a:spLocks noChangeArrowheads="1"/>
                              </wps:cNvSpPr>
                              <wps:spPr bwMode="auto">
                                <a:xfrm>
                                  <a:off x="870196" y="714019"/>
                                  <a:ext cx="145659" cy="207644"/>
                                </a:xfrm>
                                <a:prstGeom prst="rect">
                                  <a:avLst/>
                                </a:prstGeom>
                                <a:noFill/>
                                <a:ln w="9525">
                                  <a:noFill/>
                                  <a:miter lim="800000"/>
                                </a:ln>
                              </wps:spPr>
                              <wps:txbx>
                                <w:txbxContent>
                                  <w:p w14:paraId="1C831F43" w14:textId="77777777" w:rsidR="002C5857" w:rsidRPr="002017C1" w:rsidRDefault="002C5857" w:rsidP="002017C1">
                                    <w:pPr>
                                      <w:rPr>
                                        <w:i/>
                                        <w:iCs/>
                                        <w:sz w:val="18"/>
                                        <w:szCs w:val="18"/>
                                      </w:rPr>
                                    </w:pPr>
                                    <w:r w:rsidRPr="002017C1">
                                      <w:rPr>
                                        <w:i/>
                                        <w:iCs/>
                                        <w:sz w:val="18"/>
                                        <w:szCs w:val="18"/>
                                      </w:rPr>
                                      <w:t>T</w:t>
                                    </w:r>
                                  </w:p>
                                </w:txbxContent>
                              </wps:txbx>
                              <wps:bodyPr rot="0" vert="horz" wrap="none" lIns="36000" tIns="0" rIns="36000" bIns="0" anchor="t" anchorCtr="0">
                                <a:spAutoFit/>
                              </wps:bodyPr>
                            </wps:wsp>
                            <wps:wsp>
                              <wps:cNvPr id="663976781" name="文本框 2"/>
                              <wps:cNvSpPr txBox="1">
                                <a:spLocks noChangeArrowheads="1"/>
                              </wps:cNvSpPr>
                              <wps:spPr bwMode="auto">
                                <a:xfrm>
                                  <a:off x="443604" y="851903"/>
                                  <a:ext cx="171135" cy="207767"/>
                                </a:xfrm>
                                <a:prstGeom prst="rect">
                                  <a:avLst/>
                                </a:prstGeom>
                                <a:noFill/>
                                <a:ln w="9525">
                                  <a:noFill/>
                                  <a:miter lim="800000"/>
                                </a:ln>
                              </wps:spPr>
                              <wps:txbx>
                                <w:txbxContent>
                                  <w:p w14:paraId="2595151D" w14:textId="627CE85A" w:rsidR="002C5857" w:rsidRPr="002017C1" w:rsidRDefault="002C5857" w:rsidP="002017C1">
                                    <w:pPr>
                                      <w:rPr>
                                        <w:szCs w:val="21"/>
                                      </w:rPr>
                                    </w:pPr>
                                    <w:r>
                                      <w:rPr>
                                        <w:rFonts w:hint="eastAsia"/>
                                        <w:szCs w:val="21"/>
                                      </w:rPr>
                                      <w:t>C</w:t>
                                    </w:r>
                                  </w:p>
                                </w:txbxContent>
                              </wps:txbx>
                              <wps:bodyPr rot="0" vert="horz" wrap="none" lIns="36000" tIns="0" rIns="36000" bIns="0" anchor="t" anchorCtr="0">
                                <a:spAutoFit/>
                              </wps:bodyPr>
                            </wps:wsp>
                          </wpg:grpSp>
                        </wpg:grpSp>
                        <wps:wsp>
                          <wps:cNvPr id="1796471092" name="直接连接符 167"/>
                          <wps:cNvCnPr/>
                          <wps:spPr>
                            <a:xfrm flipV="1">
                              <a:off x="299936" y="279355"/>
                              <a:ext cx="441842" cy="4129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BA672EF" id="组合 169" o:spid="_x0000_s1094" style="width:279.2pt;height:81.9pt;mso-position-horizontal-relative:char;mso-position-vertical-relative:line" coordsize="35459,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">
                <v:group id="组合 168" o:spid="_x0000_s1095" style="position:absolute;top:23;width:10343;height:10380" coordsize="10343,1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">
                  <v:group id="组合 166" o:spid="_x0000_s1096" style="position:absolute;width:10343;height:10379" coordorigin="-189,212" coordsize="10347,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">
                    <v:shape id="Freeform 54" o:spid="_x0000_s1097" style="position:absolute;left:1467;top:1018;width:8286;height:612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828600,0;828600,612140" o:connectangles="0,0,0"/>
                    </v:shape>
                    <v:group id="_x0000_s1098" style="position:absolute;left:-189;top:212;width:10347;height:10386" coordorigin="-189,212" coordsize="10347,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">
                      <v:shape id="文本框 2" o:spid="_x0000_s1099" type="#_x0000_t202" style="position:absolute;left:-189;top:6165;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" filled="f" stroked="f">
                        <v:textbox style="mso-fit-shape-to-text:t" inset="1mm,0,1mm,0">
                          <w:txbxContent>
                            <w:p w14:paraId="62F18C8C" w14:textId="77777777" w:rsidR="002017C1" w:rsidRPr="002017C1" w:rsidRDefault="002017C1" w:rsidP="002017C1">
                              <w:pPr>
                                <w:rPr>
                                  <w:i/>
                                  <w:iCs/>
                                  <w:sz w:val="18"/>
                                  <w:szCs w:val="18"/>
                                </w:rPr>
                              </w:pPr>
                              <w:r w:rsidRPr="002017C1">
                                <w:rPr>
                                  <w:i/>
                                  <w:iCs/>
                                  <w:sz w:val="18"/>
                                  <w:szCs w:val="18"/>
                                </w:rPr>
                                <w:t>O</w:t>
                              </w:r>
                            </w:p>
                          </w:txbxContent>
                        </v:textbox>
                      </v:shape>
                      <v:shape id="文本框 2" o:spid="_x0000_s1100" type="#_x0000_t202" style="position:absolute;left:47;top:212;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" filled="f" stroked="f">
                        <v:textbox style="mso-fit-shape-to-text:t" inset="1mm,0,1mm,0">
                          <w:txbxContent>
                            <w:p w14:paraId="67A9C693" w14:textId="77777777" w:rsidR="002017C1" w:rsidRPr="002017C1" w:rsidRDefault="002017C1" w:rsidP="002017C1">
                              <w:pPr>
                                <w:rPr>
                                  <w:i/>
                                  <w:iCs/>
                                  <w:sz w:val="18"/>
                                  <w:szCs w:val="18"/>
                                </w:rPr>
                              </w:pPr>
                              <w:r w:rsidRPr="002017C1">
                                <w:rPr>
                                  <w:i/>
                                  <w:iCs/>
                                  <w:sz w:val="18"/>
                                  <w:szCs w:val="18"/>
                                </w:rPr>
                                <w:t>x</w:t>
                              </w:r>
                            </w:p>
                          </w:txbxContent>
                        </v:textbox>
                      </v:shape>
                      <v:shape id="文本框 2" o:spid="_x0000_s1101" type="#_x0000_t202" style="position:absolute;left:8701;top:7140;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" filled="f" stroked="f">
                        <v:textbox style="mso-fit-shape-to-text:t" inset="1mm,0,1mm,0">
                          <w:txbxContent>
                            <w:p w14:paraId="7733EEEF" w14:textId="77777777" w:rsidR="002017C1" w:rsidRPr="002017C1" w:rsidRDefault="002017C1" w:rsidP="002017C1">
                              <w:pPr>
                                <w:rPr>
                                  <w:i/>
                                  <w:iCs/>
                                  <w:sz w:val="18"/>
                                  <w:szCs w:val="18"/>
                                </w:rPr>
                              </w:pPr>
                              <w:r w:rsidRPr="002017C1">
                                <w:rPr>
                                  <w:i/>
                                  <w:iCs/>
                                  <w:sz w:val="18"/>
                                  <w:szCs w:val="18"/>
                                </w:rPr>
                                <w:t>T</w:t>
                              </w:r>
                            </w:p>
                          </w:txbxContent>
                        </v:textbox>
                      </v:shape>
                      <v:shape id="文本框 2" o:spid="_x0000_s1102" type="#_x0000_t202" style="position:absolute;left:4437;top:8521;width:17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" filled="f" stroked="f">
                        <v:textbox style="mso-fit-shape-to-text:t" inset="1mm,0,1mm,0">
                          <w:txbxContent>
                            <w:p w14:paraId="1E62387E" w14:textId="77777777" w:rsidR="002017C1" w:rsidRPr="002017C1" w:rsidRDefault="002017C1" w:rsidP="002017C1">
                              <w:pPr>
                                <w:rPr>
                                  <w:szCs w:val="21"/>
                                </w:rPr>
                              </w:pPr>
                              <w:r w:rsidRPr="002017C1">
                                <w:rPr>
                                  <w:szCs w:val="21"/>
                                </w:rPr>
                                <w:t>A</w:t>
                              </w:r>
                            </w:p>
                          </w:txbxContent>
                        </v:textbox>
                      </v:shape>
                    </v:group>
                  </v:group>
                  <v:line id="直接连接符 167" o:spid="_x0000_s1103" style="position:absolute;flip:y;visibility:visible;mso-wrap-style:square" from="1652,1281" to="6070,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" strokecolor="black [3213]" strokeweight="1pt"/>
                </v:group>
                <v:group id="组合 168" o:spid="_x0000_s1104" style="position:absolute;left:12570;width:10343;height:10377" coordsize="1034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">
                  <v:group id="组合 166" o:spid="_x0000_s1105" style="position:absolute;width:10343;height:10377" coordorigin="-189,212" coordsize="10347,1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">
                    <v:shape id="Freeform 54" o:spid="_x0000_s1106" style="position:absolute;left:1467;top:1018;width:8286;height:612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28600,0;828600,612140" o:connectangles="0,0,0"/>
                    </v:shape>
                    <v:group id="_x0000_s1107" style="position:absolute;left:-189;top:212;width:10347;height:10384" coordorigin="-189,212" coordsize="10347,1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">
                      <v:shape id="文本框 2" o:spid="_x0000_s1108" type="#_x0000_t202" style="position:absolute;left:-189;top:6165;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" filled="f" stroked="f">
                        <v:textbox style="mso-fit-shape-to-text:t" inset="1mm,0,1mm,0">
                          <w:txbxContent>
                            <w:p w14:paraId="4E083365" w14:textId="77777777" w:rsidR="002C5857" w:rsidRPr="002017C1" w:rsidRDefault="002C5857" w:rsidP="002017C1">
                              <w:pPr>
                                <w:rPr>
                                  <w:i/>
                                  <w:iCs/>
                                  <w:sz w:val="18"/>
                                  <w:szCs w:val="18"/>
                                </w:rPr>
                              </w:pPr>
                              <w:r w:rsidRPr="002017C1">
                                <w:rPr>
                                  <w:i/>
                                  <w:iCs/>
                                  <w:sz w:val="18"/>
                                  <w:szCs w:val="18"/>
                                </w:rPr>
                                <w:t>O</w:t>
                              </w:r>
                            </w:p>
                          </w:txbxContent>
                        </v:textbox>
                      </v:shape>
                      <v:shape id="文本框 2" o:spid="_x0000_s1109" type="#_x0000_t202" style="position:absolute;left:47;top:212;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" filled="f" stroked="f">
                        <v:textbox style="mso-fit-shape-to-text:t" inset="1mm,0,1mm,0">
                          <w:txbxContent>
                            <w:p w14:paraId="7A606EDC" w14:textId="77777777" w:rsidR="002C5857" w:rsidRPr="002017C1" w:rsidRDefault="002C5857" w:rsidP="002017C1">
                              <w:pPr>
                                <w:rPr>
                                  <w:i/>
                                  <w:iCs/>
                                  <w:sz w:val="18"/>
                                  <w:szCs w:val="18"/>
                                </w:rPr>
                              </w:pPr>
                              <w:r w:rsidRPr="002017C1">
                                <w:rPr>
                                  <w:i/>
                                  <w:iCs/>
                                  <w:sz w:val="18"/>
                                  <w:szCs w:val="18"/>
                                </w:rPr>
                                <w:t>x</w:t>
                              </w:r>
                            </w:p>
                          </w:txbxContent>
                        </v:textbox>
                      </v:shape>
                      <v:shape id="文本框 2" o:spid="_x0000_s1110" type="#_x0000_t202" style="position:absolute;left:8701;top:7140;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" filled="f" stroked="f">
                        <v:textbox style="mso-fit-shape-to-text:t" inset="1mm,0,1mm,0">
                          <w:txbxContent>
                            <w:p w14:paraId="264A75C2" w14:textId="77777777" w:rsidR="002C5857" w:rsidRPr="002017C1" w:rsidRDefault="002C5857" w:rsidP="002017C1">
                              <w:pPr>
                                <w:rPr>
                                  <w:i/>
                                  <w:iCs/>
                                  <w:sz w:val="18"/>
                                  <w:szCs w:val="18"/>
                                </w:rPr>
                              </w:pPr>
                              <w:r w:rsidRPr="002017C1">
                                <w:rPr>
                                  <w:i/>
                                  <w:iCs/>
                                  <w:sz w:val="18"/>
                                  <w:szCs w:val="18"/>
                                </w:rPr>
                                <w:t>T</w:t>
                              </w:r>
                            </w:p>
                          </w:txbxContent>
                        </v:textbox>
                      </v:shape>
                      <v:shape id="文本框 2" o:spid="_x0000_s1111" type="#_x0000_t202" style="position:absolute;left:4436;top:8519;width:171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" filled="f" stroked="f">
                        <v:textbox style="mso-fit-shape-to-text:t" inset="1mm,0,1mm,0">
                          <w:txbxContent>
                            <w:p w14:paraId="009DEE60" w14:textId="2F74F933" w:rsidR="002C5857" w:rsidRPr="002017C1" w:rsidRDefault="002C5857" w:rsidP="002017C1">
                              <w:pPr>
                                <w:rPr>
                                  <w:szCs w:val="21"/>
                                </w:rPr>
                              </w:pPr>
                              <w:r>
                                <w:rPr>
                                  <w:rFonts w:hint="eastAsia"/>
                                  <w:szCs w:val="21"/>
                                </w:rPr>
                                <w:t>B</w:t>
                              </w:r>
                            </w:p>
                          </w:txbxContent>
                        </v:textbox>
                      </v:shape>
                    </v:group>
                  </v:group>
                  <v:line id="直接连接符 167" o:spid="_x0000_s1112" style="position:absolute;flip:y;visibility:visible;mso-wrap-style:square" from="1656,2793" to="6074,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" strokecolor="black [3213]" strokeweight="1pt"/>
                </v:group>
                <v:group id="组合 168" o:spid="_x0000_s1113" style="position:absolute;left:25116;width:10343;height:10377" coordsize="1034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">
                  <v:group id="组合 166" o:spid="_x0000_s1114" style="position:absolute;width:10343;height:10377" coordorigin="-189,212" coordsize="10347,1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">
                    <v:shape id="Freeform 54" o:spid="_x0000_s1115" style="position:absolute;left:1467;top:1018;width:8286;height:612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828600,0;828600,612140" o:connectangles="0,0,0"/>
                    </v:shape>
                    <v:group id="_x0000_s1116" style="position:absolute;left:-189;top:212;width:10347;height:10384" coordorigin="-189,212" coordsize="10347,1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">
                      <v:shape id="文本框 2" o:spid="_x0000_s1117" type="#_x0000_t202" style="position:absolute;left:-189;top:6165;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" filled="f" stroked="f">
                        <v:textbox style="mso-fit-shape-to-text:t" inset="1mm,0,1mm,0">
                          <w:txbxContent>
                            <w:p w14:paraId="6B2FE29B" w14:textId="77777777" w:rsidR="002C5857" w:rsidRPr="002017C1" w:rsidRDefault="002C5857" w:rsidP="002017C1">
                              <w:pPr>
                                <w:rPr>
                                  <w:i/>
                                  <w:iCs/>
                                  <w:sz w:val="18"/>
                                  <w:szCs w:val="18"/>
                                </w:rPr>
                              </w:pPr>
                              <w:r w:rsidRPr="002017C1">
                                <w:rPr>
                                  <w:i/>
                                  <w:iCs/>
                                  <w:sz w:val="18"/>
                                  <w:szCs w:val="18"/>
                                </w:rPr>
                                <w:t>O</w:t>
                              </w:r>
                            </w:p>
                          </w:txbxContent>
                        </v:textbox>
                      </v:shape>
                      <v:shape id="文本框 2" o:spid="_x0000_s1118" type="#_x0000_t202" style="position:absolute;left:47;top:212;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" filled="f" stroked="f">
                        <v:textbox style="mso-fit-shape-to-text:t" inset="1mm,0,1mm,0">
                          <w:txbxContent>
                            <w:p w14:paraId="7486A34E" w14:textId="77777777" w:rsidR="002C5857" w:rsidRPr="002017C1" w:rsidRDefault="002C5857" w:rsidP="002017C1">
                              <w:pPr>
                                <w:rPr>
                                  <w:i/>
                                  <w:iCs/>
                                  <w:sz w:val="18"/>
                                  <w:szCs w:val="18"/>
                                </w:rPr>
                              </w:pPr>
                              <w:r w:rsidRPr="002017C1">
                                <w:rPr>
                                  <w:i/>
                                  <w:iCs/>
                                  <w:sz w:val="18"/>
                                  <w:szCs w:val="18"/>
                                </w:rPr>
                                <w:t>x</w:t>
                              </w:r>
                            </w:p>
                          </w:txbxContent>
                        </v:textbox>
                      </v:shape>
                      <v:shape id="文本框 2" o:spid="_x0000_s1119" type="#_x0000_t202" style="position:absolute;left:8701;top:7140;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" filled="f" stroked="f">
                        <v:textbox style="mso-fit-shape-to-text:t" inset="1mm,0,1mm,0">
                          <w:txbxContent>
                            <w:p w14:paraId="1C831F43" w14:textId="77777777" w:rsidR="002C5857" w:rsidRPr="002017C1" w:rsidRDefault="002C5857" w:rsidP="002017C1">
                              <w:pPr>
                                <w:rPr>
                                  <w:i/>
                                  <w:iCs/>
                                  <w:sz w:val="18"/>
                                  <w:szCs w:val="18"/>
                                </w:rPr>
                              </w:pPr>
                              <w:r w:rsidRPr="002017C1">
                                <w:rPr>
                                  <w:i/>
                                  <w:iCs/>
                                  <w:sz w:val="18"/>
                                  <w:szCs w:val="18"/>
                                </w:rPr>
                                <w:t>T</w:t>
                              </w:r>
                            </w:p>
                          </w:txbxContent>
                        </v:textbox>
                      </v:shape>
                      <v:shape id="文本框 2" o:spid="_x0000_s1120" type="#_x0000_t202" style="position:absolute;left:4436;top:8519;width:17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" filled="f" stroked="f">
                        <v:textbox style="mso-fit-shape-to-text:t" inset="1mm,0,1mm,0">
                          <w:txbxContent>
                            <w:p w14:paraId="2595151D" w14:textId="627CE85A" w:rsidR="002C5857" w:rsidRPr="002017C1" w:rsidRDefault="002C5857" w:rsidP="002017C1">
                              <w:pPr>
                                <w:rPr>
                                  <w:szCs w:val="21"/>
                                </w:rPr>
                              </w:pPr>
                              <w:r>
                                <w:rPr>
                                  <w:rFonts w:hint="eastAsia"/>
                                  <w:szCs w:val="21"/>
                                </w:rPr>
                                <w:t>C</w:t>
                              </w:r>
                            </w:p>
                          </w:txbxContent>
                        </v:textbox>
                      </v:shape>
                    </v:group>
                  </v:group>
                  <v:line id="直接连接符 167" o:spid="_x0000_s1121" style="position:absolute;flip:y;visibility:visible;mso-wrap-style:square" from="2999,2793" to="7417,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" strokecolor="black [3213]" strokeweight="1pt"/>
                </v:group>
                <w10:anchorlock/>
              </v:group>
            </w:pict>
          </mc:Fallback>
        </mc:AlternateContent>
      </w:r>
    </w:p>
    <w:p w14:paraId="4F855256" w14:textId="0722AD64" w:rsidR="00E07F26" w:rsidRDefault="00E07F26" w:rsidP="00F34595">
      <w:r>
        <w:rPr>
          <w:rFonts w:hint="eastAsia"/>
        </w:rPr>
        <w:t>（</w:t>
      </w:r>
      <w:r>
        <w:rPr>
          <w:rFonts w:hint="eastAsia"/>
        </w:rPr>
        <w:t>3</w:t>
      </w:r>
      <w:r>
        <w:rPr>
          <w:rFonts w:hint="eastAsia"/>
        </w:rPr>
        <w:t>）</w:t>
      </w:r>
      <w:r>
        <w:t>已知</w:t>
      </w:r>
      <w:r>
        <w:rPr>
          <w:rFonts w:hint="eastAsia"/>
        </w:rPr>
        <w:t>饮料</w:t>
      </w:r>
      <w:r>
        <w:t>罐的容积为</w:t>
      </w:r>
      <w:r>
        <w:rPr>
          <w:rFonts w:hint="eastAsia"/>
        </w:rPr>
        <w:t>20</w:t>
      </w:r>
      <w:r>
        <w:t>0</w:t>
      </w:r>
      <w:r w:rsidR="008E3B8B">
        <w:rPr>
          <w:rFonts w:hint="eastAsia"/>
        </w:rPr>
        <w:t xml:space="preserve"> </w:t>
      </w:r>
      <w:r>
        <w:t>cm</w:t>
      </w:r>
      <w:r>
        <w:rPr>
          <w:vertAlign w:val="superscript"/>
        </w:rPr>
        <w:t>3</w:t>
      </w:r>
      <w:r>
        <w:t>，</w:t>
      </w:r>
      <w:r>
        <w:rPr>
          <w:rFonts w:hint="eastAsia"/>
        </w:rPr>
        <w:t>露在罐外的</w:t>
      </w:r>
      <w:r>
        <w:t>吸管</w:t>
      </w:r>
      <w:r>
        <w:rPr>
          <w:rFonts w:hint="eastAsia"/>
        </w:rPr>
        <w:t>长度</w:t>
      </w:r>
      <w:r>
        <w:t>为</w:t>
      </w:r>
      <w:r>
        <w:t>50</w:t>
      </w:r>
      <w:r w:rsidR="008E3B8B">
        <w:rPr>
          <w:rFonts w:hint="eastAsia"/>
        </w:rPr>
        <w:t xml:space="preserve"> </w:t>
      </w:r>
      <w:r>
        <w:t>cm</w:t>
      </w:r>
      <w:r>
        <w:t>，横截面积为</w:t>
      </w:r>
      <w:r>
        <w:t>0.2</w:t>
      </w:r>
      <w:r>
        <w:rPr>
          <w:rFonts w:hint="eastAsia"/>
        </w:rPr>
        <w:t>0</w:t>
      </w:r>
      <w:r w:rsidR="008E3B8B">
        <w:rPr>
          <w:rFonts w:hint="eastAsia"/>
        </w:rPr>
        <w:t xml:space="preserve"> </w:t>
      </w:r>
      <w:r>
        <w:t>cm</w:t>
      </w:r>
      <w:r>
        <w:rPr>
          <w:vertAlign w:val="superscript"/>
        </w:rPr>
        <w:t>2</w:t>
      </w:r>
      <w:r>
        <w:rPr>
          <w:rFonts w:hint="eastAsia"/>
        </w:rPr>
        <w:t>，水柱</w:t>
      </w:r>
      <w:r>
        <w:t>离罐口</w:t>
      </w:r>
      <w:r>
        <w:rPr>
          <w:rFonts w:hint="eastAsia"/>
        </w:rPr>
        <w:t>2</w:t>
      </w:r>
      <w:r>
        <w:t>0</w:t>
      </w:r>
      <w:r w:rsidR="008E3B8B">
        <w:rPr>
          <w:rFonts w:hint="eastAsia"/>
        </w:rPr>
        <w:t xml:space="preserve"> </w:t>
      </w:r>
      <w:r>
        <w:t>cm</w:t>
      </w:r>
      <w:r>
        <w:rPr>
          <w:rFonts w:hint="eastAsia"/>
        </w:rPr>
        <w:t>处温度刻度为</w:t>
      </w:r>
      <w:r>
        <w:rPr>
          <w:rFonts w:hint="eastAsia"/>
        </w:rPr>
        <w:t>25</w:t>
      </w:r>
      <w:r w:rsidRPr="008E3B8B">
        <w:t>℃</w:t>
      </w:r>
      <w:r>
        <w:t>。</w:t>
      </w:r>
      <w:r>
        <w:rPr>
          <w:rFonts w:hint="eastAsia"/>
        </w:rPr>
        <w:t>若</w:t>
      </w:r>
      <w:r>
        <w:t>大气压为</w:t>
      </w:r>
      <w:r>
        <w:rPr>
          <w:rFonts w:hint="eastAsia"/>
        </w:rPr>
        <w:t>0.99</w:t>
      </w:r>
      <w:r w:rsidRPr="008E3B8B">
        <w:t>×</w:t>
      </w:r>
      <w:r>
        <w:rPr>
          <w:rFonts w:hint="eastAsia"/>
        </w:rPr>
        <w:t>10</w:t>
      </w:r>
      <w:r>
        <w:rPr>
          <w:rFonts w:hint="eastAsia"/>
          <w:vertAlign w:val="superscript"/>
        </w:rPr>
        <w:t>5</w:t>
      </w:r>
      <w:r w:rsidR="008E3B8B">
        <w:rPr>
          <w:rFonts w:hint="eastAsia"/>
        </w:rPr>
        <w:t xml:space="preserve"> </w:t>
      </w:r>
      <w:r>
        <w:rPr>
          <w:rFonts w:hint="eastAsia"/>
        </w:rPr>
        <w:t>Pa</w:t>
      </w:r>
      <w:r>
        <w:t>，</w:t>
      </w:r>
      <w:r>
        <w:rPr>
          <w:rFonts w:hint="eastAsia"/>
        </w:rPr>
        <w:t>环境温度为</w:t>
      </w:r>
      <w:r>
        <w:rPr>
          <w:rFonts w:hint="eastAsia"/>
        </w:rPr>
        <w:t>25</w:t>
      </w:r>
      <w:r w:rsidRPr="008E3B8B">
        <w:t>℃</w:t>
      </w:r>
      <w:r>
        <w:rPr>
          <w:rFonts w:hint="eastAsia"/>
        </w:rPr>
        <w:t>时水</w:t>
      </w:r>
      <w:r>
        <w:t>柱离罐口距离为</w:t>
      </w:r>
      <w:r>
        <w:t>______cm</w:t>
      </w:r>
      <w:r>
        <w:t>。</w:t>
      </w:r>
    </w:p>
    <w:p w14:paraId="48B4970A" w14:textId="77777777" w:rsidR="00E07F26" w:rsidRDefault="00E07F26" w:rsidP="00E07F26">
      <w:pPr>
        <w:rPr>
          <w:sz w:val="24"/>
          <w:szCs w:val="21"/>
        </w:rPr>
      </w:pPr>
      <w:r>
        <w:rPr>
          <w:rFonts w:hint="eastAsia"/>
          <w:sz w:val="24"/>
          <w:szCs w:val="21"/>
        </w:rPr>
        <w:br w:type="page"/>
      </w:r>
    </w:p>
    <w:p w14:paraId="531346C1" w14:textId="77777777" w:rsidR="00E07F26" w:rsidRDefault="00E07F26" w:rsidP="00E07F26">
      <w:pPr>
        <w:pStyle w:val="21"/>
      </w:pPr>
      <w:r>
        <w:rPr>
          <w:rFonts w:hint="eastAsia"/>
        </w:rPr>
        <w:lastRenderedPageBreak/>
        <w:t>三</w:t>
      </w:r>
      <w:r>
        <w:rPr>
          <w:rFonts w:hint="eastAsia"/>
        </w:rPr>
        <w:t xml:space="preserve"> </w:t>
      </w:r>
      <w:r>
        <w:rPr>
          <w:rFonts w:hint="eastAsia"/>
        </w:rPr>
        <w:t>传感器</w:t>
      </w:r>
    </w:p>
    <w:p w14:paraId="258E3813" w14:textId="77777777" w:rsidR="00E07F26" w:rsidRDefault="00E07F26" w:rsidP="003C0E8A">
      <w:pPr>
        <w:pStyle w:val="affff9"/>
        <w:ind w:firstLine="420"/>
      </w:pPr>
      <w:r>
        <w:rPr>
          <w:rFonts w:hint="eastAsia"/>
        </w:rPr>
        <w:t>传感器能将非电学量转化为电学量，传感器中的核心部件为</w:t>
      </w:r>
      <w:commentRangeStart w:id="4"/>
      <w:r>
        <w:rPr>
          <w:rFonts w:hint="eastAsia"/>
        </w:rPr>
        <w:t>敏感元件</w:t>
      </w:r>
      <w:commentRangeEnd w:id="4"/>
      <w:r w:rsidR="008E3B8B">
        <w:rPr>
          <w:rStyle w:val="affff0"/>
          <w:rFonts w:eastAsiaTheme="minorEastAsia" w:cstheme="minorBidi"/>
          <w:shd w:val="clear" w:color="auto" w:fill="auto"/>
        </w:rPr>
        <w:commentReference w:id="4"/>
      </w:r>
      <w:r>
        <w:rPr>
          <w:rFonts w:hint="eastAsia"/>
        </w:rPr>
        <w:t>。</w:t>
      </w:r>
    </w:p>
    <w:p w14:paraId="00050B78" w14:textId="77777777" w:rsidR="003C0E8A" w:rsidRDefault="003C0E8A" w:rsidP="003C0E8A"/>
    <w:p w14:paraId="5C0A0233" w14:textId="5C95A2D4" w:rsidR="00E07F26" w:rsidRDefault="00E07F26" w:rsidP="003C0E8A">
      <w:r>
        <w:rPr>
          <w:rFonts w:hint="eastAsia"/>
        </w:rPr>
        <w:t>1</w:t>
      </w:r>
      <w:r>
        <w:rPr>
          <w:rFonts w:hint="eastAsia"/>
        </w:rPr>
        <w:t>．磁传感器可以用来测量磁场的强弱，其</w:t>
      </w:r>
      <w:r>
        <w:t>核心敏感元件</w:t>
      </w:r>
      <w:r>
        <w:rPr>
          <w:rFonts w:hint="eastAsia"/>
        </w:rPr>
        <w:t>是</w:t>
      </w:r>
      <w:r>
        <w:t>______</w:t>
      </w:r>
      <w:r>
        <w:t>。</w:t>
      </w:r>
    </w:p>
    <w:p w14:paraId="07033B71" w14:textId="4104AA49" w:rsidR="00E07F26" w:rsidRDefault="00E07F26" w:rsidP="003C0E8A">
      <w:r>
        <w:rPr>
          <w:rFonts w:hint="eastAsia"/>
        </w:rPr>
        <w:t>A</w:t>
      </w:r>
      <w:r>
        <w:rPr>
          <w:rFonts w:hint="eastAsia"/>
        </w:rPr>
        <w:t>．条形磁铁</w:t>
      </w:r>
      <w:r>
        <w:tab/>
      </w:r>
      <w:r>
        <w:tab/>
      </w:r>
      <w:r>
        <w:rPr>
          <w:rFonts w:hint="eastAsia"/>
        </w:rPr>
        <w:t>B</w:t>
      </w:r>
      <w:r>
        <w:rPr>
          <w:rFonts w:hint="eastAsia"/>
        </w:rPr>
        <w:t>．霍尔元件</w:t>
      </w:r>
      <w:r>
        <w:tab/>
      </w:r>
      <w:r>
        <w:tab/>
      </w:r>
      <w:r>
        <w:rPr>
          <w:rFonts w:hint="eastAsia"/>
        </w:rPr>
        <w:t>C</w:t>
      </w:r>
      <w:r>
        <w:rPr>
          <w:rFonts w:hint="eastAsia"/>
        </w:rPr>
        <w:t>．</w:t>
      </w:r>
      <w:r w:rsidRPr="00E30EE0">
        <w:rPr>
          <w:rFonts w:hint="eastAsia"/>
        </w:rPr>
        <w:t>LC</w:t>
      </w:r>
      <w:r w:rsidR="00E30EE0">
        <w:rPr>
          <w:rFonts w:hint="eastAsia"/>
        </w:rPr>
        <w:t xml:space="preserve"> </w:t>
      </w:r>
      <w:r>
        <w:rPr>
          <w:rFonts w:hint="eastAsia"/>
        </w:rPr>
        <w:t>振荡电路</w:t>
      </w:r>
      <w:r>
        <w:tab/>
      </w:r>
      <w:r>
        <w:tab/>
      </w:r>
      <w:r>
        <w:rPr>
          <w:rFonts w:hint="eastAsia"/>
        </w:rPr>
        <w:t>D</w:t>
      </w:r>
      <w:r>
        <w:rPr>
          <w:rFonts w:hint="eastAsia"/>
        </w:rPr>
        <w:t>．软铁芯</w:t>
      </w:r>
    </w:p>
    <w:p w14:paraId="220C1A85" w14:textId="1ED6899B" w:rsidR="00E07F26" w:rsidRDefault="00E07F26" w:rsidP="003C0E8A"/>
    <w:p w14:paraId="45622A32" w14:textId="2769B6FB" w:rsidR="00E07F26" w:rsidRDefault="00F9019A" w:rsidP="00537590">
      <w:r>
        <w:rPr>
          <w:noProof/>
        </w:rPr>
        <mc:AlternateContent>
          <mc:Choice Requires="wpg">
            <w:drawing>
              <wp:anchor distT="0" distB="0" distL="114300" distR="114300" simplePos="0" relativeHeight="251746304" behindDoc="0" locked="0" layoutInCell="1" allowOverlap="1" wp14:anchorId="3C7863A5" wp14:editId="2C387CF1">
                <wp:simplePos x="0" y="0"/>
                <wp:positionH relativeFrom="column">
                  <wp:posOffset>2755306</wp:posOffset>
                </wp:positionH>
                <wp:positionV relativeFrom="paragraph">
                  <wp:posOffset>67850</wp:posOffset>
                </wp:positionV>
                <wp:extent cx="2508250" cy="1086485"/>
                <wp:effectExtent l="0" t="0" r="6350" b="0"/>
                <wp:wrapSquare wrapText="bothSides"/>
                <wp:docPr id="1558241132" name="组合 209"/>
                <wp:cNvGraphicFramePr/>
                <a:graphic xmlns:a="http://schemas.openxmlformats.org/drawingml/2006/main">
                  <a:graphicData uri="http://schemas.microsoft.com/office/word/2010/wordprocessingGroup">
                    <wpg:wgp>
                      <wpg:cNvGrpSpPr/>
                      <wpg:grpSpPr>
                        <a:xfrm>
                          <a:off x="0" y="0"/>
                          <a:ext cx="2508250" cy="1086485"/>
                          <a:chOff x="0" y="0"/>
                          <a:chExt cx="2510282" cy="1086927"/>
                        </a:xfrm>
                      </wpg:grpSpPr>
                      <wpg:grpSp>
                        <wpg:cNvPr id="230341235" name="组合 20">
                          <a:extLst>
                            <a:ext uri="{FF2B5EF4-FFF2-40B4-BE49-F238E27FC236}">
                              <a16:creationId xmlns:a16="http://schemas.microsoft.com/office/drawing/2014/main" id="{799A1EC7-ED1F-CFE2-2D71-B07A781D4BE6}"/>
                            </a:ext>
                          </a:extLst>
                        </wpg:cNvPr>
                        <wpg:cNvGrpSpPr/>
                        <wpg:grpSpPr>
                          <a:xfrm>
                            <a:off x="54475" y="0"/>
                            <a:ext cx="2277745" cy="1002030"/>
                            <a:chOff x="0" y="0"/>
                            <a:chExt cx="5135737" cy="2259366"/>
                          </a:xfrm>
                        </wpg:grpSpPr>
                        <wpg:grpSp>
                          <wpg:cNvPr id="51568511" name="组合 51568511">
                            <a:extLst>
                              <a:ext uri="{FF2B5EF4-FFF2-40B4-BE49-F238E27FC236}">
                                <a16:creationId xmlns:a16="http://schemas.microsoft.com/office/drawing/2014/main" id="{F6410E4A-D790-60F3-4587-A41AA2E00059}"/>
                              </a:ext>
                            </a:extLst>
                          </wpg:cNvPr>
                          <wpg:cNvGrpSpPr/>
                          <wpg:grpSpPr>
                            <a:xfrm>
                              <a:off x="0" y="0"/>
                              <a:ext cx="5135737" cy="2028547"/>
                              <a:chOff x="0" y="0"/>
                              <a:chExt cx="5135737" cy="2028547"/>
                            </a:xfrm>
                          </wpg:grpSpPr>
                          <wpg:grpSp>
                            <wpg:cNvPr id="488667871" name="组合 488667871">
                              <a:extLst>
                                <a:ext uri="{FF2B5EF4-FFF2-40B4-BE49-F238E27FC236}">
                                  <a16:creationId xmlns:a16="http://schemas.microsoft.com/office/drawing/2014/main" id="{5AF72E90-01EC-DF52-C219-AE1AF050DE0F}"/>
                                </a:ext>
                              </a:extLst>
                            </wpg:cNvPr>
                            <wpg:cNvGrpSpPr/>
                            <wpg:grpSpPr>
                              <a:xfrm>
                                <a:off x="1615432" y="743185"/>
                                <a:ext cx="3492627" cy="615068"/>
                                <a:chOff x="1615432" y="743185"/>
                                <a:chExt cx="3492627" cy="615068"/>
                              </a:xfrm>
                            </wpg:grpSpPr>
                            <wps:wsp>
                              <wps:cNvPr id="811742587" name="矩形 811742587">
                                <a:extLst>
                                  <a:ext uri="{FF2B5EF4-FFF2-40B4-BE49-F238E27FC236}">
                                    <a16:creationId xmlns:a16="http://schemas.microsoft.com/office/drawing/2014/main" id="{FDC37436-46FC-A367-89F1-A936C082EC89}"/>
                                  </a:ext>
                                </a:extLst>
                              </wps:cNvPr>
                              <wps:cNvSpPr/>
                              <wps:spPr>
                                <a:xfrm>
                                  <a:off x="4080528" y="1019158"/>
                                  <a:ext cx="644294" cy="64431"/>
                                </a:xfrm>
                                <a:prstGeom prst="rect">
                                  <a:avLst/>
                                </a:prstGeom>
                                <a:solidFill>
                                  <a:srgbClr val="89898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104826" name="矩形 248104826">
                                <a:extLst>
                                  <a:ext uri="{FF2B5EF4-FFF2-40B4-BE49-F238E27FC236}">
                                    <a16:creationId xmlns:a16="http://schemas.microsoft.com/office/drawing/2014/main" id="{AE479FC5-D841-C571-2C9A-25B46CBEF690}"/>
                                  </a:ext>
                                </a:extLst>
                              </wps:cNvPr>
                              <wps:cNvSpPr/>
                              <wps:spPr>
                                <a:xfrm>
                                  <a:off x="4706216" y="743185"/>
                                  <a:ext cx="401843" cy="615068"/>
                                </a:xfrm>
                                <a:prstGeom prst="rect">
                                  <a:avLst/>
                                </a:prstGeom>
                                <a:solidFill>
                                  <a:srgbClr val="F9C17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659957" name="矩形 325659957">
                                <a:extLst>
                                  <a:ext uri="{FF2B5EF4-FFF2-40B4-BE49-F238E27FC236}">
                                    <a16:creationId xmlns:a16="http://schemas.microsoft.com/office/drawing/2014/main" id="{37ED8250-4593-1187-9BDE-687CB33ADA6A}"/>
                                  </a:ext>
                                </a:extLst>
                              </wps:cNvPr>
                              <wps:cNvSpPr/>
                              <wps:spPr>
                                <a:xfrm>
                                  <a:off x="2593406" y="892702"/>
                                  <a:ext cx="1507539" cy="316033"/>
                                </a:xfrm>
                                <a:prstGeom prst="rect">
                                  <a:avLst/>
                                </a:prstGeom>
                                <a:solidFill>
                                  <a:srgbClr val="DCDCD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563673" name="矩形 451563673">
                                <a:extLst>
                                  <a:ext uri="{FF2B5EF4-FFF2-40B4-BE49-F238E27FC236}">
                                    <a16:creationId xmlns:a16="http://schemas.microsoft.com/office/drawing/2014/main" id="{3F01A477-4C60-443A-DCFB-D16A1D18B87E}"/>
                                  </a:ext>
                                </a:extLst>
                              </wps:cNvPr>
                              <wps:cNvSpPr/>
                              <wps:spPr>
                                <a:xfrm>
                                  <a:off x="1615432" y="781045"/>
                                  <a:ext cx="1507538" cy="111657"/>
                                </a:xfrm>
                                <a:prstGeom prst="rect">
                                  <a:avLst/>
                                </a:prstGeom>
                                <a:solidFill>
                                  <a:srgbClr val="89898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3580144" name="矩形 553580144">
                                <a:extLst>
                                  <a:ext uri="{FF2B5EF4-FFF2-40B4-BE49-F238E27FC236}">
                                    <a16:creationId xmlns:a16="http://schemas.microsoft.com/office/drawing/2014/main" id="{F9F54FE0-09A8-328B-E6D5-AE5FEFED9BC5}"/>
                                  </a:ext>
                                </a:extLst>
                              </wps:cNvPr>
                              <wps:cNvSpPr/>
                              <wps:spPr>
                                <a:xfrm>
                                  <a:off x="1615432" y="1208736"/>
                                  <a:ext cx="1507538" cy="111657"/>
                                </a:xfrm>
                                <a:prstGeom prst="rect">
                                  <a:avLst/>
                                </a:prstGeom>
                                <a:solidFill>
                                  <a:srgbClr val="89898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1831214" name="任意多边形: 形状 1351831214">
                              <a:extLst>
                                <a:ext uri="{FF2B5EF4-FFF2-40B4-BE49-F238E27FC236}">
                                  <a16:creationId xmlns:a16="http://schemas.microsoft.com/office/drawing/2014/main" id="{5C87E779-554E-02CD-E214-1CF05C27D113}"/>
                                </a:ext>
                              </a:extLst>
                            </wps:cNvPr>
                            <wps:cNvSpPr/>
                            <wps:spPr>
                              <a:xfrm>
                                <a:off x="221942" y="0"/>
                                <a:ext cx="2148396" cy="936594"/>
                              </a:xfrm>
                              <a:custGeom>
                                <a:avLst/>
                                <a:gdLst>
                                  <a:gd name="connsiteX0" fmla="*/ 2148396 w 2148396"/>
                                  <a:gd name="connsiteY0" fmla="*/ 772357 h 936594"/>
                                  <a:gd name="connsiteX1" fmla="*/ 2148396 w 2148396"/>
                                  <a:gd name="connsiteY1" fmla="*/ 0 h 936594"/>
                                  <a:gd name="connsiteX2" fmla="*/ 0 w 2148396"/>
                                  <a:gd name="connsiteY2" fmla="*/ 0 h 936594"/>
                                  <a:gd name="connsiteX3" fmla="*/ 0 w 2148396"/>
                                  <a:gd name="connsiteY3" fmla="*/ 936594 h 936594"/>
                                </a:gdLst>
                                <a:ahLst/>
                                <a:cxnLst>
                                  <a:cxn ang="0">
                                    <a:pos x="connsiteX0" y="connsiteY0"/>
                                  </a:cxn>
                                  <a:cxn ang="0">
                                    <a:pos x="connsiteX1" y="connsiteY1"/>
                                  </a:cxn>
                                  <a:cxn ang="0">
                                    <a:pos x="connsiteX2" y="connsiteY2"/>
                                  </a:cxn>
                                  <a:cxn ang="0">
                                    <a:pos x="connsiteX3" y="connsiteY3"/>
                                  </a:cxn>
                                </a:cxnLst>
                                <a:rect l="l" t="t" r="r" b="b"/>
                                <a:pathLst>
                                  <a:path w="2148396" h="936594">
                                    <a:moveTo>
                                      <a:pt x="2148396" y="772357"/>
                                    </a:moveTo>
                                    <a:lnTo>
                                      <a:pt x="2148396" y="0"/>
                                    </a:lnTo>
                                    <a:lnTo>
                                      <a:pt x="0" y="0"/>
                                    </a:lnTo>
                                    <a:lnTo>
                                      <a:pt x="0" y="93659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93411" name="任意多边形: 形状 50293411">
                              <a:extLst>
                                <a:ext uri="{FF2B5EF4-FFF2-40B4-BE49-F238E27FC236}">
                                  <a16:creationId xmlns:a16="http://schemas.microsoft.com/office/drawing/2014/main" id="{EF518D66-DB93-8351-3F97-5A475D1B0872}"/>
                                </a:ext>
                              </a:extLst>
                            </wps:cNvPr>
                            <wps:cNvSpPr/>
                            <wps:spPr>
                              <a:xfrm>
                                <a:off x="1329431" y="1318333"/>
                                <a:ext cx="1040907" cy="710214"/>
                              </a:xfrm>
                              <a:custGeom>
                                <a:avLst/>
                                <a:gdLst>
                                  <a:gd name="connsiteX0" fmla="*/ 949911 w 949911"/>
                                  <a:gd name="connsiteY0" fmla="*/ 0 h 710214"/>
                                  <a:gd name="connsiteX1" fmla="*/ 949911 w 949911"/>
                                  <a:gd name="connsiteY1" fmla="*/ 710214 h 710214"/>
                                  <a:gd name="connsiteX2" fmla="*/ 0 w 949911"/>
                                  <a:gd name="connsiteY2" fmla="*/ 710214 h 710214"/>
                                </a:gdLst>
                                <a:ahLst/>
                                <a:cxnLst>
                                  <a:cxn ang="0">
                                    <a:pos x="connsiteX0" y="connsiteY0"/>
                                  </a:cxn>
                                  <a:cxn ang="0">
                                    <a:pos x="connsiteX1" y="connsiteY1"/>
                                  </a:cxn>
                                  <a:cxn ang="0">
                                    <a:pos x="connsiteX2" y="connsiteY2"/>
                                  </a:cxn>
                                </a:cxnLst>
                                <a:rect l="l" t="t" r="r" b="b"/>
                                <a:pathLst>
                                  <a:path w="949911" h="710214">
                                    <a:moveTo>
                                      <a:pt x="949911" y="0"/>
                                    </a:moveTo>
                                    <a:lnTo>
                                      <a:pt x="949911" y="710214"/>
                                    </a:lnTo>
                                    <a:lnTo>
                                      <a:pt x="0" y="71021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6577609" name="直接连接符 1786577609">
                              <a:extLst>
                                <a:ext uri="{FF2B5EF4-FFF2-40B4-BE49-F238E27FC236}">
                                  <a16:creationId xmlns:a16="http://schemas.microsoft.com/office/drawing/2014/main" id="{07DF1226-CAAE-031A-3D9A-00F75A99CD3C}"/>
                                </a:ext>
                              </a:extLst>
                            </wps:cNvPr>
                            <wps:cNvCnPr>
                              <a:cxnSpLocks/>
                            </wps:cNvCnPr>
                            <wps:spPr>
                              <a:xfrm>
                                <a:off x="0" y="936594"/>
                                <a:ext cx="457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4859698" name="直接连接符 2034859698">
                              <a:extLst>
                                <a:ext uri="{FF2B5EF4-FFF2-40B4-BE49-F238E27FC236}">
                                  <a16:creationId xmlns:a16="http://schemas.microsoft.com/office/drawing/2014/main" id="{5AA87ED9-0AE4-4676-6C4C-AB73F1E7F2ED}"/>
                                </a:ext>
                              </a:extLst>
                            </wps:cNvPr>
                            <wps:cNvCnPr>
                              <a:cxnSpLocks/>
                            </wps:cNvCnPr>
                            <wps:spPr>
                              <a:xfrm>
                                <a:off x="90996" y="1033812"/>
                                <a:ext cx="261891"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0087597" name="直接连接符 1660087597">
                              <a:extLst>
                                <a:ext uri="{FF2B5EF4-FFF2-40B4-BE49-F238E27FC236}">
                                  <a16:creationId xmlns:a16="http://schemas.microsoft.com/office/drawing/2014/main" id="{AFE51CC2-1A9A-3622-C8EB-E1155145E67A}"/>
                                </a:ext>
                              </a:extLst>
                            </wps:cNvPr>
                            <wps:cNvCnPr>
                              <a:cxnSpLocks/>
                            </wps:cNvCnPr>
                            <wps:spPr>
                              <a:xfrm>
                                <a:off x="4678537" y="603681"/>
                                <a:ext cx="457200" cy="0"/>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634488390" name="直接连接符 634488390">
                              <a:extLst>
                                <a:ext uri="{FF2B5EF4-FFF2-40B4-BE49-F238E27FC236}">
                                  <a16:creationId xmlns:a16="http://schemas.microsoft.com/office/drawing/2014/main" id="{397AB2B7-2F0E-F5FF-1868-DEAB50CE3055}"/>
                                </a:ext>
                              </a:extLst>
                            </wps:cNvPr>
                            <wps:cNvCnPr>
                              <a:cxnSpLocks/>
                            </wps:cNvCnPr>
                            <wps:spPr>
                              <a:xfrm>
                                <a:off x="1610995" y="682834"/>
                                <a:ext cx="0" cy="76538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1984319" name="任意多边形: 形状 1301984319">
                              <a:extLst>
                                <a:ext uri="{FF2B5EF4-FFF2-40B4-BE49-F238E27FC236}">
                                  <a16:creationId xmlns:a16="http://schemas.microsoft.com/office/drawing/2014/main" id="{D8825392-648B-034F-2682-1FCAC25AA06C}"/>
                                </a:ext>
                              </a:extLst>
                            </wps:cNvPr>
                            <wps:cNvSpPr/>
                            <wps:spPr>
                              <a:xfrm flipH="1">
                                <a:off x="219446" y="1033811"/>
                                <a:ext cx="641672" cy="994736"/>
                              </a:xfrm>
                              <a:custGeom>
                                <a:avLst/>
                                <a:gdLst>
                                  <a:gd name="connsiteX0" fmla="*/ 949911 w 949911"/>
                                  <a:gd name="connsiteY0" fmla="*/ 0 h 710214"/>
                                  <a:gd name="connsiteX1" fmla="*/ 949911 w 949911"/>
                                  <a:gd name="connsiteY1" fmla="*/ 710214 h 710214"/>
                                  <a:gd name="connsiteX2" fmla="*/ 0 w 949911"/>
                                  <a:gd name="connsiteY2" fmla="*/ 710214 h 710214"/>
                                </a:gdLst>
                                <a:ahLst/>
                                <a:cxnLst>
                                  <a:cxn ang="0">
                                    <a:pos x="connsiteX0" y="connsiteY0"/>
                                  </a:cxn>
                                  <a:cxn ang="0">
                                    <a:pos x="connsiteX1" y="connsiteY1"/>
                                  </a:cxn>
                                  <a:cxn ang="0">
                                    <a:pos x="connsiteX2" y="connsiteY2"/>
                                  </a:cxn>
                                </a:cxnLst>
                                <a:rect l="l" t="t" r="r" b="b"/>
                                <a:pathLst>
                                  <a:path w="949911" h="710214">
                                    <a:moveTo>
                                      <a:pt x="949911" y="0"/>
                                    </a:moveTo>
                                    <a:lnTo>
                                      <a:pt x="949911" y="710214"/>
                                    </a:lnTo>
                                    <a:lnTo>
                                      <a:pt x="0" y="71021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14183333" name="椭圆 1314183333">
                            <a:extLst>
                              <a:ext uri="{FF2B5EF4-FFF2-40B4-BE49-F238E27FC236}">
                                <a16:creationId xmlns:a16="http://schemas.microsoft.com/office/drawing/2014/main" id="{5934C140-FD50-F957-0B90-81C6BED595C2}"/>
                              </a:ext>
                            </a:extLst>
                          </wps:cNvPr>
                          <wps:cNvSpPr/>
                          <wps:spPr>
                            <a:xfrm>
                              <a:off x="861134" y="1791069"/>
                              <a:ext cx="468297" cy="46829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843527" name="椭圆 116843527">
                            <a:extLst>
                              <a:ext uri="{FF2B5EF4-FFF2-40B4-BE49-F238E27FC236}">
                                <a16:creationId xmlns:a16="http://schemas.microsoft.com/office/drawing/2014/main" id="{F5226D53-F0D8-37C2-1824-01AD515E7C23}"/>
                              </a:ext>
                            </a:extLst>
                          </wps:cNvPr>
                          <wps:cNvSpPr/>
                          <wps:spPr>
                            <a:xfrm>
                              <a:off x="1535647" y="1984640"/>
                              <a:ext cx="85906" cy="85907"/>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1139275" name="椭圆 2081139275">
                            <a:extLst>
                              <a:ext uri="{FF2B5EF4-FFF2-40B4-BE49-F238E27FC236}">
                                <a16:creationId xmlns:a16="http://schemas.microsoft.com/office/drawing/2014/main" id="{C1223523-4A64-2D1D-DBB2-D252BDB4AB1A}"/>
                              </a:ext>
                            </a:extLst>
                          </wps:cNvPr>
                          <wps:cNvSpPr/>
                          <wps:spPr>
                            <a:xfrm>
                              <a:off x="530246" y="1986435"/>
                              <a:ext cx="85906" cy="85907"/>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0731834" name="文本框 2"/>
                        <wps:cNvSpPr txBox="1">
                          <a:spLocks noChangeArrowheads="1"/>
                        </wps:cNvSpPr>
                        <wps:spPr bwMode="auto">
                          <a:xfrm>
                            <a:off x="0" y="225644"/>
                            <a:ext cx="151374" cy="207644"/>
                          </a:xfrm>
                          <a:prstGeom prst="rect">
                            <a:avLst/>
                          </a:prstGeom>
                          <a:noFill/>
                          <a:ln w="9525">
                            <a:noFill/>
                            <a:miter lim="800000"/>
                          </a:ln>
                        </wps:spPr>
                        <wps:txbx>
                          <w:txbxContent>
                            <w:p w14:paraId="43966C51" w14:textId="77AE2AAC" w:rsidR="00537590" w:rsidRPr="002017C1" w:rsidRDefault="00537590" w:rsidP="00537590">
                              <w:pPr>
                                <w:rPr>
                                  <w:i/>
                                  <w:iCs/>
                                  <w:sz w:val="18"/>
                                  <w:szCs w:val="18"/>
                                </w:rPr>
                              </w:pPr>
                              <w:r>
                                <w:rPr>
                                  <w:rFonts w:hint="eastAsia"/>
                                  <w:i/>
                                  <w:iCs/>
                                  <w:sz w:val="18"/>
                                  <w:szCs w:val="18"/>
                                </w:rPr>
                                <w:t>E</w:t>
                              </w:r>
                            </w:p>
                          </w:txbxContent>
                        </wps:txbx>
                        <wps:bodyPr rot="0" vert="horz" wrap="none" lIns="36000" tIns="0" rIns="36000" bIns="0" anchor="t" anchorCtr="0">
                          <a:spAutoFit/>
                        </wps:bodyPr>
                      </wps:wsp>
                      <wps:wsp>
                        <wps:cNvPr id="80674024" name="文本框 2"/>
                        <wps:cNvSpPr txBox="1">
                          <a:spLocks noChangeArrowheads="1"/>
                        </wps:cNvSpPr>
                        <wps:spPr bwMode="auto">
                          <a:xfrm>
                            <a:off x="241194" y="879242"/>
                            <a:ext cx="132324" cy="207644"/>
                          </a:xfrm>
                          <a:prstGeom prst="rect">
                            <a:avLst/>
                          </a:prstGeom>
                          <a:noFill/>
                          <a:ln w="9525">
                            <a:noFill/>
                            <a:miter lim="800000"/>
                          </a:ln>
                        </wps:spPr>
                        <wps:txbx>
                          <w:txbxContent>
                            <w:p w14:paraId="0912DDB6" w14:textId="1C9F6A79" w:rsidR="00537590" w:rsidRPr="00537590" w:rsidRDefault="00537590" w:rsidP="00537590">
                              <w:pPr>
                                <w:rPr>
                                  <w:sz w:val="18"/>
                                  <w:szCs w:val="18"/>
                                </w:rPr>
                              </w:pPr>
                              <w:r w:rsidRPr="00537590">
                                <w:rPr>
                                  <w:rFonts w:hint="eastAsia"/>
                                  <w:sz w:val="18"/>
                                  <w:szCs w:val="18"/>
                                </w:rPr>
                                <w:t>a</w:t>
                              </w:r>
                            </w:p>
                          </w:txbxContent>
                        </wps:txbx>
                        <wps:bodyPr rot="0" vert="horz" wrap="none" lIns="36000" tIns="0" rIns="36000" bIns="0" anchor="t" anchorCtr="0">
                          <a:spAutoFit/>
                        </wps:bodyPr>
                      </wps:wsp>
                      <wps:wsp>
                        <wps:cNvPr id="1673583958" name="文本框 2"/>
                        <wps:cNvSpPr txBox="1">
                          <a:spLocks noChangeArrowheads="1"/>
                        </wps:cNvSpPr>
                        <wps:spPr bwMode="auto">
                          <a:xfrm>
                            <a:off x="685435" y="879246"/>
                            <a:ext cx="139339" cy="207681"/>
                          </a:xfrm>
                          <a:prstGeom prst="rect">
                            <a:avLst/>
                          </a:prstGeom>
                          <a:noFill/>
                          <a:ln w="9525">
                            <a:noFill/>
                            <a:miter lim="800000"/>
                          </a:ln>
                        </wps:spPr>
                        <wps:txbx>
                          <w:txbxContent>
                            <w:p w14:paraId="4E2FDB91" w14:textId="5D122BF6" w:rsidR="00537590" w:rsidRPr="00537590" w:rsidRDefault="00537590" w:rsidP="00537590">
                              <w:pPr>
                                <w:rPr>
                                  <w:sz w:val="18"/>
                                  <w:szCs w:val="18"/>
                                </w:rPr>
                              </w:pPr>
                              <w:r>
                                <w:rPr>
                                  <w:rFonts w:hint="eastAsia"/>
                                  <w:sz w:val="18"/>
                                  <w:szCs w:val="18"/>
                                </w:rPr>
                                <w:t>b</w:t>
                              </w:r>
                            </w:p>
                          </w:txbxContent>
                        </wps:txbx>
                        <wps:bodyPr rot="0" vert="horz" wrap="none" lIns="36000" tIns="0" rIns="36000" bIns="0" anchor="t" anchorCtr="0">
                          <a:spAutoFit/>
                        </wps:bodyPr>
                      </wps:wsp>
                      <wps:wsp>
                        <wps:cNvPr id="1398336092" name="文本框 2"/>
                        <wps:cNvSpPr txBox="1">
                          <a:spLocks noChangeArrowheads="1"/>
                        </wps:cNvSpPr>
                        <wps:spPr bwMode="auto">
                          <a:xfrm>
                            <a:off x="459142" y="794302"/>
                            <a:ext cx="164109" cy="207728"/>
                          </a:xfrm>
                          <a:prstGeom prst="rect">
                            <a:avLst/>
                          </a:prstGeom>
                          <a:noFill/>
                          <a:ln w="9525">
                            <a:noFill/>
                            <a:miter lim="800000"/>
                          </a:ln>
                        </wps:spPr>
                        <wps:txbx>
                          <w:txbxContent>
                            <w:p w14:paraId="4B6795B4" w14:textId="459CA9C4" w:rsidR="00537590" w:rsidRPr="00537590" w:rsidRDefault="00537590" w:rsidP="00537590">
                              <w:pPr>
                                <w:rPr>
                                  <w:sz w:val="18"/>
                                  <w:szCs w:val="18"/>
                                </w:rPr>
                              </w:pPr>
                              <w:r>
                                <w:rPr>
                                  <w:rFonts w:hint="eastAsia"/>
                                  <w:sz w:val="18"/>
                                  <w:szCs w:val="18"/>
                                </w:rPr>
                                <w:t>G</w:t>
                              </w:r>
                            </w:p>
                          </w:txbxContent>
                        </wps:txbx>
                        <wps:bodyPr rot="0" vert="horz" wrap="none" lIns="36000" tIns="0" rIns="36000" bIns="0" anchor="t" anchorCtr="0">
                          <a:spAutoFit/>
                        </wps:bodyPr>
                      </wps:wsp>
                      <wps:wsp>
                        <wps:cNvPr id="1846783917" name="文本框 2"/>
                        <wps:cNvSpPr txBox="1">
                          <a:spLocks noChangeArrowheads="1"/>
                        </wps:cNvSpPr>
                        <wps:spPr bwMode="auto">
                          <a:xfrm>
                            <a:off x="459142" y="121875"/>
                            <a:ext cx="653799" cy="207728"/>
                          </a:xfrm>
                          <a:prstGeom prst="rect">
                            <a:avLst/>
                          </a:prstGeom>
                          <a:noFill/>
                          <a:ln w="9525">
                            <a:noFill/>
                            <a:miter lim="800000"/>
                          </a:ln>
                        </wps:spPr>
                        <wps:txbx>
                          <w:txbxContent>
                            <w:p w14:paraId="5A15FE19" w14:textId="79C6E585" w:rsidR="00537590" w:rsidRPr="00537590" w:rsidRDefault="00537590" w:rsidP="00537590">
                              <w:pPr>
                                <w:rPr>
                                  <w:sz w:val="18"/>
                                  <w:szCs w:val="18"/>
                                </w:rPr>
                              </w:pPr>
                              <w:r>
                                <w:rPr>
                                  <w:rFonts w:hint="eastAsia"/>
                                  <w:sz w:val="18"/>
                                  <w:szCs w:val="18"/>
                                </w:rPr>
                                <w:t>电容器极板</w:t>
                              </w:r>
                            </w:p>
                          </w:txbxContent>
                        </wps:txbx>
                        <wps:bodyPr rot="0" vert="horz" wrap="none" lIns="36000" tIns="0" rIns="36000" bIns="0" anchor="t" anchorCtr="0">
                          <a:spAutoFit/>
                        </wps:bodyPr>
                      </wps:wsp>
                      <wps:wsp>
                        <wps:cNvPr id="747283836" name="文本框 2"/>
                        <wps:cNvSpPr txBox="1">
                          <a:spLocks noChangeArrowheads="1"/>
                        </wps:cNvSpPr>
                        <wps:spPr bwMode="auto">
                          <a:xfrm>
                            <a:off x="1423974" y="553489"/>
                            <a:ext cx="539475" cy="207728"/>
                          </a:xfrm>
                          <a:prstGeom prst="rect">
                            <a:avLst/>
                          </a:prstGeom>
                          <a:noFill/>
                          <a:ln w="9525">
                            <a:noFill/>
                            <a:miter lim="800000"/>
                          </a:ln>
                        </wps:spPr>
                        <wps:txbx>
                          <w:txbxContent>
                            <w:p w14:paraId="29A151C1" w14:textId="4011DCC8" w:rsidR="00537590" w:rsidRPr="00537590" w:rsidRDefault="00537590" w:rsidP="00537590">
                              <w:pPr>
                                <w:rPr>
                                  <w:sz w:val="18"/>
                                  <w:szCs w:val="18"/>
                                </w:rPr>
                              </w:pPr>
                              <w:r>
                                <w:rPr>
                                  <w:rFonts w:hint="eastAsia"/>
                                  <w:sz w:val="18"/>
                                  <w:szCs w:val="18"/>
                                </w:rPr>
                                <w:t>电介质板</w:t>
                              </w:r>
                            </w:p>
                          </w:txbxContent>
                        </wps:txbx>
                        <wps:bodyPr rot="0" vert="horz" wrap="none" lIns="36000" tIns="0" rIns="36000" bIns="0" anchor="t" anchorCtr="0">
                          <a:spAutoFit/>
                        </wps:bodyPr>
                      </wps:wsp>
                      <wps:wsp>
                        <wps:cNvPr id="1155136966" name="文本框 2"/>
                        <wps:cNvSpPr txBox="1">
                          <a:spLocks noChangeArrowheads="1"/>
                        </wps:cNvSpPr>
                        <wps:spPr bwMode="auto">
                          <a:xfrm>
                            <a:off x="1970715" y="602386"/>
                            <a:ext cx="539567" cy="207728"/>
                          </a:xfrm>
                          <a:prstGeom prst="rect">
                            <a:avLst/>
                          </a:prstGeom>
                          <a:noFill/>
                          <a:ln w="9525">
                            <a:noFill/>
                            <a:miter lim="800000"/>
                          </a:ln>
                        </wps:spPr>
                        <wps:txbx>
                          <w:txbxContent>
                            <w:p w14:paraId="552565B9" w14:textId="008A6F93" w:rsidR="00537590" w:rsidRPr="00537590" w:rsidRDefault="00537590" w:rsidP="00537590">
                              <w:pPr>
                                <w:rPr>
                                  <w:sz w:val="18"/>
                                  <w:szCs w:val="18"/>
                                </w:rPr>
                              </w:pPr>
                              <w:r>
                                <w:rPr>
                                  <w:rFonts w:hint="eastAsia"/>
                                  <w:sz w:val="18"/>
                                  <w:szCs w:val="18"/>
                                </w:rPr>
                                <w:t>被测物体</w:t>
                              </w:r>
                            </w:p>
                          </w:txbxContent>
                        </wps:txbx>
                        <wps:bodyPr rot="0" vert="horz" wrap="none" lIns="36000" tIns="0" rIns="36000" bIns="0" anchor="t" anchorCtr="0">
                          <a:spAutoFit/>
                        </wps:bodyPr>
                      </wps:wsp>
                    </wpg:wgp>
                  </a:graphicData>
                </a:graphic>
                <wp14:sizeRelH relativeFrom="margin">
                  <wp14:pctWidth>0</wp14:pctWidth>
                </wp14:sizeRelH>
              </wp:anchor>
            </w:drawing>
          </mc:Choice>
          <mc:Fallback>
            <w:pict>
              <v:group w14:anchorId="3C7863A5" id="组合 209" o:spid="_x0000_s1122" style="position:absolute;left:0;text-align:left;margin-left:216.95pt;margin-top:5.35pt;width:197.5pt;height:85.55pt;z-index:251746304;mso-position-horizontal-relative:text;mso-position-vertical-relative:text;mso-width-relative:margin" coordsize="25102,1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">
                <v:group id="组合 20" o:spid="_x0000_s1123" style="position:absolute;left:544;width:22778;height:10020" coordsize="51357,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">
                  <v:group id="组合 51568511" o:spid="_x0000_s1124" style="position:absolute;width:51357;height:20285" coordsize="51357,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">
                    <v:group id="组合 488667871" o:spid="_x0000_s1125" style="position:absolute;left:16154;top:7431;width:34926;height:6151" coordorigin="16154,7431" coordsize="34926,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">
                      <v:rect id="矩形 811742587" o:spid="_x0000_s1126" style="position:absolute;left:40805;top:10191;width:6443;height: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" fillcolor="#898989" strokecolor="black [3213]" strokeweight="1pt"/>
                      <v:rect id="矩形 248104826" o:spid="_x0000_s1127" style="position:absolute;left:47062;top:7431;width:4018;height: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" fillcolor="#f9c170" strokecolor="black [3213]" strokeweight="1pt"/>
                      <v:rect id="矩形 325659957" o:spid="_x0000_s1128" style="position:absolute;left:25934;top:8927;width:15075;height:3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" fillcolor="#dcdcdc" strokecolor="black [3213]" strokeweight="1pt"/>
                      <v:rect id="矩形 451563673" o:spid="_x0000_s1129" style="position:absolute;left:16154;top:7810;width:15075;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" fillcolor="#898989" strokecolor="black [3213]" strokeweight="1pt"/>
                      <v:rect id="矩形 553580144" o:spid="_x0000_s1130" style="position:absolute;left:16154;top:12087;width:15075;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" fillcolor="#898989" strokecolor="black [3213]" strokeweight="1pt"/>
                    </v:group>
                    <v:shape id="任意多边形: 形状 1351831214" o:spid="_x0000_s1131" style="position:absolute;left:2219;width:21484;height:9365;visibility:visible;mso-wrap-style:square;v-text-anchor:middle" coordsize="2148396,93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" path="m2148396,772357l2148396,,,,,936594e" filled="f" strokecolor="black [3213]" strokeweight=".5pt">
                      <v:path arrowok="t" o:connecttype="custom" o:connectlocs="2148396,772357;2148396,0;0,0;0,936594" o:connectangles="0,0,0,0"/>
                    </v:shape>
                    <v:shape id="任意多边形: 形状 50293411" o:spid="_x0000_s1132" style="position:absolute;left:13294;top:13183;width:10409;height:7102;visibility:visible;mso-wrap-style:square;v-text-anchor:middle" coordsize="949911,71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" path="m949911,r,710214l,710214e" filled="f" strokecolor="black [3213]" strokeweight=".5pt">
                      <v:path arrowok="t" o:connecttype="custom" o:connectlocs="1040907,0;1040907,710214;0,710214" o:connectangles="0,0,0"/>
                    </v:shape>
                    <v:line id="直接连接符 1786577609" o:spid="_x0000_s1133" style="position:absolute;visibility:visible;mso-wrap-style:square" from="0,9365" to="4572,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" strokecolor="black [3213]" strokeweight="1pt">
                      <o:lock v:ext="edit" shapetype="f"/>
                    </v:line>
                    <v:line id="直接连接符 2034859698" o:spid="_x0000_s1134" style="position:absolute;visibility:visible;mso-wrap-style:square" from="909,10338" to="3528,1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" strokecolor="black [3213]" strokeweight="2pt">
                      <o:lock v:ext="edit" shapetype="f"/>
                    </v:line>
                    <v:line id="直接连接符 1660087597" o:spid="_x0000_s1135" style="position:absolute;visibility:visible;mso-wrap-style:square" from="46785,6036" to="51357,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" strokecolor="black [3213]" strokeweight=".5pt">
                      <v:stroke startarrow="block" startarrowwidth="narrow"/>
                      <o:lock v:ext="edit" shapetype="f"/>
                    </v:line>
                    <v:line id="直接连接符 634488390" o:spid="_x0000_s1136" style="position:absolute;visibility:visible;mso-wrap-style:square" from="16109,6828" to="16109,1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" strokecolor="black [3213]" strokeweight=".5pt">
                      <v:stroke dashstyle="dash"/>
                      <o:lock v:ext="edit" shapetype="f"/>
                    </v:line>
                    <v:shape id="任意多边形: 形状 1301984319" o:spid="_x0000_s1137" style="position:absolute;left:2194;top:10338;width:6417;height:9947;flip:x;visibility:visible;mso-wrap-style:square;v-text-anchor:middle" coordsize="949911,71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" path="m949911,r,710214l,710214e" filled="f" strokecolor="black [3213]" strokeweight=".5pt">
                      <v:path arrowok="t" o:connecttype="custom" o:connectlocs="641672,0;641672,994736;0,994736" o:connectangles="0,0,0"/>
                    </v:shape>
                  </v:group>
                  <v:oval id="椭圆 1314183333" o:spid="_x0000_s1138" style="position:absolute;left:8611;top:17910;width:4683;height:4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" filled="f" strokecolor="black [3213]" strokeweight="1pt"/>
                  <v:oval id="椭圆 116843527" o:spid="_x0000_s1139" style="position:absolute;left:15356;top:19846;width:859;height: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" fillcolor="black [3213]" strokecolor="black [3213]" strokeweight="1pt"/>
                  <v:oval id="椭圆 2081139275" o:spid="_x0000_s1140" style="position:absolute;left:5302;top:19864;width:859;height: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" fillcolor="black [3213]" strokecolor="black [3213]" strokeweight="1pt"/>
                </v:group>
                <v:shape id="文本框 2" o:spid="_x0000_s1141" type="#_x0000_t202" style="position:absolute;top:2256;width:15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" filled="f" stroked="f">
                  <v:textbox style="mso-fit-shape-to-text:t" inset="1mm,0,1mm,0">
                    <w:txbxContent>
                      <w:p w14:paraId="43966C51" w14:textId="77AE2AAC" w:rsidR="00537590" w:rsidRPr="002017C1" w:rsidRDefault="00537590" w:rsidP="00537590">
                        <w:pPr>
                          <w:rPr>
                            <w:rFonts w:hint="eastAsia"/>
                            <w:i/>
                            <w:iCs/>
                            <w:sz w:val="18"/>
                            <w:szCs w:val="18"/>
                          </w:rPr>
                        </w:pPr>
                        <w:r>
                          <w:rPr>
                            <w:rFonts w:hint="eastAsia"/>
                            <w:i/>
                            <w:iCs/>
                            <w:sz w:val="18"/>
                            <w:szCs w:val="18"/>
                          </w:rPr>
                          <w:t>E</w:t>
                        </w:r>
                      </w:p>
                    </w:txbxContent>
                  </v:textbox>
                </v:shape>
                <v:shape id="文本框 2" o:spid="_x0000_s1142" type="#_x0000_t202" style="position:absolute;left:2411;top:8792;width:13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" filled="f" stroked="f">
                  <v:textbox style="mso-fit-shape-to-text:t" inset="1mm,0,1mm,0">
                    <w:txbxContent>
                      <w:p w14:paraId="0912DDB6" w14:textId="1C9F6A79" w:rsidR="00537590" w:rsidRPr="00537590" w:rsidRDefault="00537590" w:rsidP="00537590">
                        <w:pPr>
                          <w:rPr>
                            <w:rFonts w:hint="eastAsia"/>
                            <w:sz w:val="18"/>
                            <w:szCs w:val="18"/>
                          </w:rPr>
                        </w:pPr>
                        <w:r w:rsidRPr="00537590">
                          <w:rPr>
                            <w:rFonts w:hint="eastAsia"/>
                            <w:sz w:val="18"/>
                            <w:szCs w:val="18"/>
                          </w:rPr>
                          <w:t>a</w:t>
                        </w:r>
                      </w:p>
                    </w:txbxContent>
                  </v:textbox>
                </v:shape>
                <v:shape id="文本框 2" o:spid="_x0000_s1143" type="#_x0000_t202" style="position:absolute;left:6854;top:8792;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" filled="f" stroked="f">
                  <v:textbox style="mso-fit-shape-to-text:t" inset="1mm,0,1mm,0">
                    <w:txbxContent>
                      <w:p w14:paraId="4E2FDB91" w14:textId="5D122BF6" w:rsidR="00537590" w:rsidRPr="00537590" w:rsidRDefault="00537590" w:rsidP="00537590">
                        <w:pPr>
                          <w:rPr>
                            <w:rFonts w:hint="eastAsia"/>
                            <w:sz w:val="18"/>
                            <w:szCs w:val="18"/>
                          </w:rPr>
                        </w:pPr>
                        <w:r>
                          <w:rPr>
                            <w:rFonts w:hint="eastAsia"/>
                            <w:sz w:val="18"/>
                            <w:szCs w:val="18"/>
                          </w:rPr>
                          <w:t>b</w:t>
                        </w:r>
                      </w:p>
                    </w:txbxContent>
                  </v:textbox>
                </v:shape>
                <v:shape id="文本框 2" o:spid="_x0000_s1144" type="#_x0000_t202" style="position:absolute;left:4591;top:7943;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" filled="f" stroked="f">
                  <v:textbox style="mso-fit-shape-to-text:t" inset="1mm,0,1mm,0">
                    <w:txbxContent>
                      <w:p w14:paraId="4B6795B4" w14:textId="459CA9C4" w:rsidR="00537590" w:rsidRPr="00537590" w:rsidRDefault="00537590" w:rsidP="00537590">
                        <w:pPr>
                          <w:rPr>
                            <w:rFonts w:hint="eastAsia"/>
                            <w:sz w:val="18"/>
                            <w:szCs w:val="18"/>
                          </w:rPr>
                        </w:pPr>
                        <w:r>
                          <w:rPr>
                            <w:rFonts w:hint="eastAsia"/>
                            <w:sz w:val="18"/>
                            <w:szCs w:val="18"/>
                          </w:rPr>
                          <w:t>G</w:t>
                        </w:r>
                      </w:p>
                    </w:txbxContent>
                  </v:textbox>
                </v:shape>
                <v:shape id="文本框 2" o:spid="_x0000_s1145" type="#_x0000_t202" style="position:absolute;left:4591;top:1218;width:653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" filled="f" stroked="f">
                  <v:textbox style="mso-fit-shape-to-text:t" inset="1mm,0,1mm,0">
                    <w:txbxContent>
                      <w:p w14:paraId="5A15FE19" w14:textId="79C6E585" w:rsidR="00537590" w:rsidRPr="00537590" w:rsidRDefault="00537590" w:rsidP="00537590">
                        <w:pPr>
                          <w:rPr>
                            <w:rFonts w:hint="eastAsia"/>
                            <w:sz w:val="18"/>
                            <w:szCs w:val="18"/>
                          </w:rPr>
                        </w:pPr>
                        <w:r>
                          <w:rPr>
                            <w:rFonts w:hint="eastAsia"/>
                            <w:sz w:val="18"/>
                            <w:szCs w:val="18"/>
                          </w:rPr>
                          <w:t>电容器极板</w:t>
                        </w:r>
                      </w:p>
                    </w:txbxContent>
                  </v:textbox>
                </v:shape>
                <v:shape id="文本框 2" o:spid="_x0000_s1146" type="#_x0000_t202" style="position:absolute;left:14239;top:5534;width:53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" filled="f" stroked="f">
                  <v:textbox style="mso-fit-shape-to-text:t" inset="1mm,0,1mm,0">
                    <w:txbxContent>
                      <w:p w14:paraId="29A151C1" w14:textId="4011DCC8" w:rsidR="00537590" w:rsidRPr="00537590" w:rsidRDefault="00537590" w:rsidP="00537590">
                        <w:pPr>
                          <w:rPr>
                            <w:rFonts w:hint="eastAsia"/>
                            <w:sz w:val="18"/>
                            <w:szCs w:val="18"/>
                          </w:rPr>
                        </w:pPr>
                        <w:r>
                          <w:rPr>
                            <w:rFonts w:hint="eastAsia"/>
                            <w:sz w:val="18"/>
                            <w:szCs w:val="18"/>
                          </w:rPr>
                          <w:t>电介质板</w:t>
                        </w:r>
                      </w:p>
                    </w:txbxContent>
                  </v:textbox>
                </v:shape>
                <v:shape id="文本框 2" o:spid="_x0000_s1147" type="#_x0000_t202" style="position:absolute;left:19707;top:6023;width:53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" filled="f" stroked="f">
                  <v:textbox style="mso-fit-shape-to-text:t" inset="1mm,0,1mm,0">
                    <w:txbxContent>
                      <w:p w14:paraId="552565B9" w14:textId="008A6F93" w:rsidR="00537590" w:rsidRPr="00537590" w:rsidRDefault="00537590" w:rsidP="00537590">
                        <w:pPr>
                          <w:rPr>
                            <w:rFonts w:hint="eastAsia"/>
                            <w:sz w:val="18"/>
                            <w:szCs w:val="18"/>
                          </w:rPr>
                        </w:pPr>
                        <w:r>
                          <w:rPr>
                            <w:rFonts w:hint="eastAsia"/>
                            <w:sz w:val="18"/>
                            <w:szCs w:val="18"/>
                          </w:rPr>
                          <w:t>被测物体</w:t>
                        </w:r>
                      </w:p>
                    </w:txbxContent>
                  </v:textbox>
                </v:shape>
                <w10:wrap type="square"/>
              </v:group>
            </w:pict>
          </mc:Fallback>
        </mc:AlternateContent>
      </w:r>
      <w:r w:rsidR="00E07F26">
        <w:rPr>
          <w:rFonts w:hint="eastAsia"/>
        </w:rPr>
        <w:t>2</w:t>
      </w:r>
      <w:r w:rsidR="00E07F26">
        <w:rPr>
          <w:rFonts w:hint="eastAsia"/>
        </w:rPr>
        <w:t>．</w:t>
      </w:r>
      <w:r w:rsidR="00E07F26">
        <w:t>小李同学利用电容器极板</w:t>
      </w:r>
      <w:r w:rsidR="00E07F26">
        <w:rPr>
          <w:rFonts w:hint="eastAsia"/>
        </w:rPr>
        <w:t>和</w:t>
      </w:r>
      <w:r w:rsidR="00E07F26">
        <w:t>电介质板制成了一个电容式位移传感器</w:t>
      </w:r>
      <w:r w:rsidR="00E07F26">
        <w:rPr>
          <w:rFonts w:hint="eastAsia"/>
        </w:rPr>
        <w:t>，如图所示，</w:t>
      </w:r>
      <w:r w:rsidR="00E07F26">
        <w:t>当被测物体向左移动</w:t>
      </w:r>
      <w:r w:rsidR="00E07F26">
        <w:rPr>
          <w:rFonts w:hint="eastAsia"/>
        </w:rPr>
        <w:t>，会带动电介质板插入电容器极板间。若电介质板左侧从图示位置移至虚线处的过程中，</w:t>
      </w:r>
    </w:p>
    <w:p w14:paraId="61F99DBF" w14:textId="5B7775C3" w:rsidR="00E07F26" w:rsidRDefault="00E07F26" w:rsidP="003C0E8A">
      <w:r>
        <w:t>（</w:t>
      </w:r>
      <w:r>
        <w:t>1</w:t>
      </w:r>
      <w:r>
        <w:t>）电容器极板带电量</w:t>
      </w:r>
      <w:r>
        <w:t>______</w:t>
      </w:r>
      <w:r>
        <w:t>。</w:t>
      </w:r>
    </w:p>
    <w:p w14:paraId="4025A392" w14:textId="322C36BD" w:rsidR="00E07F26" w:rsidRDefault="00E07F26" w:rsidP="003C0E8A">
      <w:r>
        <w:t>A</w:t>
      </w:r>
      <w:r>
        <w:rPr>
          <w:rFonts w:hint="eastAsia"/>
        </w:rPr>
        <w:t>．</w:t>
      </w:r>
      <w:r>
        <w:t>减小</w:t>
      </w:r>
      <w:r>
        <w:tab/>
      </w:r>
      <w:r>
        <w:tab/>
      </w:r>
      <w:r>
        <w:tab/>
        <w:t>B</w:t>
      </w:r>
      <w:r>
        <w:rPr>
          <w:rFonts w:hint="eastAsia"/>
        </w:rPr>
        <w:t>．</w:t>
      </w:r>
      <w:r>
        <w:t>不变</w:t>
      </w:r>
      <w:r>
        <w:tab/>
      </w:r>
      <w:r>
        <w:tab/>
        <w:t>C</w:t>
      </w:r>
      <w:r>
        <w:rPr>
          <w:rFonts w:hint="eastAsia"/>
        </w:rPr>
        <w:t>．</w:t>
      </w:r>
      <w:r>
        <w:t>增大</w:t>
      </w:r>
    </w:p>
    <w:p w14:paraId="7F00E330" w14:textId="0F7A6B40" w:rsidR="00E07F26" w:rsidRDefault="00E07F26" w:rsidP="003C0E8A">
      <w:r>
        <w:t>（</w:t>
      </w:r>
      <w:r>
        <w:t>2</w:t>
      </w:r>
      <w:r>
        <w:t>）</w:t>
      </w:r>
      <w:r>
        <w:rPr>
          <w:rFonts w:hint="eastAsia"/>
        </w:rPr>
        <w:t>流经</w:t>
      </w:r>
      <w:r>
        <w:t>灵敏电流计</w:t>
      </w:r>
      <w:r w:rsidR="003C0E8A">
        <w:rPr>
          <w:rFonts w:hint="eastAsia"/>
        </w:rPr>
        <w:t xml:space="preserve"> </w:t>
      </w:r>
      <w:r>
        <w:rPr>
          <w:rFonts w:hint="eastAsia"/>
        </w:rPr>
        <w:t>G</w:t>
      </w:r>
      <w:r w:rsidR="003C0E8A">
        <w:rPr>
          <w:rFonts w:hint="eastAsia"/>
        </w:rPr>
        <w:t xml:space="preserve"> </w:t>
      </w:r>
      <w:r>
        <w:t>的</w:t>
      </w:r>
      <w:r>
        <w:rPr>
          <w:rFonts w:hint="eastAsia"/>
        </w:rPr>
        <w:t>电流方向为</w:t>
      </w:r>
      <w:r>
        <w:t>______</w:t>
      </w:r>
      <w:r>
        <w:t>。</w:t>
      </w:r>
    </w:p>
    <w:p w14:paraId="6018AFC2" w14:textId="47685E4C" w:rsidR="00E07F26" w:rsidRPr="003C0E8A" w:rsidRDefault="00E07F26" w:rsidP="003C0E8A">
      <w:r>
        <w:t>A</w:t>
      </w:r>
      <w:r>
        <w:rPr>
          <w:rFonts w:hint="eastAsia"/>
        </w:rPr>
        <w:t>．</w:t>
      </w:r>
      <w:r w:rsidRPr="003C0E8A">
        <w:rPr>
          <w:rFonts w:hint="eastAsia"/>
        </w:rPr>
        <w:t>a</w:t>
      </w:r>
      <w:r w:rsidR="003C0E8A">
        <w:rPr>
          <w:rFonts w:hint="eastAsia"/>
        </w:rPr>
        <w:t xml:space="preserve"> </w:t>
      </w:r>
      <w:r w:rsidRPr="003C0E8A">
        <w:rPr>
          <w:rFonts w:hint="eastAsia"/>
        </w:rPr>
        <w:t>到</w:t>
      </w:r>
      <w:r w:rsidR="003C0E8A">
        <w:rPr>
          <w:rFonts w:hint="eastAsia"/>
        </w:rPr>
        <w:t xml:space="preserve"> </w:t>
      </w:r>
      <w:r w:rsidRPr="003C0E8A">
        <w:rPr>
          <w:rFonts w:hint="eastAsia"/>
        </w:rPr>
        <w:t>b</w:t>
      </w:r>
      <w:r w:rsidRPr="003C0E8A">
        <w:tab/>
      </w:r>
      <w:r w:rsidRPr="003C0E8A">
        <w:tab/>
        <w:t>B</w:t>
      </w:r>
      <w:r w:rsidRPr="003C0E8A">
        <w:rPr>
          <w:rFonts w:hint="eastAsia"/>
        </w:rPr>
        <w:t>．</w:t>
      </w:r>
      <w:r w:rsidRPr="003C0E8A">
        <w:t>先</w:t>
      </w:r>
      <w:r w:rsidR="003C0E8A">
        <w:rPr>
          <w:rFonts w:hint="eastAsia"/>
        </w:rPr>
        <w:t xml:space="preserve"> </w:t>
      </w:r>
      <w:r w:rsidRPr="003C0E8A">
        <w:rPr>
          <w:rFonts w:hint="eastAsia"/>
        </w:rPr>
        <w:t>a</w:t>
      </w:r>
      <w:r w:rsidR="003C0E8A">
        <w:rPr>
          <w:rFonts w:hint="eastAsia"/>
        </w:rPr>
        <w:t xml:space="preserve"> </w:t>
      </w:r>
      <w:r w:rsidRPr="003C0E8A">
        <w:rPr>
          <w:rFonts w:hint="eastAsia"/>
        </w:rPr>
        <w:t>到</w:t>
      </w:r>
      <w:r w:rsidR="003C0E8A">
        <w:rPr>
          <w:rFonts w:hint="eastAsia"/>
        </w:rPr>
        <w:t xml:space="preserve"> </w:t>
      </w:r>
      <w:r w:rsidRPr="003C0E8A">
        <w:rPr>
          <w:rFonts w:hint="eastAsia"/>
        </w:rPr>
        <w:t>b</w:t>
      </w:r>
      <w:r w:rsidR="003C0E8A">
        <w:rPr>
          <w:rFonts w:hint="eastAsia"/>
        </w:rPr>
        <w:t xml:space="preserve"> </w:t>
      </w:r>
      <w:r w:rsidRPr="003C0E8A">
        <w:t>再</w:t>
      </w:r>
      <w:r w:rsidR="003C0E8A">
        <w:rPr>
          <w:rFonts w:hint="eastAsia"/>
        </w:rPr>
        <w:t xml:space="preserve"> </w:t>
      </w:r>
      <w:r w:rsidRPr="003C0E8A">
        <w:t>b</w:t>
      </w:r>
      <w:r w:rsidR="003C0E8A">
        <w:rPr>
          <w:rFonts w:hint="eastAsia"/>
        </w:rPr>
        <w:t xml:space="preserve"> </w:t>
      </w:r>
      <w:r w:rsidRPr="003C0E8A">
        <w:rPr>
          <w:rFonts w:hint="eastAsia"/>
        </w:rPr>
        <w:t>到</w:t>
      </w:r>
      <w:r w:rsidR="003C0E8A">
        <w:rPr>
          <w:rFonts w:hint="eastAsia"/>
        </w:rPr>
        <w:t xml:space="preserve"> </w:t>
      </w:r>
      <w:r w:rsidRPr="003C0E8A">
        <w:t>a</w:t>
      </w:r>
    </w:p>
    <w:p w14:paraId="2E1B811E" w14:textId="2F3D5250" w:rsidR="00E07F26" w:rsidRPr="003C0E8A" w:rsidRDefault="00E07F26" w:rsidP="003C0E8A">
      <w:r w:rsidRPr="003C0E8A">
        <w:t>C</w:t>
      </w:r>
      <w:r w:rsidRPr="003C0E8A">
        <w:rPr>
          <w:rFonts w:hint="eastAsia"/>
        </w:rPr>
        <w:t>．</w:t>
      </w:r>
      <w:r w:rsidRPr="003C0E8A">
        <w:rPr>
          <w:rFonts w:hint="eastAsia"/>
        </w:rPr>
        <w:t>b</w:t>
      </w:r>
      <w:r w:rsidR="003C0E8A">
        <w:rPr>
          <w:rFonts w:hint="eastAsia"/>
        </w:rPr>
        <w:t xml:space="preserve"> </w:t>
      </w:r>
      <w:r w:rsidRPr="003C0E8A">
        <w:rPr>
          <w:rFonts w:hint="eastAsia"/>
        </w:rPr>
        <w:t>到</w:t>
      </w:r>
      <w:r w:rsidR="003C0E8A">
        <w:rPr>
          <w:rFonts w:hint="eastAsia"/>
        </w:rPr>
        <w:t xml:space="preserve"> </w:t>
      </w:r>
      <w:r w:rsidRPr="003C0E8A">
        <w:rPr>
          <w:rFonts w:hint="eastAsia"/>
        </w:rPr>
        <w:t>a</w:t>
      </w:r>
      <w:r w:rsidRPr="003C0E8A">
        <w:tab/>
      </w:r>
      <w:r w:rsidRPr="003C0E8A">
        <w:tab/>
        <w:t>D</w:t>
      </w:r>
      <w:r w:rsidRPr="003C0E8A">
        <w:rPr>
          <w:rFonts w:hint="eastAsia"/>
        </w:rPr>
        <w:t>．</w:t>
      </w:r>
      <w:r w:rsidRPr="003C0E8A">
        <w:t>先</w:t>
      </w:r>
      <w:r w:rsidR="003C0E8A">
        <w:rPr>
          <w:rFonts w:hint="eastAsia"/>
        </w:rPr>
        <w:t xml:space="preserve"> </w:t>
      </w:r>
      <w:r w:rsidRPr="003C0E8A">
        <w:t>b</w:t>
      </w:r>
      <w:r w:rsidR="003C0E8A">
        <w:rPr>
          <w:rFonts w:hint="eastAsia"/>
        </w:rPr>
        <w:t xml:space="preserve"> </w:t>
      </w:r>
      <w:r w:rsidRPr="003C0E8A">
        <w:rPr>
          <w:rFonts w:hint="eastAsia"/>
        </w:rPr>
        <w:t>到</w:t>
      </w:r>
      <w:r w:rsidR="003C0E8A">
        <w:rPr>
          <w:rFonts w:hint="eastAsia"/>
        </w:rPr>
        <w:t xml:space="preserve"> </w:t>
      </w:r>
      <w:r w:rsidRPr="003C0E8A">
        <w:t>a</w:t>
      </w:r>
      <w:r w:rsidR="003C0E8A">
        <w:rPr>
          <w:rFonts w:hint="eastAsia"/>
        </w:rPr>
        <w:t xml:space="preserve"> </w:t>
      </w:r>
      <w:r w:rsidRPr="003C0E8A">
        <w:t>再</w:t>
      </w:r>
      <w:r w:rsidR="003C0E8A">
        <w:rPr>
          <w:rFonts w:hint="eastAsia"/>
        </w:rPr>
        <w:t xml:space="preserve"> </w:t>
      </w:r>
      <w:r w:rsidRPr="003C0E8A">
        <w:rPr>
          <w:rFonts w:hint="eastAsia"/>
        </w:rPr>
        <w:t>a</w:t>
      </w:r>
      <w:r w:rsidR="003C0E8A">
        <w:rPr>
          <w:rFonts w:hint="eastAsia"/>
        </w:rPr>
        <w:t xml:space="preserve"> </w:t>
      </w:r>
      <w:r w:rsidRPr="003C0E8A">
        <w:rPr>
          <w:rFonts w:hint="eastAsia"/>
        </w:rPr>
        <w:t>到</w:t>
      </w:r>
      <w:r w:rsidR="003C0E8A">
        <w:rPr>
          <w:rFonts w:hint="eastAsia"/>
        </w:rPr>
        <w:t xml:space="preserve"> </w:t>
      </w:r>
      <w:r w:rsidRPr="003C0E8A">
        <w:rPr>
          <w:rFonts w:hint="eastAsia"/>
        </w:rPr>
        <w:t>b</w:t>
      </w:r>
    </w:p>
    <w:p w14:paraId="703514FE" w14:textId="13DDA219" w:rsidR="00E07F26" w:rsidRDefault="00E07F26" w:rsidP="003C0E8A"/>
    <w:p w14:paraId="3F733DD9" w14:textId="38A048D0" w:rsidR="00E07F26" w:rsidRDefault="00D663B8" w:rsidP="003C0E8A">
      <w:r>
        <w:rPr>
          <w:noProof/>
        </w:rPr>
        <mc:AlternateContent>
          <mc:Choice Requires="wpg">
            <w:drawing>
              <wp:anchor distT="0" distB="0" distL="114300" distR="114300" simplePos="0" relativeHeight="251720704" behindDoc="0" locked="0" layoutInCell="1" allowOverlap="1" wp14:anchorId="71474FDC" wp14:editId="29AD69FB">
                <wp:simplePos x="0" y="0"/>
                <wp:positionH relativeFrom="column">
                  <wp:posOffset>2655381</wp:posOffset>
                </wp:positionH>
                <wp:positionV relativeFrom="paragraph">
                  <wp:posOffset>57028</wp:posOffset>
                </wp:positionV>
                <wp:extent cx="2559050" cy="2150641"/>
                <wp:effectExtent l="0" t="0" r="31750" b="2540"/>
                <wp:wrapSquare wrapText="bothSides"/>
                <wp:docPr id="363615927" name="组合 181"/>
                <wp:cNvGraphicFramePr/>
                <a:graphic xmlns:a="http://schemas.openxmlformats.org/drawingml/2006/main">
                  <a:graphicData uri="http://schemas.microsoft.com/office/word/2010/wordprocessingGroup">
                    <wpg:wgp>
                      <wpg:cNvGrpSpPr/>
                      <wpg:grpSpPr>
                        <a:xfrm>
                          <a:off x="0" y="0"/>
                          <a:ext cx="2559050" cy="2150641"/>
                          <a:chOff x="0" y="0"/>
                          <a:chExt cx="2559050" cy="2150641"/>
                        </a:xfrm>
                      </wpg:grpSpPr>
                      <wpg:grpSp>
                        <wpg:cNvPr id="1994543912" name="组合 179"/>
                        <wpg:cNvGrpSpPr/>
                        <wpg:grpSpPr>
                          <a:xfrm>
                            <a:off x="0" y="0"/>
                            <a:ext cx="2559050" cy="911225"/>
                            <a:chOff x="0" y="14748"/>
                            <a:chExt cx="2559299" cy="911799"/>
                          </a:xfrm>
                        </wpg:grpSpPr>
                        <wpg:grpSp>
                          <wpg:cNvPr id="1740138328" name="组合 3029">
                            <a:extLst>
                              <a:ext uri="{FF2B5EF4-FFF2-40B4-BE49-F238E27FC236}">
                                <a16:creationId xmlns:a16="http://schemas.microsoft.com/office/drawing/2014/main" id="{9B024A49-576A-0827-1DD1-6EB86CA6DE37}"/>
                              </a:ext>
                            </a:extLst>
                          </wpg:cNvPr>
                          <wpg:cNvGrpSpPr/>
                          <wpg:grpSpPr>
                            <a:xfrm>
                              <a:off x="0" y="14748"/>
                              <a:ext cx="2559299" cy="600509"/>
                              <a:chOff x="0" y="0"/>
                              <a:chExt cx="2559299" cy="600509"/>
                            </a:xfrm>
                          </wpg:grpSpPr>
                          <wpg:grpSp>
                            <wpg:cNvPr id="40993868" name="组合 40993868">
                              <a:extLst>
                                <a:ext uri="{FF2B5EF4-FFF2-40B4-BE49-F238E27FC236}">
                                  <a16:creationId xmlns:a16="http://schemas.microsoft.com/office/drawing/2014/main" id="{12B37093-4925-91CC-E320-FC4B194374C7}"/>
                                </a:ext>
                              </a:extLst>
                            </wpg:cNvPr>
                            <wpg:cNvGrpSpPr/>
                            <wpg:grpSpPr>
                              <a:xfrm>
                                <a:off x="0" y="243026"/>
                                <a:ext cx="2559299" cy="357483"/>
                                <a:chOff x="0" y="243026"/>
                                <a:chExt cx="2559299" cy="357483"/>
                              </a:xfrm>
                            </wpg:grpSpPr>
                            <wps:wsp>
                              <wps:cNvPr id="2145402720" name="矩形 2145402720">
                                <a:extLst>
                                  <a:ext uri="{FF2B5EF4-FFF2-40B4-BE49-F238E27FC236}">
                                    <a16:creationId xmlns:a16="http://schemas.microsoft.com/office/drawing/2014/main" id="{13D5581D-AF33-0849-FF52-746AD4F984AE}"/>
                                  </a:ext>
                                </a:extLst>
                              </wps:cNvPr>
                              <wps:cNvSpPr/>
                              <wps:spPr>
                                <a:xfrm>
                                  <a:off x="892592" y="243026"/>
                                  <a:ext cx="1062574" cy="162813"/>
                                </a:xfrm>
                                <a:prstGeom prst="rect">
                                  <a:avLst/>
                                </a:prstGeom>
                                <a:solidFill>
                                  <a:srgbClr val="F8C399"/>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9896622" name="矩形 2029896622">
                                <a:extLst>
                                  <a:ext uri="{FF2B5EF4-FFF2-40B4-BE49-F238E27FC236}">
                                    <a16:creationId xmlns:a16="http://schemas.microsoft.com/office/drawing/2014/main" id="{9560482C-B6AC-7461-CFA3-E35DD9A394C0}"/>
                                  </a:ext>
                                </a:extLst>
                              </wps:cNvPr>
                              <wps:cNvSpPr/>
                              <wps:spPr>
                                <a:xfrm>
                                  <a:off x="0" y="348486"/>
                                  <a:ext cx="344170" cy="252023"/>
                                </a:xfrm>
                                <a:prstGeom prst="rect">
                                  <a:avLst/>
                                </a:prstGeom>
                                <a:solidFill>
                                  <a:srgbClr val="FAC170"/>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776731" name="矩形 86776731">
                                <a:extLst>
                                  <a:ext uri="{FF2B5EF4-FFF2-40B4-BE49-F238E27FC236}">
                                    <a16:creationId xmlns:a16="http://schemas.microsoft.com/office/drawing/2014/main" id="{E3A62D02-9955-D73C-ADB2-E1780FA82998}"/>
                                  </a:ext>
                                </a:extLst>
                              </wps:cNvPr>
                              <wps:cNvSpPr/>
                              <wps:spPr>
                                <a:xfrm>
                                  <a:off x="186200" y="301573"/>
                                  <a:ext cx="2373099" cy="45719"/>
                                </a:xfrm>
                                <a:prstGeom prst="rect">
                                  <a:avLst/>
                                </a:prstGeom>
                                <a:solidFill>
                                  <a:srgbClr val="C9C9CB"/>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65441098" name="直接箭头连接符 1365441098">
                              <a:extLst>
                                <a:ext uri="{FF2B5EF4-FFF2-40B4-BE49-F238E27FC236}">
                                  <a16:creationId xmlns:a16="http://schemas.microsoft.com/office/drawing/2014/main" id="{33F03CB8-C09E-D804-5832-B5342C938782}"/>
                                </a:ext>
                              </a:extLst>
                            </wps:cNvPr>
                            <wps:cNvCnPr>
                              <a:cxnSpLocks/>
                            </wps:cNvCnPr>
                            <wps:spPr>
                              <a:xfrm>
                                <a:off x="2499360" y="0"/>
                                <a:ext cx="0" cy="301573"/>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482639343" name="组合 178"/>
                          <wpg:cNvGrpSpPr/>
                          <wpg:grpSpPr>
                            <a:xfrm>
                              <a:off x="192572" y="32134"/>
                              <a:ext cx="2279788" cy="894413"/>
                              <a:chOff x="-32868" y="32134"/>
                              <a:chExt cx="2279788" cy="894413"/>
                            </a:xfrm>
                            <a:noFill/>
                          </wpg:grpSpPr>
                          <wps:wsp>
                            <wps:cNvPr id="1621006479" name="矩形 16"/>
                            <wps:cNvSpPr/>
                            <wps:spPr>
                              <a:xfrm>
                                <a:off x="887042" y="32134"/>
                                <a:ext cx="605459" cy="223568"/>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9F365" w14:textId="1A0E7932" w:rsidR="00D663B8" w:rsidRPr="002C5857" w:rsidRDefault="00D663B8" w:rsidP="00D663B8">
                                  <w:pPr>
                                    <w:jc w:val="left"/>
                                    <w:rPr>
                                      <w:color w:val="000000" w:themeColor="text1"/>
                                      <w:sz w:val="18"/>
                                      <w:szCs w:val="21"/>
                                    </w:rPr>
                                  </w:pPr>
                                  <w:r w:rsidRPr="002C5857">
                                    <w:rPr>
                                      <w:color w:val="000000" w:themeColor="text1"/>
                                      <w:sz w:val="18"/>
                                      <w:szCs w:val="21"/>
                                    </w:rPr>
                                    <w:t>金属丝</w:t>
                                  </w:r>
                                  <w:r>
                                    <w:rPr>
                                      <w:rFonts w:hint="eastAsia"/>
                                      <w:color w:val="000000" w:themeColor="text1"/>
                                      <w:sz w:val="18"/>
                                      <w:szCs w:val="21"/>
                                    </w:rPr>
                                    <w:t xml:space="preserve"> </w:t>
                                  </w:r>
                                  <w:r w:rsidRPr="002C5857">
                                    <w:rPr>
                                      <w:i/>
                                      <w:iCs/>
                                      <w:color w:val="000000" w:themeColor="text1"/>
                                      <w:sz w:val="18"/>
                                      <w:szCs w:val="21"/>
                                    </w:rPr>
                                    <w:t>R</w:t>
                                  </w:r>
                                  <w:r w:rsidRPr="002C5857">
                                    <w:rPr>
                                      <w:color w:val="000000" w:themeColor="text1"/>
                                      <w:sz w:val="18"/>
                                      <w:szCs w:val="21"/>
                                      <w:vertAlign w:val="subscript"/>
                                    </w:rPr>
                                    <w:t>1</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1024798310" name="矩形 17"/>
                            <wps:cNvSpPr/>
                            <wps:spPr>
                              <a:xfrm>
                                <a:off x="886725" y="424802"/>
                                <a:ext cx="605400" cy="223521"/>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FB5D79" w14:textId="77777777" w:rsidR="00D663B8" w:rsidRPr="002C5857" w:rsidRDefault="00D663B8" w:rsidP="00D663B8">
                                  <w:pPr>
                                    <w:jc w:val="center"/>
                                  </w:pPr>
                                  <w:r w:rsidRPr="002C5857">
                                    <w:rPr>
                                      <w:color w:val="000000" w:themeColor="text1"/>
                                      <w:sz w:val="18"/>
                                      <w:szCs w:val="21"/>
                                    </w:rPr>
                                    <w:t>金属丝</w:t>
                                  </w:r>
                                  <w:r>
                                    <w:rPr>
                                      <w:rFonts w:hint="eastAsia"/>
                                      <w:color w:val="000000" w:themeColor="text1"/>
                                      <w:sz w:val="18"/>
                                      <w:szCs w:val="21"/>
                                    </w:rPr>
                                    <w:t xml:space="preserve"> </w:t>
                                  </w:r>
                                  <w:r w:rsidRPr="002C5857">
                                    <w:rPr>
                                      <w:i/>
                                      <w:iCs/>
                                      <w:color w:val="000000" w:themeColor="text1"/>
                                      <w:sz w:val="18"/>
                                      <w:szCs w:val="21"/>
                                    </w:rPr>
                                    <w:t>R</w:t>
                                  </w:r>
                                  <w:r w:rsidRPr="002C5857">
                                    <w:rPr>
                                      <w:color w:val="000000" w:themeColor="text1"/>
                                      <w:sz w:val="18"/>
                                      <w:szCs w:val="21"/>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34691674" name="矩形 16"/>
                            <wps:cNvSpPr/>
                            <wps:spPr>
                              <a:xfrm>
                                <a:off x="-32868" y="90685"/>
                                <a:ext cx="440935" cy="22352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08CEEA" w14:textId="77777777" w:rsidR="00D663B8" w:rsidRPr="002C5857" w:rsidRDefault="00D663B8" w:rsidP="00D663B8">
                                  <w:pPr>
                                    <w:jc w:val="left"/>
                                    <w:rPr>
                                      <w:color w:val="000000" w:themeColor="text1"/>
                                      <w:sz w:val="18"/>
                                      <w:szCs w:val="21"/>
                                    </w:rPr>
                                  </w:pPr>
                                  <w:r w:rsidRPr="002C5857">
                                    <w:rPr>
                                      <w:color w:val="000000" w:themeColor="text1"/>
                                      <w:sz w:val="18"/>
                                      <w:szCs w:val="21"/>
                                    </w:rPr>
                                    <w:t>金属梁</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1915939291" name="文本框 2"/>
                            <wps:cNvSpPr txBox="1">
                              <a:spLocks noChangeArrowheads="1"/>
                            </wps:cNvSpPr>
                            <wps:spPr bwMode="auto">
                              <a:xfrm>
                                <a:off x="942974" y="718859"/>
                                <a:ext cx="475270" cy="207688"/>
                              </a:xfrm>
                              <a:prstGeom prst="rect">
                                <a:avLst/>
                              </a:prstGeom>
                              <a:grpFill/>
                              <a:ln w="9525">
                                <a:noFill/>
                                <a:miter lim="800000"/>
                              </a:ln>
                            </wps:spPr>
                            <wps:txbx>
                              <w:txbxContent>
                                <w:p w14:paraId="7FAC8FD5" w14:textId="4C83D3CC" w:rsidR="00D663B8" w:rsidRPr="002C5857" w:rsidRDefault="00D663B8" w:rsidP="00D663B8">
                                  <w:pPr>
                                    <w:rPr>
                                      <w:sz w:val="18"/>
                                      <w:szCs w:val="18"/>
                                    </w:rPr>
                                  </w:pPr>
                                  <w:r w:rsidRPr="002C5857">
                                    <w:rPr>
                                      <w:sz w:val="18"/>
                                      <w:szCs w:val="18"/>
                                    </w:rPr>
                                    <w:t>图</w:t>
                                  </w: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1407224228" name="矩形 16"/>
                            <wps:cNvSpPr/>
                            <wps:spPr>
                              <a:xfrm>
                                <a:off x="2079654" y="34187"/>
                                <a:ext cx="167266" cy="223568"/>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453F7E" w14:textId="522DEAE2" w:rsidR="00D663B8" w:rsidRPr="00D663B8" w:rsidRDefault="00D663B8" w:rsidP="00D663B8">
                                  <w:pPr>
                                    <w:jc w:val="left"/>
                                    <w:rPr>
                                      <w:i/>
                                      <w:iCs/>
                                      <w:color w:val="000000" w:themeColor="text1"/>
                                      <w:sz w:val="18"/>
                                      <w:szCs w:val="21"/>
                                    </w:rPr>
                                  </w:pPr>
                                  <w:r w:rsidRPr="00D663B8">
                                    <w:rPr>
                                      <w:rFonts w:hint="eastAsia"/>
                                      <w:i/>
                                      <w:iCs/>
                                      <w:color w:val="000000" w:themeColor="text1"/>
                                      <w:sz w:val="18"/>
                                      <w:szCs w:val="21"/>
                                    </w:rPr>
                                    <w:t>F</w:t>
                                  </w:r>
                                </w:p>
                              </w:txbxContent>
                            </wps:txbx>
                            <wps:bodyPr rot="0" spcFirstLastPara="0" vertOverflow="overflow" horzOverflow="overflow" vert="horz" wrap="none" lIns="36000" tIns="0" rIns="36000" bIns="0" numCol="1" spcCol="0" rtlCol="0" fromWordArt="0" anchor="ctr" anchorCtr="0" forceAA="0" compatLnSpc="1">
                              <a:spAutoFit/>
                            </wps:bodyPr>
                          </wps:wsp>
                        </wpg:grpSp>
                      </wpg:grpSp>
                      <wpg:grpSp>
                        <wpg:cNvPr id="473986484" name="组合 180"/>
                        <wpg:cNvGrpSpPr/>
                        <wpg:grpSpPr>
                          <a:xfrm>
                            <a:off x="398258" y="1067331"/>
                            <a:ext cx="1763395" cy="1083310"/>
                            <a:chOff x="0" y="251699"/>
                            <a:chExt cx="1763395" cy="1083921"/>
                          </a:xfrm>
                          <a:noFill/>
                        </wpg:grpSpPr>
                        <wpg:grpSp>
                          <wpg:cNvPr id="2097968652" name="组合 177"/>
                          <wpg:cNvGrpSpPr/>
                          <wpg:grpSpPr>
                            <a:xfrm>
                              <a:off x="0" y="251699"/>
                              <a:ext cx="1763395" cy="832712"/>
                              <a:chOff x="0" y="0"/>
                              <a:chExt cx="1763395" cy="832712"/>
                            </a:xfrm>
                            <a:grpFill/>
                          </wpg:grpSpPr>
                          <wpg:grpSp>
                            <wpg:cNvPr id="914095527" name="组合 175"/>
                            <wpg:cNvGrpSpPr/>
                            <wpg:grpSpPr>
                              <a:xfrm>
                                <a:off x="0" y="0"/>
                                <a:ext cx="1763395" cy="731852"/>
                                <a:chOff x="-324304" y="0"/>
                                <a:chExt cx="1763395" cy="731852"/>
                              </a:xfrm>
                              <a:grpFill/>
                            </wpg:grpSpPr>
                            <wps:wsp>
                              <wps:cNvPr id="606459895" name="任意多边形: 形状 1705734998">
                                <a:extLst>
                                  <a:ext uri="{FF2B5EF4-FFF2-40B4-BE49-F238E27FC236}">
                                    <a16:creationId xmlns:a16="http://schemas.microsoft.com/office/drawing/2014/main" id="{858BB70A-7805-F7BE-E0FE-692301352ED0}"/>
                                  </a:ext>
                                </a:extLst>
                              </wps:cNvPr>
                              <wps:cNvSpPr/>
                              <wps:spPr>
                                <a:xfrm>
                                  <a:off x="-324304" y="50825"/>
                                  <a:ext cx="1763395" cy="681027"/>
                                </a:xfrm>
                                <a:custGeom>
                                  <a:avLst/>
                                  <a:gdLst>
                                    <a:gd name="connsiteX0" fmla="*/ 433027 w 1763636"/>
                                    <a:gd name="connsiteY0" fmla="*/ 681070 h 681070"/>
                                    <a:gd name="connsiteX1" fmla="*/ 0 w 1763636"/>
                                    <a:gd name="connsiteY1" fmla="*/ 681070 h 681070"/>
                                    <a:gd name="connsiteX2" fmla="*/ 0 w 1763636"/>
                                    <a:gd name="connsiteY2" fmla="*/ 0 h 681070"/>
                                    <a:gd name="connsiteX3" fmla="*/ 1763636 w 1763636"/>
                                    <a:gd name="connsiteY3" fmla="*/ 0 h 681070"/>
                                    <a:gd name="connsiteX4" fmla="*/ 1763636 w 1763636"/>
                                    <a:gd name="connsiteY4" fmla="*/ 678968 h 681070"/>
                                    <a:gd name="connsiteX5" fmla="*/ 517109 w 1763636"/>
                                    <a:gd name="connsiteY5" fmla="*/ 678968 h 681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63636" h="681070">
                                      <a:moveTo>
                                        <a:pt x="433027" y="681070"/>
                                      </a:moveTo>
                                      <a:lnTo>
                                        <a:pt x="0" y="681070"/>
                                      </a:lnTo>
                                      <a:lnTo>
                                        <a:pt x="0" y="0"/>
                                      </a:lnTo>
                                      <a:lnTo>
                                        <a:pt x="1763636" y="0"/>
                                      </a:lnTo>
                                      <a:lnTo>
                                        <a:pt x="1763636" y="678968"/>
                                      </a:lnTo>
                                      <a:lnTo>
                                        <a:pt x="517109" y="678968"/>
                                      </a:ln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39320505" name="组合 3033">
                                <a:extLst>
                                  <a:ext uri="{FF2B5EF4-FFF2-40B4-BE49-F238E27FC236}">
                                    <a16:creationId xmlns:a16="http://schemas.microsoft.com/office/drawing/2014/main" id="{DF6BC57B-5682-88D8-2D27-80D316C278AA}"/>
                                  </a:ext>
                                </a:extLst>
                              </wpg:cNvPr>
                              <wpg:cNvGrpSpPr/>
                              <wpg:grpSpPr>
                                <a:xfrm>
                                  <a:off x="0" y="0"/>
                                  <a:ext cx="1076845" cy="101459"/>
                                  <a:chOff x="363401" y="0"/>
                                  <a:chExt cx="1076845" cy="101459"/>
                                </a:xfrm>
                                <a:grpFill/>
                              </wpg:grpSpPr>
                              <wps:wsp>
                                <wps:cNvPr id="292313539" name="矩形 292313539">
                                  <a:extLst>
                                    <a:ext uri="{FF2B5EF4-FFF2-40B4-BE49-F238E27FC236}">
                                      <a16:creationId xmlns:a16="http://schemas.microsoft.com/office/drawing/2014/main" id="{4B04BCC6-6FC8-5640-0576-F0A11A77A48F}"/>
                                    </a:ext>
                                  </a:extLst>
                                </wps:cNvPr>
                                <wps:cNvSpPr/>
                                <wps:spPr>
                                  <a:xfrm>
                                    <a:off x="363401" y="328"/>
                                    <a:ext cx="339642" cy="101131"/>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880388" name="矩形 168880388">
                                  <a:extLst>
                                    <a:ext uri="{FF2B5EF4-FFF2-40B4-BE49-F238E27FC236}">
                                      <a16:creationId xmlns:a16="http://schemas.microsoft.com/office/drawing/2014/main" id="{F66455C5-01B8-A70D-14B6-CEECD23018B6}"/>
                                    </a:ext>
                                  </a:extLst>
                                </wps:cNvPr>
                                <wps:cNvSpPr/>
                                <wps:spPr>
                                  <a:xfrm>
                                    <a:off x="1100604" y="0"/>
                                    <a:ext cx="339642" cy="101131"/>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21799798" name="直接连接符 176"/>
                            <wps:cNvCnPr/>
                            <wps:spPr>
                              <a:xfrm>
                                <a:off x="439947" y="615351"/>
                                <a:ext cx="0" cy="217361"/>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1978824" name="直接连接符 176"/>
                            <wps:cNvCnPr/>
                            <wps:spPr>
                              <a:xfrm>
                                <a:off x="503154" y="661824"/>
                                <a:ext cx="0" cy="137162"/>
                              </a:xfrm>
                              <a:prstGeom prst="line">
                                <a:avLst/>
                              </a:prstGeom>
                              <a:grpFill/>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61686185" name="矩形 16"/>
                          <wps:cNvSpPr/>
                          <wps:spPr>
                            <a:xfrm>
                              <a:off x="396816" y="327330"/>
                              <a:ext cx="205350" cy="22353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0108AE" w14:textId="712A1E6D" w:rsidR="00D663B8" w:rsidRPr="002C5857" w:rsidRDefault="00D663B8" w:rsidP="00D663B8">
                                <w:pPr>
                                  <w:jc w:val="left"/>
                                  <w:rPr>
                                    <w:color w:val="000000" w:themeColor="text1"/>
                                    <w:sz w:val="18"/>
                                    <w:szCs w:val="21"/>
                                  </w:rPr>
                                </w:pPr>
                                <w:r w:rsidRPr="002C5857">
                                  <w:rPr>
                                    <w:i/>
                                    <w:iCs/>
                                    <w:color w:val="000000" w:themeColor="text1"/>
                                    <w:sz w:val="18"/>
                                    <w:szCs w:val="21"/>
                                  </w:rPr>
                                  <w:t>R</w:t>
                                </w:r>
                                <w:r w:rsidRPr="002C5857">
                                  <w:rPr>
                                    <w:color w:val="000000" w:themeColor="text1"/>
                                    <w:sz w:val="18"/>
                                    <w:szCs w:val="21"/>
                                    <w:vertAlign w:val="subscript"/>
                                  </w:rPr>
                                  <w:t>1</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1903368209" name="矩形 17"/>
                          <wps:cNvSpPr/>
                          <wps:spPr>
                            <a:xfrm>
                              <a:off x="1146352" y="327658"/>
                              <a:ext cx="205350" cy="22353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D6085E" w14:textId="77DE2F22" w:rsidR="00D663B8" w:rsidRPr="002C5857" w:rsidRDefault="00D663B8" w:rsidP="00D663B8">
                                <w:pPr>
                                  <w:jc w:val="center"/>
                                </w:pPr>
                                <w:r w:rsidRPr="002C5857">
                                  <w:rPr>
                                    <w:i/>
                                    <w:iCs/>
                                    <w:color w:val="000000" w:themeColor="text1"/>
                                    <w:sz w:val="18"/>
                                    <w:szCs w:val="21"/>
                                  </w:rPr>
                                  <w:t>R</w:t>
                                </w:r>
                                <w:r w:rsidRPr="002C5857">
                                  <w:rPr>
                                    <w:color w:val="000000" w:themeColor="text1"/>
                                    <w:sz w:val="18"/>
                                    <w:szCs w:val="21"/>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89554753" name="文本框 2"/>
                          <wps:cNvSpPr txBox="1">
                            <a:spLocks noChangeArrowheads="1"/>
                          </wps:cNvSpPr>
                          <wps:spPr bwMode="auto">
                            <a:xfrm>
                              <a:off x="652011" y="1127976"/>
                              <a:ext cx="482209" cy="207644"/>
                            </a:xfrm>
                            <a:prstGeom prst="rect">
                              <a:avLst/>
                            </a:prstGeom>
                            <a:grpFill/>
                            <a:ln w="9525">
                              <a:noFill/>
                              <a:miter lim="800000"/>
                            </a:ln>
                          </wps:spPr>
                          <wps:txbx>
                            <w:txbxContent>
                              <w:p w14:paraId="6B0D5830" w14:textId="6023D832" w:rsidR="00D663B8" w:rsidRPr="002C5857" w:rsidRDefault="00D663B8" w:rsidP="00D663B8">
                                <w:pPr>
                                  <w:rPr>
                                    <w:sz w:val="18"/>
                                    <w:szCs w:val="18"/>
                                  </w:rPr>
                                </w:pPr>
                                <w:r w:rsidRPr="002C5857">
                                  <w:rPr>
                                    <w:sz w:val="18"/>
                                    <w:szCs w:val="18"/>
                                  </w:rPr>
                                  <w:t>图</w:t>
                                </w: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196995996" name="矩形 16"/>
                          <wps:cNvSpPr/>
                          <wps:spPr>
                            <a:xfrm>
                              <a:off x="259953" y="945541"/>
                              <a:ext cx="167250" cy="223623"/>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913248" w14:textId="74161C5D" w:rsidR="00D663B8" w:rsidRPr="002C5857" w:rsidRDefault="00D663B8" w:rsidP="00D663B8">
                                <w:pPr>
                                  <w:jc w:val="left"/>
                                  <w:rPr>
                                    <w:color w:val="000000" w:themeColor="text1"/>
                                    <w:sz w:val="18"/>
                                    <w:szCs w:val="21"/>
                                  </w:rPr>
                                </w:pPr>
                                <w:r>
                                  <w:rPr>
                                    <w:rFonts w:hint="eastAsia"/>
                                    <w:i/>
                                    <w:iCs/>
                                    <w:color w:val="000000" w:themeColor="text1"/>
                                    <w:sz w:val="18"/>
                                    <w:szCs w:val="21"/>
                                  </w:rPr>
                                  <w:t>E</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809411447" name="矩形 16"/>
                          <wps:cNvSpPr/>
                          <wps:spPr>
                            <a:xfrm>
                              <a:off x="509526" y="945541"/>
                              <a:ext cx="142485" cy="223623"/>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9E2AFE" w14:textId="733CE15D" w:rsidR="00D663B8" w:rsidRPr="002C5857" w:rsidRDefault="00D663B8" w:rsidP="00D663B8">
                                <w:pPr>
                                  <w:jc w:val="left"/>
                                  <w:rPr>
                                    <w:color w:val="000000" w:themeColor="text1"/>
                                    <w:sz w:val="18"/>
                                    <w:szCs w:val="21"/>
                                  </w:rPr>
                                </w:pPr>
                                <w:r>
                                  <w:rPr>
                                    <w:rFonts w:hint="eastAsia"/>
                                    <w:i/>
                                    <w:iCs/>
                                    <w:color w:val="000000" w:themeColor="text1"/>
                                    <w:sz w:val="18"/>
                                    <w:szCs w:val="21"/>
                                  </w:rPr>
                                  <w:t>r</w:t>
                                </w:r>
                              </w:p>
                            </w:txbxContent>
                          </wps:txbx>
                          <wps:bodyPr rot="0" spcFirstLastPara="0" vertOverflow="overflow" horzOverflow="overflow" vert="horz" wrap="none" lIns="36000" tIns="0" rIns="36000" bIns="0" numCol="1" spcCol="0" rtlCol="0" fromWordArt="0" anchor="ctr" anchorCtr="0" forceAA="0" compatLnSpc="1">
                            <a:spAutoFit/>
                          </wps:bodyPr>
                        </wps:wsp>
                      </wpg:grpSp>
                    </wpg:wgp>
                  </a:graphicData>
                </a:graphic>
              </wp:anchor>
            </w:drawing>
          </mc:Choice>
          <mc:Fallback>
            <w:pict>
              <v:group w14:anchorId="71474FDC" id="组合 181" o:spid="_x0000_s1148" style="position:absolute;left:0;text-align:left;margin-left:209.1pt;margin-top:4.5pt;width:201.5pt;height:169.35pt;z-index:251720704;mso-position-horizontal-relative:text;mso-position-vertical-relative:text" coordsize="25590,2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">
                <v:group id="组合 179" o:spid="_x0000_s1149" style="position:absolute;width:25590;height:9112" coordorigin=",147" coordsize="2559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">
                  <v:group id="组合 3029" o:spid="_x0000_s1150" style="position:absolute;top:147;width:25592;height:6005" coordsize="25592,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">
                    <v:group id="组合 40993868" o:spid="_x0000_s1151" style="position:absolute;top:2430;width:25592;height:3575" coordorigin=",2430" coordsize="25592,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">
                      <v:rect id="矩形 2145402720" o:spid="_x0000_s1152" style="position:absolute;left:8925;top:2430;width:10626;height: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" fillcolor="#f8c399" strokecolor="black [3213]" strokeweight="1pt"/>
                      <v:rect id="矩形 2029896622" o:spid="_x0000_s1153" style="position:absolute;top:3484;width:3441;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" fillcolor="#fac170" strokecolor="black [3213]" strokeweight="1pt"/>
                      <v:rect id="矩形 86776731" o:spid="_x0000_s1154" style="position:absolute;left:1862;top:3015;width:2373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" fillcolor="#c9c9cb" strokecolor="black [3213]" strokeweight="1pt"/>
                    </v:group>
                    <v:shapetype id="_x0000_t32" coordsize="21600,21600" o:spt="32" o:oned="t" path="m,l21600,21600e" filled="f">
                      <v:path arrowok="t" fillok="f" o:connecttype="none"/>
                      <o:lock v:ext="edit" shapetype="t"/>
                    </v:shapetype>
                    <v:shape id="直接箭头连接符 1365441098" o:spid="_x0000_s1155" type="#_x0000_t32" style="position:absolute;left:24993;width:0;height:3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" strokecolor="black [3213]" strokeweight=".5pt">
                      <v:stroke endarrow="block" endarrowwidth="narrow"/>
                      <o:lock v:ext="edit" shapetype="f"/>
                    </v:shape>
                  </v:group>
                  <v:group id="组合 178" o:spid="_x0000_s1156" style="position:absolute;left:1925;top:321;width:22798;height:8944" coordorigin="-328,321" coordsize="22797,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">
                    <v:rect id="矩形 16" o:spid="_x0000_s1157" style="position:absolute;left:8870;top:321;width:6055;height:22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" filled="f" stroked="f" strokeweight="2pt">
                      <v:textbox style="mso-fit-shape-to-text:t" inset="1mm,0,1mm,0">
                        <w:txbxContent>
                          <w:p w14:paraId="2DC9F365" w14:textId="1A0E7932" w:rsidR="00D663B8" w:rsidRPr="002C5857" w:rsidRDefault="00D663B8" w:rsidP="00D663B8">
                            <w:pPr>
                              <w:jc w:val="left"/>
                              <w:rPr>
                                <w:color w:val="000000" w:themeColor="text1"/>
                                <w:sz w:val="18"/>
                                <w:szCs w:val="21"/>
                              </w:rPr>
                            </w:pPr>
                            <w:r w:rsidRPr="002C5857">
                              <w:rPr>
                                <w:color w:val="000000" w:themeColor="text1"/>
                                <w:sz w:val="18"/>
                                <w:szCs w:val="21"/>
                              </w:rPr>
                              <w:t>金属丝</w:t>
                            </w:r>
                            <w:r>
                              <w:rPr>
                                <w:rFonts w:hint="eastAsia"/>
                                <w:color w:val="000000" w:themeColor="text1"/>
                                <w:sz w:val="18"/>
                                <w:szCs w:val="21"/>
                              </w:rPr>
                              <w:t xml:space="preserve"> </w:t>
                            </w:r>
                            <w:r w:rsidRPr="002C5857">
                              <w:rPr>
                                <w:i/>
                                <w:iCs/>
                                <w:color w:val="000000" w:themeColor="text1"/>
                                <w:sz w:val="18"/>
                                <w:szCs w:val="21"/>
                              </w:rPr>
                              <w:t>R</w:t>
                            </w:r>
                            <w:r w:rsidRPr="002C5857">
                              <w:rPr>
                                <w:color w:val="000000" w:themeColor="text1"/>
                                <w:sz w:val="18"/>
                                <w:szCs w:val="21"/>
                                <w:vertAlign w:val="subscript"/>
                              </w:rPr>
                              <w:t>1</w:t>
                            </w:r>
                          </w:p>
                        </w:txbxContent>
                      </v:textbox>
                    </v:rect>
                    <v:rect id="矩形 17" o:spid="_x0000_s1158" style="position:absolute;left:8867;top:4248;width:6054;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" filled="f" stroked="f" strokeweight="2pt">
                      <v:textbox style="mso-fit-shape-to-text:t" inset="1mm,0,1mm,0">
                        <w:txbxContent>
                          <w:p w14:paraId="72FB5D79" w14:textId="77777777" w:rsidR="00D663B8" w:rsidRPr="002C5857" w:rsidRDefault="00D663B8" w:rsidP="00D663B8">
                            <w:pPr>
                              <w:jc w:val="center"/>
                            </w:pPr>
                            <w:r w:rsidRPr="002C5857">
                              <w:rPr>
                                <w:color w:val="000000" w:themeColor="text1"/>
                                <w:sz w:val="18"/>
                                <w:szCs w:val="21"/>
                              </w:rPr>
                              <w:t>金属丝</w:t>
                            </w:r>
                            <w:r>
                              <w:rPr>
                                <w:rFonts w:hint="eastAsia"/>
                                <w:color w:val="000000" w:themeColor="text1"/>
                                <w:sz w:val="18"/>
                                <w:szCs w:val="21"/>
                              </w:rPr>
                              <w:t xml:space="preserve"> </w:t>
                            </w:r>
                            <w:r w:rsidRPr="002C5857">
                              <w:rPr>
                                <w:i/>
                                <w:iCs/>
                                <w:color w:val="000000" w:themeColor="text1"/>
                                <w:sz w:val="18"/>
                                <w:szCs w:val="21"/>
                              </w:rPr>
                              <w:t>R</w:t>
                            </w:r>
                            <w:r w:rsidRPr="002C5857">
                              <w:rPr>
                                <w:color w:val="000000" w:themeColor="text1"/>
                                <w:sz w:val="18"/>
                                <w:szCs w:val="21"/>
                                <w:vertAlign w:val="subscript"/>
                              </w:rPr>
                              <w:t>2</w:t>
                            </w:r>
                          </w:p>
                        </w:txbxContent>
                      </v:textbox>
                    </v:rect>
                    <v:rect id="矩形 16" o:spid="_x0000_s1159" style="position:absolute;left:-328;top:906;width:4408;height:22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" filled="f" stroked="f" strokeweight="2pt">
                      <v:textbox style="mso-fit-shape-to-text:t" inset="1mm,0,1mm,0">
                        <w:txbxContent>
                          <w:p w14:paraId="5308CEEA" w14:textId="77777777" w:rsidR="00D663B8" w:rsidRPr="002C5857" w:rsidRDefault="00D663B8" w:rsidP="00D663B8">
                            <w:pPr>
                              <w:jc w:val="left"/>
                              <w:rPr>
                                <w:color w:val="000000" w:themeColor="text1"/>
                                <w:sz w:val="18"/>
                                <w:szCs w:val="21"/>
                              </w:rPr>
                            </w:pPr>
                            <w:r w:rsidRPr="002C5857">
                              <w:rPr>
                                <w:color w:val="000000" w:themeColor="text1"/>
                                <w:sz w:val="18"/>
                                <w:szCs w:val="21"/>
                              </w:rPr>
                              <w:t>金属梁</w:t>
                            </w:r>
                          </w:p>
                        </w:txbxContent>
                      </v:textbox>
                    </v:rect>
                    <v:shape id="文本框 2" o:spid="_x0000_s1160" type="#_x0000_t202" style="position:absolute;left:9429;top:7188;width:475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" filled="f" stroked="f">
                      <v:textbox style="mso-fit-shape-to-text:t" inset="1mm,0,1mm,0">
                        <w:txbxContent>
                          <w:p w14:paraId="7FAC8FD5" w14:textId="4C83D3CC" w:rsidR="00D663B8" w:rsidRPr="002C5857" w:rsidRDefault="00D663B8" w:rsidP="00D663B8">
                            <w:pPr>
                              <w:rPr>
                                <w:sz w:val="18"/>
                                <w:szCs w:val="18"/>
                              </w:rPr>
                            </w:pPr>
                            <w:r w:rsidRPr="002C5857">
                              <w:rPr>
                                <w:sz w:val="18"/>
                                <w:szCs w:val="18"/>
                              </w:rPr>
                              <w:t>图</w:t>
                            </w:r>
                            <w:r>
                              <w:rPr>
                                <w:rFonts w:hint="eastAsia"/>
                                <w:sz w:val="18"/>
                                <w:szCs w:val="18"/>
                              </w:rPr>
                              <w:t>（</w:t>
                            </w:r>
                            <w:r>
                              <w:rPr>
                                <w:rFonts w:hint="eastAsia"/>
                                <w:sz w:val="18"/>
                                <w:szCs w:val="18"/>
                              </w:rPr>
                              <w:t>a</w:t>
                            </w:r>
                            <w:r>
                              <w:rPr>
                                <w:rFonts w:hint="eastAsia"/>
                                <w:sz w:val="18"/>
                                <w:szCs w:val="18"/>
                              </w:rPr>
                              <w:t>）</w:t>
                            </w:r>
                          </w:p>
                        </w:txbxContent>
                      </v:textbox>
                    </v:shape>
                    <v:rect id="矩形 16" o:spid="_x0000_s1161" style="position:absolute;left:20796;top:341;width:1673;height:22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" filled="f" stroked="f" strokeweight="2pt">
                      <v:textbox style="mso-fit-shape-to-text:t" inset="1mm,0,1mm,0">
                        <w:txbxContent>
                          <w:p w14:paraId="79453F7E" w14:textId="522DEAE2" w:rsidR="00D663B8" w:rsidRPr="00D663B8" w:rsidRDefault="00D663B8" w:rsidP="00D663B8">
                            <w:pPr>
                              <w:jc w:val="left"/>
                              <w:rPr>
                                <w:i/>
                                <w:iCs/>
                                <w:color w:val="000000" w:themeColor="text1"/>
                                <w:sz w:val="18"/>
                                <w:szCs w:val="21"/>
                              </w:rPr>
                            </w:pPr>
                            <w:r w:rsidRPr="00D663B8">
                              <w:rPr>
                                <w:rFonts w:hint="eastAsia"/>
                                <w:i/>
                                <w:iCs/>
                                <w:color w:val="000000" w:themeColor="text1"/>
                                <w:sz w:val="18"/>
                                <w:szCs w:val="21"/>
                              </w:rPr>
                              <w:t>F</w:t>
                            </w:r>
                          </w:p>
                        </w:txbxContent>
                      </v:textbox>
                    </v:rect>
                  </v:group>
                </v:group>
                <v:group id="组合 180" o:spid="_x0000_s1162" style="position:absolute;left:3982;top:10673;width:17634;height:10833" coordorigin=",2516" coordsize="17633,1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">
                  <v:group id="组合 177" o:spid="_x0000_s1163" style="position:absolute;top:2516;width:17633;height:8328" coordsize="176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">
                    <v:group id="组合 175" o:spid="_x0000_s1164" style="position:absolute;width:17633;height:7318" coordorigin="-3243" coordsize="17633,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">
                      <v:shape id="任意多边形: 形状 1705734998" o:spid="_x0000_s1165" style="position:absolute;left:-3243;top:508;width:17633;height:6810;visibility:visible;mso-wrap-style:square;v-text-anchor:middle" coordsize="1763636,6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" path="m433027,681070l,681070,,,1763636,r,678968l517109,678968e" filled="f" strokecolor="black [3213]" strokeweight=".5pt">
                        <v:path arrowok="t" o:connecttype="custom" o:connectlocs="432968,681027;0,681027;0,0;1763395,0;1763395,678925;517038,678925" o:connectangles="0,0,0,0,0,0"/>
                      </v:shape>
                      <v:group id="组合 3033" o:spid="_x0000_s1166" style="position:absolute;width:10768;height:1014" coordorigin="3634" coordsize="107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">
                        <v:rect id="矩形 292313539" o:spid="_x0000_s1167" style="position:absolute;left:3634;top:3;width:3396;height: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" fillcolor="white [3212]" strokecolor="black [3213]" strokeweight="1pt"/>
                        <v:rect id="矩形 168880388" o:spid="_x0000_s1168" style="position:absolute;left:11006;width:3396;height: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" fillcolor="white [3212]" strokecolor="black [3213]" strokeweight="1pt"/>
                      </v:group>
                    </v:group>
                    <v:line id="直接连接符 176" o:spid="_x0000_s1169" style="position:absolute;visibility:visible;mso-wrap-style:square" from="4399,6153" to="439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" strokecolor="black [3213]" strokeweight="1pt"/>
                    <v:line id="直接连接符 176" o:spid="_x0000_s1170" style="position:absolute;visibility:visible;mso-wrap-style:square" from="5031,6618" to="5031,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" strokecolor="black [3213]" strokeweight="2pt"/>
                  </v:group>
                  <v:rect id="矩形 16" o:spid="_x0000_s1171" style="position:absolute;left:3968;top:3273;width:2053;height:22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" filled="f" stroked="f" strokeweight="2pt">
                    <v:textbox style="mso-fit-shape-to-text:t" inset="1mm,0,1mm,0">
                      <w:txbxContent>
                        <w:p w14:paraId="570108AE" w14:textId="712A1E6D" w:rsidR="00D663B8" w:rsidRPr="002C5857" w:rsidRDefault="00D663B8" w:rsidP="00D663B8">
                          <w:pPr>
                            <w:jc w:val="left"/>
                            <w:rPr>
                              <w:color w:val="000000" w:themeColor="text1"/>
                              <w:sz w:val="18"/>
                              <w:szCs w:val="21"/>
                            </w:rPr>
                          </w:pPr>
                          <w:r w:rsidRPr="002C5857">
                            <w:rPr>
                              <w:i/>
                              <w:iCs/>
                              <w:color w:val="000000" w:themeColor="text1"/>
                              <w:sz w:val="18"/>
                              <w:szCs w:val="21"/>
                            </w:rPr>
                            <w:t>R</w:t>
                          </w:r>
                          <w:r w:rsidRPr="002C5857">
                            <w:rPr>
                              <w:color w:val="000000" w:themeColor="text1"/>
                              <w:sz w:val="18"/>
                              <w:szCs w:val="21"/>
                              <w:vertAlign w:val="subscript"/>
                            </w:rPr>
                            <w:t>1</w:t>
                          </w:r>
                        </w:p>
                      </w:txbxContent>
                    </v:textbox>
                  </v:rect>
                  <v:rect id="矩形 17" o:spid="_x0000_s1172" style="position:absolute;left:11463;top:3276;width:2054;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" filled="f" stroked="f" strokeweight="2pt">
                    <v:textbox style="mso-fit-shape-to-text:t" inset="1mm,0,1mm,0">
                      <w:txbxContent>
                        <w:p w14:paraId="49D6085E" w14:textId="77DE2F22" w:rsidR="00D663B8" w:rsidRPr="002C5857" w:rsidRDefault="00D663B8" w:rsidP="00D663B8">
                          <w:pPr>
                            <w:jc w:val="center"/>
                          </w:pPr>
                          <w:r w:rsidRPr="002C5857">
                            <w:rPr>
                              <w:i/>
                              <w:iCs/>
                              <w:color w:val="000000" w:themeColor="text1"/>
                              <w:sz w:val="18"/>
                              <w:szCs w:val="21"/>
                            </w:rPr>
                            <w:t>R</w:t>
                          </w:r>
                          <w:r w:rsidRPr="002C5857">
                            <w:rPr>
                              <w:color w:val="000000" w:themeColor="text1"/>
                              <w:sz w:val="18"/>
                              <w:szCs w:val="21"/>
                              <w:vertAlign w:val="subscript"/>
                            </w:rPr>
                            <w:t>2</w:t>
                          </w:r>
                        </w:p>
                      </w:txbxContent>
                    </v:textbox>
                  </v:rect>
                  <v:shape id="文本框 2" o:spid="_x0000_s1173" type="#_x0000_t202" style="position:absolute;left:6520;top:11279;width:4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" filled="f" stroked="f">
                    <v:textbox style="mso-fit-shape-to-text:t" inset="1mm,0,1mm,0">
                      <w:txbxContent>
                        <w:p w14:paraId="6B0D5830" w14:textId="6023D832" w:rsidR="00D663B8" w:rsidRPr="002C5857" w:rsidRDefault="00D663B8" w:rsidP="00D663B8">
                          <w:pPr>
                            <w:rPr>
                              <w:sz w:val="18"/>
                              <w:szCs w:val="18"/>
                            </w:rPr>
                          </w:pPr>
                          <w:r w:rsidRPr="002C5857">
                            <w:rPr>
                              <w:sz w:val="18"/>
                              <w:szCs w:val="18"/>
                            </w:rPr>
                            <w:t>图</w:t>
                          </w:r>
                          <w:r>
                            <w:rPr>
                              <w:rFonts w:hint="eastAsia"/>
                              <w:sz w:val="18"/>
                              <w:szCs w:val="18"/>
                            </w:rPr>
                            <w:t>（</w:t>
                          </w:r>
                          <w:r>
                            <w:rPr>
                              <w:rFonts w:hint="eastAsia"/>
                              <w:sz w:val="18"/>
                              <w:szCs w:val="18"/>
                            </w:rPr>
                            <w:t>b</w:t>
                          </w:r>
                          <w:r>
                            <w:rPr>
                              <w:rFonts w:hint="eastAsia"/>
                              <w:sz w:val="18"/>
                              <w:szCs w:val="18"/>
                            </w:rPr>
                            <w:t>）</w:t>
                          </w:r>
                        </w:p>
                      </w:txbxContent>
                    </v:textbox>
                  </v:shape>
                  <v:rect id="矩形 16" o:spid="_x0000_s1174" style="position:absolute;left:2599;top:9455;width:1673;height:22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" filled="f" stroked="f" strokeweight="2pt">
                    <v:textbox style="mso-fit-shape-to-text:t" inset="1mm,0,1mm,0">
                      <w:txbxContent>
                        <w:p w14:paraId="23913248" w14:textId="74161C5D" w:rsidR="00D663B8" w:rsidRPr="002C5857" w:rsidRDefault="00D663B8" w:rsidP="00D663B8">
                          <w:pPr>
                            <w:jc w:val="left"/>
                            <w:rPr>
                              <w:color w:val="000000" w:themeColor="text1"/>
                              <w:sz w:val="18"/>
                              <w:szCs w:val="21"/>
                            </w:rPr>
                          </w:pPr>
                          <w:r>
                            <w:rPr>
                              <w:rFonts w:hint="eastAsia"/>
                              <w:i/>
                              <w:iCs/>
                              <w:color w:val="000000" w:themeColor="text1"/>
                              <w:sz w:val="18"/>
                              <w:szCs w:val="21"/>
                            </w:rPr>
                            <w:t>E</w:t>
                          </w:r>
                        </w:p>
                      </w:txbxContent>
                    </v:textbox>
                  </v:rect>
                  <v:rect id="矩形 16" o:spid="_x0000_s1175" style="position:absolute;left:5095;top:9455;width:1425;height:22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" filled="f" stroked="f" strokeweight="2pt">
                    <v:textbox style="mso-fit-shape-to-text:t" inset="1mm,0,1mm,0">
                      <w:txbxContent>
                        <w:p w14:paraId="399E2AFE" w14:textId="733CE15D" w:rsidR="00D663B8" w:rsidRPr="002C5857" w:rsidRDefault="00D663B8" w:rsidP="00D663B8">
                          <w:pPr>
                            <w:jc w:val="left"/>
                            <w:rPr>
                              <w:color w:val="000000" w:themeColor="text1"/>
                              <w:sz w:val="18"/>
                              <w:szCs w:val="21"/>
                            </w:rPr>
                          </w:pPr>
                          <w:r>
                            <w:rPr>
                              <w:rFonts w:hint="eastAsia"/>
                              <w:i/>
                              <w:iCs/>
                              <w:color w:val="000000" w:themeColor="text1"/>
                              <w:sz w:val="18"/>
                              <w:szCs w:val="21"/>
                            </w:rPr>
                            <w:t>r</w:t>
                          </w:r>
                        </w:p>
                      </w:txbxContent>
                    </v:textbox>
                  </v:rect>
                </v:group>
                <w10:wrap type="square"/>
              </v:group>
            </w:pict>
          </mc:Fallback>
        </mc:AlternateContent>
      </w:r>
      <w:r w:rsidR="00E07F26">
        <w:rPr>
          <w:noProof/>
        </w:rPr>
        <mc:AlternateContent>
          <mc:Choice Requires="wps">
            <w:drawing>
              <wp:anchor distT="0" distB="0" distL="114300" distR="114300" simplePos="0" relativeHeight="251653120" behindDoc="0" locked="0" layoutInCell="1" allowOverlap="1" wp14:anchorId="2DFD669C" wp14:editId="5CE8C0EC">
                <wp:simplePos x="0" y="0"/>
                <wp:positionH relativeFrom="column">
                  <wp:posOffset>4520565</wp:posOffset>
                </wp:positionH>
                <wp:positionV relativeFrom="paragraph">
                  <wp:posOffset>1652270</wp:posOffset>
                </wp:positionV>
                <wp:extent cx="146050" cy="78740"/>
                <wp:effectExtent l="0" t="0" r="6350" b="10160"/>
                <wp:wrapNone/>
                <wp:docPr id="431188047" name="矩形 5"/>
                <wp:cNvGraphicFramePr/>
                <a:graphic xmlns:a="http://schemas.openxmlformats.org/drawingml/2006/main">
                  <a:graphicData uri="http://schemas.microsoft.com/office/word/2010/wordprocessingShape">
                    <wps:wsp>
                      <wps:cNvSpPr/>
                      <wps:spPr>
                        <a:xfrm>
                          <a:off x="0" y="0"/>
                          <a:ext cx="145795" cy="78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F5B810" id="矩形 5" o:spid="_x0000_s1026" style="position:absolute;margin-left:355.95pt;margin-top:130.1pt;width:11.5pt;height:6.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" fillcolor="window" stroked="f" strokeweight="1pt"/>
            </w:pict>
          </mc:Fallback>
        </mc:AlternateContent>
      </w:r>
      <w:r w:rsidR="00E07F26">
        <w:rPr>
          <w:rFonts w:hint="eastAsia"/>
        </w:rPr>
        <w:t>3</w:t>
      </w:r>
      <w:r w:rsidR="00E07F26">
        <w:rPr>
          <w:rFonts w:hint="eastAsia"/>
        </w:rPr>
        <w:t>．</w:t>
      </w:r>
      <w:r w:rsidR="00E07F26">
        <w:t>图（</w:t>
      </w:r>
      <w:r w:rsidR="00E07F26">
        <w:t>a</w:t>
      </w:r>
      <w:r w:rsidR="00E07F26">
        <w:t>）</w:t>
      </w:r>
      <w:r w:rsidR="00E07F26">
        <w:rPr>
          <w:rFonts w:hint="eastAsia"/>
        </w:rPr>
        <w:t>中的</w:t>
      </w:r>
      <w:r w:rsidR="00E07F26">
        <w:t>金属</w:t>
      </w:r>
      <w:r w:rsidR="00E07F26">
        <w:rPr>
          <w:rFonts w:hint="eastAsia"/>
        </w:rPr>
        <w:t>梁</w:t>
      </w:r>
      <w:r w:rsidR="00E07F26">
        <w:t>和金属丝为力传感器的敏感元件。上</w:t>
      </w:r>
      <w:r w:rsidR="00E07F26">
        <w:rPr>
          <w:rFonts w:hint="eastAsia"/>
        </w:rPr>
        <w:t>、下</w:t>
      </w:r>
      <w:r w:rsidR="00E07F26">
        <w:t>表面的金属丝</w:t>
      </w:r>
      <w:r w:rsidR="00E07F26">
        <w:rPr>
          <w:rFonts w:hint="eastAsia"/>
        </w:rPr>
        <w:t>分别为</w:t>
      </w:r>
      <w:r w:rsidR="003C0E8A">
        <w:rPr>
          <w:rFonts w:hint="eastAsia"/>
        </w:rPr>
        <w:t xml:space="preserve"> </w:t>
      </w:r>
      <w:r w:rsidR="00E07F26">
        <w:rPr>
          <w:i/>
          <w:iCs/>
        </w:rPr>
        <w:t>R</w:t>
      </w:r>
      <w:r w:rsidR="003C0E8A">
        <w:rPr>
          <w:rFonts w:hint="eastAsia"/>
          <w:vertAlign w:val="subscript"/>
        </w:rPr>
        <w:t>1</w:t>
      </w:r>
      <w:r w:rsidR="003C0E8A">
        <w:rPr>
          <w:rFonts w:hint="eastAsia"/>
        </w:rPr>
        <w:t xml:space="preserve"> </w:t>
      </w:r>
      <w:r w:rsidR="00E07F26">
        <w:rPr>
          <w:rFonts w:hint="eastAsia"/>
        </w:rPr>
        <w:t>和</w:t>
      </w:r>
      <w:r w:rsidR="003C0E8A">
        <w:rPr>
          <w:rFonts w:hint="eastAsia"/>
        </w:rPr>
        <w:t xml:space="preserve"> </w:t>
      </w:r>
      <w:r w:rsidR="00E07F26">
        <w:rPr>
          <w:i/>
          <w:iCs/>
        </w:rPr>
        <w:t>R</w:t>
      </w:r>
      <w:r w:rsidR="00E07F26">
        <w:rPr>
          <w:rFonts w:hint="eastAsia"/>
          <w:vertAlign w:val="subscript"/>
        </w:rPr>
        <w:t>2</w:t>
      </w:r>
      <w:r w:rsidR="00E07F26">
        <w:rPr>
          <w:rFonts w:hint="eastAsia"/>
        </w:rPr>
        <w:t>，</w:t>
      </w:r>
      <w:r w:rsidR="00E07F26">
        <w:t>当</w:t>
      </w:r>
      <w:r w:rsidR="00E07F26">
        <w:rPr>
          <w:rFonts w:hint="eastAsia"/>
        </w:rPr>
        <w:t>左端固定的</w:t>
      </w:r>
      <w:r w:rsidR="00E07F26">
        <w:t>金属</w:t>
      </w:r>
      <w:r w:rsidR="00E07F26">
        <w:rPr>
          <w:rFonts w:hint="eastAsia"/>
        </w:rPr>
        <w:t>梁</w:t>
      </w:r>
      <w:r w:rsidR="00E07F26">
        <w:t>受力弯曲时，</w:t>
      </w:r>
      <w:r w:rsidR="00E07F26">
        <w:rPr>
          <w:rFonts w:hint="eastAsia"/>
        </w:rPr>
        <w:t>其中一根金属丝</w:t>
      </w:r>
      <w:r w:rsidR="00E07F26">
        <w:t>被拉长</w:t>
      </w:r>
      <w:r w:rsidR="00E07F26">
        <w:rPr>
          <w:rFonts w:hint="eastAsia"/>
        </w:rPr>
        <w:t>，另一根被</w:t>
      </w:r>
      <w:r w:rsidR="00E07F26">
        <w:t>压缩</w:t>
      </w:r>
      <w:r w:rsidR="00E07F26">
        <w:rPr>
          <w:rFonts w:hint="eastAsia"/>
        </w:rPr>
        <w:t>。</w:t>
      </w:r>
    </w:p>
    <w:p w14:paraId="43188520" w14:textId="1E9BA95C" w:rsidR="00E07F26" w:rsidRDefault="00E07F26" w:rsidP="00D663B8">
      <w:r>
        <w:t>（</w:t>
      </w:r>
      <w:r>
        <w:t>1</w:t>
      </w:r>
      <w:r>
        <w:t>）当金属</w:t>
      </w:r>
      <w:r>
        <w:rPr>
          <w:rFonts w:hint="eastAsia"/>
        </w:rPr>
        <w:t>梁</w:t>
      </w:r>
      <w:r>
        <w:t>右端向下受力</w:t>
      </w:r>
      <w:r w:rsidR="003C0E8A">
        <w:rPr>
          <w:rFonts w:hint="eastAsia"/>
        </w:rPr>
        <w:t xml:space="preserve"> </w:t>
      </w:r>
      <w:r>
        <w:rPr>
          <w:i/>
          <w:iCs/>
        </w:rPr>
        <w:t>F</w:t>
      </w:r>
      <w:r w:rsidR="003C0E8A">
        <w:rPr>
          <w:rFonts w:hint="eastAsia"/>
        </w:rPr>
        <w:t xml:space="preserve"> </w:t>
      </w:r>
      <w:r>
        <w:t>弯曲时，上表面的金属丝</w:t>
      </w:r>
      <w:r w:rsidR="003C0E8A">
        <w:rPr>
          <w:rFonts w:hint="eastAsia"/>
        </w:rPr>
        <w:t xml:space="preserve"> </w:t>
      </w:r>
      <w:r>
        <w:rPr>
          <w:i/>
          <w:iCs/>
        </w:rPr>
        <w:t>R</w:t>
      </w:r>
      <w:r>
        <w:rPr>
          <w:vertAlign w:val="subscript"/>
        </w:rPr>
        <w:t>1</w:t>
      </w:r>
      <w:r w:rsidR="003C0E8A">
        <w:rPr>
          <w:rFonts w:hint="eastAsia"/>
        </w:rPr>
        <w:t xml:space="preserve"> </w:t>
      </w:r>
      <w:r>
        <w:t>阻值</w:t>
      </w:r>
      <w:r>
        <w:t>_____</w:t>
      </w:r>
      <w:r>
        <w:rPr>
          <w:rFonts w:hint="eastAsia"/>
        </w:rPr>
        <w:t>。</w:t>
      </w:r>
    </w:p>
    <w:p w14:paraId="1EB7E78E" w14:textId="023DFCFE" w:rsidR="00E07F26" w:rsidRDefault="00E07F26" w:rsidP="003C0E8A">
      <w:r>
        <w:t>A</w:t>
      </w:r>
      <w:r>
        <w:rPr>
          <w:rFonts w:hint="eastAsia"/>
        </w:rPr>
        <w:t>．</w:t>
      </w:r>
      <w:r>
        <w:t>减小</w:t>
      </w:r>
      <w:r>
        <w:tab/>
      </w:r>
      <w:r>
        <w:tab/>
        <w:t>B</w:t>
      </w:r>
      <w:r>
        <w:rPr>
          <w:rFonts w:hint="eastAsia"/>
        </w:rPr>
        <w:t>．</w:t>
      </w:r>
      <w:r>
        <w:t>不变</w:t>
      </w:r>
      <w:r>
        <w:tab/>
      </w:r>
      <w:r>
        <w:tab/>
        <w:t>C</w:t>
      </w:r>
      <w:r>
        <w:rPr>
          <w:rFonts w:hint="eastAsia"/>
        </w:rPr>
        <w:t>．</w:t>
      </w:r>
      <w:r>
        <w:t>增大</w:t>
      </w:r>
    </w:p>
    <w:p w14:paraId="103AFEA4" w14:textId="36AF8234" w:rsidR="00E07F26" w:rsidRDefault="00E07F26" w:rsidP="000E5968">
      <w:pPr>
        <w:rPr>
          <w:i/>
        </w:rPr>
      </w:pPr>
      <w:r>
        <w:rPr>
          <w:noProof/>
        </w:rPr>
        <mc:AlternateContent>
          <mc:Choice Requires="wps">
            <w:drawing>
              <wp:anchor distT="0" distB="0" distL="114300" distR="114300" simplePos="0" relativeHeight="251663360" behindDoc="0" locked="0" layoutInCell="1" allowOverlap="1" wp14:anchorId="1E01735C" wp14:editId="0BAB23A8">
                <wp:simplePos x="0" y="0"/>
                <wp:positionH relativeFrom="column">
                  <wp:posOffset>4634230</wp:posOffset>
                </wp:positionH>
                <wp:positionV relativeFrom="paragraph">
                  <wp:posOffset>214630</wp:posOffset>
                </wp:positionV>
                <wp:extent cx="122555" cy="90805"/>
                <wp:effectExtent l="0" t="0" r="0" b="4445"/>
                <wp:wrapNone/>
                <wp:docPr id="1546546754" name="矩形 53"/>
                <wp:cNvGraphicFramePr/>
                <a:graphic xmlns:a="http://schemas.openxmlformats.org/drawingml/2006/main">
                  <a:graphicData uri="http://schemas.microsoft.com/office/word/2010/wordprocessingShape">
                    <wps:wsp>
                      <wps:cNvSpPr/>
                      <wps:spPr>
                        <a:xfrm>
                          <a:off x="0" y="0"/>
                          <a:ext cx="122555" cy="909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AFF994" id="矩形 53" o:spid="_x0000_s1026" style="position:absolute;margin-left:364.9pt;margin-top:16.9pt;width:9.65pt;height:7.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" fillcolor="white [3212]" stroked="f" strokeweight="2pt"/>
            </w:pict>
          </mc:Fallback>
        </mc:AlternateContent>
      </w:r>
      <w:r>
        <w:t>（</w:t>
      </w:r>
      <w:r>
        <w:t>2</w:t>
      </w:r>
      <w:r>
        <w:t>）图（</w:t>
      </w:r>
      <w:r>
        <w:t>b</w:t>
      </w:r>
      <w:r>
        <w:t>）</w:t>
      </w:r>
      <w:r>
        <w:rPr>
          <w:rFonts w:hint="eastAsia"/>
        </w:rPr>
        <w:t>为该传感器内部的工作</w:t>
      </w:r>
      <w:r>
        <w:t>电路</w:t>
      </w:r>
      <w:r>
        <w:rPr>
          <w:rFonts w:hint="eastAsia"/>
        </w:rPr>
        <w:t>示意图，</w:t>
      </w:r>
      <w:r>
        <w:rPr>
          <w:iCs/>
        </w:rPr>
        <w:t>电源电动势</w:t>
      </w:r>
      <w:r w:rsidR="003C0E8A">
        <w:rPr>
          <w:rFonts w:hint="eastAsia"/>
          <w:iCs/>
        </w:rPr>
        <w:t xml:space="preserve"> </w:t>
      </w:r>
      <w:r>
        <w:rPr>
          <w:i/>
        </w:rPr>
        <w:t>E</w:t>
      </w:r>
      <w:r w:rsidR="003C0E8A">
        <w:rPr>
          <w:rFonts w:hint="eastAsia"/>
          <w:iCs/>
        </w:rPr>
        <w:t xml:space="preserve"> = </w:t>
      </w:r>
      <w:r>
        <w:rPr>
          <w:rFonts w:hint="eastAsia"/>
          <w:iCs/>
        </w:rPr>
        <w:t>9</w:t>
      </w:r>
      <w:r w:rsidR="003C0E8A">
        <w:rPr>
          <w:rFonts w:hint="eastAsia"/>
          <w:iCs/>
        </w:rPr>
        <w:t xml:space="preserve"> </w:t>
      </w:r>
      <w:r>
        <w:rPr>
          <w:iCs/>
        </w:rPr>
        <w:t>V</w:t>
      </w:r>
      <w:r>
        <w:rPr>
          <w:iCs/>
        </w:rPr>
        <w:t>，内阻</w:t>
      </w:r>
      <w:r w:rsidR="003C0E8A">
        <w:rPr>
          <w:rFonts w:hint="eastAsia"/>
          <w:iCs/>
        </w:rPr>
        <w:t xml:space="preserve"> </w:t>
      </w:r>
      <w:r>
        <w:rPr>
          <w:i/>
        </w:rPr>
        <w:t>r</w:t>
      </w:r>
      <w:r w:rsidR="003C0E8A">
        <w:rPr>
          <w:rFonts w:hint="eastAsia"/>
          <w:iCs/>
        </w:rPr>
        <w:t xml:space="preserve"> = </w:t>
      </w:r>
      <w:r>
        <w:rPr>
          <w:iCs/>
        </w:rPr>
        <w:t>2</w:t>
      </w:r>
      <w:r w:rsidR="003C0E8A">
        <w:rPr>
          <w:rFonts w:hint="eastAsia"/>
          <w:iCs/>
        </w:rPr>
        <w:t xml:space="preserve"> </w:t>
      </w:r>
      <w:r>
        <w:rPr>
          <w:iCs/>
        </w:rPr>
        <w:t>Ω</w:t>
      </w:r>
      <w:r>
        <w:rPr>
          <w:rFonts w:hint="eastAsia"/>
        </w:rPr>
        <w:t>。</w:t>
      </w:r>
      <w:r>
        <w:t>初始时</w:t>
      </w:r>
      <w:r w:rsidR="003C0E8A">
        <w:rPr>
          <w:rFonts w:hint="eastAsia"/>
        </w:rPr>
        <w:t xml:space="preserve"> </w:t>
      </w:r>
      <w:r>
        <w:rPr>
          <w:i/>
          <w:iCs/>
        </w:rPr>
        <w:t>R</w:t>
      </w:r>
      <w:r>
        <w:rPr>
          <w:vertAlign w:val="subscript"/>
        </w:rPr>
        <w:t>1</w:t>
      </w:r>
      <w:r w:rsidR="003C0E8A">
        <w:rPr>
          <w:rFonts w:hint="eastAsia"/>
          <w:iCs/>
        </w:rPr>
        <w:t xml:space="preserve"> = </w:t>
      </w:r>
      <w:r>
        <w:rPr>
          <w:i/>
          <w:iCs/>
        </w:rPr>
        <w:t>R</w:t>
      </w:r>
      <w:r>
        <w:rPr>
          <w:vertAlign w:val="subscript"/>
        </w:rPr>
        <w:t>2</w:t>
      </w:r>
      <w:r w:rsidR="003C0E8A">
        <w:rPr>
          <w:rFonts w:hint="eastAsia"/>
          <w:iCs/>
        </w:rPr>
        <w:t xml:space="preserve"> = </w:t>
      </w:r>
      <w:r>
        <w:t>8</w:t>
      </w:r>
      <w:r w:rsidR="003C0E8A">
        <w:rPr>
          <w:rFonts w:hint="eastAsia"/>
        </w:rPr>
        <w:t xml:space="preserve"> </w:t>
      </w:r>
      <w:r>
        <w:t>Ω</w:t>
      </w:r>
      <w:r>
        <w:t>，</w:t>
      </w:r>
      <w:r>
        <w:rPr>
          <w:rFonts w:hint="eastAsia"/>
        </w:rPr>
        <w:t>对金属梁</w:t>
      </w:r>
      <w:r>
        <w:t>施加</w:t>
      </w:r>
      <w:r>
        <w:rPr>
          <w:rFonts w:hint="eastAsia"/>
        </w:rPr>
        <w:t>向上或向下的</w:t>
      </w:r>
      <w:r>
        <w:t>力，</w:t>
      </w:r>
      <w:r>
        <w:rPr>
          <w:i/>
          <w:iCs/>
        </w:rPr>
        <w:t>R</w:t>
      </w:r>
      <w:r>
        <w:rPr>
          <w:vertAlign w:val="subscript"/>
        </w:rPr>
        <w:t>1</w:t>
      </w:r>
      <w:r w:rsidR="003C0E8A">
        <w:rPr>
          <w:rFonts w:hint="eastAsia"/>
        </w:rPr>
        <w:t xml:space="preserve"> </w:t>
      </w:r>
      <w:r>
        <w:rPr>
          <w:rFonts w:hint="eastAsia"/>
        </w:rPr>
        <w:t>和</w:t>
      </w:r>
      <w:r w:rsidR="003C0E8A">
        <w:rPr>
          <w:rFonts w:hint="eastAsia"/>
        </w:rPr>
        <w:t xml:space="preserve"> </w:t>
      </w:r>
      <w:r>
        <w:rPr>
          <w:i/>
          <w:iCs/>
        </w:rPr>
        <w:t>R</w:t>
      </w:r>
      <w:r>
        <w:rPr>
          <w:vertAlign w:val="subscript"/>
        </w:rPr>
        <w:t>2</w:t>
      </w:r>
      <w:r w:rsidR="003C0E8A">
        <w:rPr>
          <w:rFonts w:hint="eastAsia"/>
        </w:rPr>
        <w:t xml:space="preserve"> </w:t>
      </w:r>
      <w:r>
        <w:rPr>
          <w:rFonts w:hint="eastAsia"/>
        </w:rPr>
        <w:t>阻值</w:t>
      </w:r>
      <w:r>
        <w:t>变化量的绝对值</w:t>
      </w:r>
      <w:r w:rsidR="003C0E8A">
        <w:rPr>
          <w:rFonts w:hint="eastAsia"/>
        </w:rPr>
        <w:t xml:space="preserve"> </w:t>
      </w:r>
      <w:r w:rsidR="003C0E8A" w:rsidRPr="003C0E8A">
        <w:t>|Δ</w:t>
      </w:r>
      <w:r w:rsidR="003C0E8A" w:rsidRPr="003C0E8A">
        <w:rPr>
          <w:i/>
          <w:iCs/>
        </w:rPr>
        <w:t>R</w:t>
      </w:r>
      <w:r w:rsidR="003C0E8A" w:rsidRPr="003C0E8A">
        <w:t>|</w:t>
      </w:r>
      <w:r w:rsidR="003C0E8A">
        <w:rPr>
          <w:rFonts w:hint="eastAsia"/>
        </w:rPr>
        <w:t xml:space="preserve"> </w:t>
      </w:r>
      <w:r w:rsidR="00AB35AA">
        <w:rPr>
          <w:rFonts w:hint="eastAsia"/>
        </w:rPr>
        <w:t>相</w:t>
      </w:r>
      <w:r>
        <w:t>等，</w:t>
      </w:r>
      <w:r>
        <w:rPr>
          <w:rFonts w:hint="eastAsia"/>
        </w:rPr>
        <w:t>且</w:t>
      </w:r>
      <w:r w:rsidR="003C0E8A">
        <w:rPr>
          <w:rFonts w:hint="eastAsia"/>
        </w:rPr>
        <w:t xml:space="preserve"> 0 </w:t>
      </w:r>
      <w:r w:rsidR="003C0E8A">
        <w:rPr>
          <w:rFonts w:hint="eastAsia"/>
        </w:rPr>
        <w:t>≤</w:t>
      </w:r>
      <w:r w:rsidR="003C0E8A">
        <w:rPr>
          <w:rFonts w:hint="eastAsia"/>
        </w:rPr>
        <w:t xml:space="preserve"> </w:t>
      </w:r>
      <w:r w:rsidR="003C0E8A" w:rsidRPr="003C0E8A">
        <w:t>|Δ</w:t>
      </w:r>
      <w:r w:rsidR="003C0E8A" w:rsidRPr="003C0E8A">
        <w:rPr>
          <w:i/>
          <w:iCs/>
        </w:rPr>
        <w:t>R</w:t>
      </w:r>
      <w:r w:rsidR="003C0E8A" w:rsidRPr="003C0E8A">
        <w:t>|</w:t>
      </w:r>
      <w:r w:rsidR="003C0E8A">
        <w:rPr>
          <w:rFonts w:hint="eastAsia"/>
        </w:rPr>
        <w:t xml:space="preserve"> </w:t>
      </w:r>
      <w:r w:rsidR="003C0E8A">
        <w:rPr>
          <w:rFonts w:hint="eastAsia"/>
        </w:rPr>
        <w:t>≤</w:t>
      </w:r>
      <w:r w:rsidR="003C0E8A" w:rsidRPr="003C0E8A">
        <w:t xml:space="preserve"> 4 Ω</w:t>
      </w:r>
      <w:r>
        <w:rPr>
          <w:iCs/>
        </w:rPr>
        <w:t>，电阻</w:t>
      </w:r>
      <w:r w:rsidR="003C0E8A">
        <w:rPr>
          <w:rFonts w:hint="eastAsia"/>
          <w:iCs/>
        </w:rPr>
        <w:t xml:space="preserve"> </w:t>
      </w:r>
      <w:r>
        <w:rPr>
          <w:i/>
          <w:iCs/>
        </w:rPr>
        <w:t>R</w:t>
      </w:r>
      <w:r>
        <w:rPr>
          <w:vertAlign w:val="subscript"/>
        </w:rPr>
        <w:t>1</w:t>
      </w:r>
      <w:r w:rsidR="003C0E8A">
        <w:rPr>
          <w:rFonts w:hint="eastAsia"/>
        </w:rPr>
        <w:t xml:space="preserve"> </w:t>
      </w:r>
      <w:r>
        <w:rPr>
          <w:iCs/>
        </w:rPr>
        <w:t>两端电压变化</w:t>
      </w:r>
      <w:r>
        <w:rPr>
          <w:rFonts w:hint="eastAsia"/>
          <w:iCs/>
        </w:rPr>
        <w:t>有一定</w:t>
      </w:r>
      <w:r>
        <w:rPr>
          <w:iCs/>
        </w:rPr>
        <w:t>范围</w:t>
      </w:r>
      <w:r>
        <w:rPr>
          <w:rFonts w:hint="eastAsia"/>
          <w:iCs/>
        </w:rPr>
        <w:t>，其最小值为</w:t>
      </w:r>
      <w:r>
        <w:t>____</w:t>
      </w:r>
      <w:r>
        <w:rPr>
          <w:rFonts w:hint="eastAsia"/>
        </w:rPr>
        <w:t>V</w:t>
      </w:r>
      <w:r>
        <w:rPr>
          <w:rFonts w:hint="eastAsia"/>
          <w:iCs/>
        </w:rPr>
        <w:t>，最大值为</w:t>
      </w:r>
      <w:r>
        <w:t>____</w:t>
      </w:r>
      <w:r>
        <w:rPr>
          <w:rFonts w:hint="eastAsia"/>
        </w:rPr>
        <w:t>V</w:t>
      </w:r>
      <w:r>
        <w:rPr>
          <w:iCs/>
        </w:rPr>
        <w:t>，</w:t>
      </w:r>
      <w:r>
        <w:rPr>
          <w:i/>
          <w:iCs/>
        </w:rPr>
        <w:t>R</w:t>
      </w:r>
      <w:r>
        <w:rPr>
          <w:vertAlign w:val="subscript"/>
        </w:rPr>
        <w:t>1</w:t>
      </w:r>
      <w:r w:rsidR="003C0E8A">
        <w:rPr>
          <w:rFonts w:hint="eastAsia"/>
        </w:rPr>
        <w:t xml:space="preserve"> </w:t>
      </w:r>
      <w:r>
        <w:rPr>
          <w:iCs/>
        </w:rPr>
        <w:t>最大功率为</w:t>
      </w:r>
      <w:r>
        <w:t>_____</w:t>
      </w:r>
      <w:r>
        <w:rPr>
          <w:iCs/>
        </w:rPr>
        <w:t>W</w:t>
      </w:r>
      <w:r>
        <w:rPr>
          <w:iCs/>
        </w:rPr>
        <w:t>。</w:t>
      </w:r>
    </w:p>
    <w:p w14:paraId="42479B11" w14:textId="77777777" w:rsidR="00E07F26" w:rsidRDefault="00E07F26" w:rsidP="00E07F26">
      <w:pPr>
        <w:rPr>
          <w:color w:val="FF0000"/>
        </w:rPr>
      </w:pPr>
    </w:p>
    <w:p w14:paraId="5014AB93" w14:textId="77777777" w:rsidR="00E07F26" w:rsidRDefault="00E07F26" w:rsidP="00E07F26">
      <w:pPr>
        <w:rPr>
          <w:sz w:val="24"/>
          <w:szCs w:val="21"/>
        </w:rPr>
      </w:pPr>
      <w:r>
        <w:rPr>
          <w:rFonts w:hint="eastAsia"/>
          <w:sz w:val="24"/>
          <w:szCs w:val="21"/>
        </w:rPr>
        <w:br w:type="page"/>
      </w:r>
    </w:p>
    <w:p w14:paraId="4406FC6C" w14:textId="77777777" w:rsidR="00E07F26" w:rsidRDefault="00E07F26" w:rsidP="00E07F26">
      <w:pPr>
        <w:pStyle w:val="21"/>
      </w:pPr>
      <w:r>
        <w:rPr>
          <w:rFonts w:hint="eastAsia"/>
        </w:rPr>
        <w:lastRenderedPageBreak/>
        <w:t>四</w:t>
      </w:r>
      <w:r>
        <w:rPr>
          <w:rFonts w:hint="eastAsia"/>
        </w:rPr>
        <w:t xml:space="preserve"> </w:t>
      </w:r>
      <w:r>
        <w:rPr>
          <w:rFonts w:hint="eastAsia"/>
        </w:rPr>
        <w:t>带电粒子的“照片”</w:t>
      </w:r>
    </w:p>
    <w:p w14:paraId="5B0E82CA" w14:textId="77777777" w:rsidR="00E07F26" w:rsidRDefault="00E07F26" w:rsidP="003C0E8A">
      <w:pPr>
        <w:pStyle w:val="affff9"/>
        <w:ind w:firstLine="420"/>
      </w:pPr>
      <w:r>
        <w:rPr>
          <w:rFonts w:hint="eastAsia"/>
        </w:rPr>
        <w:t>在物理学的研究中，应用“气泡室”“云室”等装置可以显示带电粒子的径</w:t>
      </w:r>
      <w:commentRangeStart w:id="5"/>
      <w:r>
        <w:rPr>
          <w:rFonts w:hint="eastAsia"/>
        </w:rPr>
        <w:t>迹</w:t>
      </w:r>
      <w:commentRangeEnd w:id="5"/>
      <w:r w:rsidR="008E3B8B">
        <w:rPr>
          <w:rStyle w:val="affff0"/>
          <w:rFonts w:eastAsiaTheme="minorEastAsia" w:cstheme="minorBidi"/>
          <w:shd w:val="clear" w:color="auto" w:fill="auto"/>
        </w:rPr>
        <w:commentReference w:id="5"/>
      </w:r>
      <w:r>
        <w:rPr>
          <w:rFonts w:hint="eastAsia"/>
        </w:rPr>
        <w:t>。</w:t>
      </w:r>
    </w:p>
    <w:p w14:paraId="3DFC1403" w14:textId="77777777" w:rsidR="003C0E8A" w:rsidRDefault="003C0E8A" w:rsidP="00E07F26">
      <w:pPr>
        <w:rPr>
          <w:rFonts w:eastAsia="华文中宋"/>
        </w:rPr>
      </w:pPr>
    </w:p>
    <w:p w14:paraId="56BC6B21" w14:textId="362DE88C" w:rsidR="00E07F26" w:rsidRDefault="00A742D7" w:rsidP="003C0E8A">
      <w:r>
        <w:rPr>
          <w:rFonts w:hint="eastAsia"/>
          <w:noProof/>
          <w:lang w:val="zh-CN"/>
        </w:rPr>
        <w:drawing>
          <wp:anchor distT="0" distB="0" distL="114300" distR="114300" simplePos="0" relativeHeight="251739136" behindDoc="0" locked="0" layoutInCell="1" allowOverlap="1" wp14:anchorId="61C9C571" wp14:editId="7BEDC152">
            <wp:simplePos x="0" y="0"/>
            <wp:positionH relativeFrom="column">
              <wp:posOffset>4294991</wp:posOffset>
            </wp:positionH>
            <wp:positionV relativeFrom="paragraph">
              <wp:posOffset>67908</wp:posOffset>
            </wp:positionV>
            <wp:extent cx="947420" cy="730250"/>
            <wp:effectExtent l="0" t="0" r="5080" b="0"/>
            <wp:wrapSquare wrapText="bothSides"/>
            <wp:docPr id="1861909774"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09774" name="图片 18619097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7420" cy="730250"/>
                    </a:xfrm>
                    <a:prstGeom prst="rect">
                      <a:avLst/>
                    </a:prstGeom>
                  </pic:spPr>
                </pic:pic>
              </a:graphicData>
            </a:graphic>
            <wp14:sizeRelH relativeFrom="margin">
              <wp14:pctWidth>0</wp14:pctWidth>
            </wp14:sizeRelH>
            <wp14:sizeRelV relativeFrom="margin">
              <wp14:pctHeight>0</wp14:pctHeight>
            </wp14:sizeRelV>
          </wp:anchor>
        </w:drawing>
      </w:r>
      <w:r w:rsidR="00E07F26">
        <w:rPr>
          <w:rFonts w:hint="eastAsia"/>
        </w:rPr>
        <w:t>1</w:t>
      </w:r>
      <w:r w:rsidR="00E07F26">
        <w:rPr>
          <w:rFonts w:hint="eastAsia"/>
        </w:rPr>
        <w:t>．图为带电粒子在气泡室运动径迹的照片，气泡室处于垂直纸面向里的匀强磁场中。</w:t>
      </w:r>
      <w:r w:rsidR="00E07F26">
        <w:t>同一条径迹半径越来越小</w:t>
      </w:r>
      <w:r w:rsidR="00E07F26">
        <w:rPr>
          <w:rFonts w:hint="eastAsia"/>
        </w:rPr>
        <w:t>，粒子</w:t>
      </w:r>
      <w:r w:rsidR="00E07F26">
        <w:t>______</w:t>
      </w:r>
      <w:r w:rsidR="00E07F26">
        <w:rPr>
          <w:rFonts w:hint="eastAsia"/>
        </w:rPr>
        <w:t>。</w:t>
      </w:r>
    </w:p>
    <w:p w14:paraId="1566B279" w14:textId="0FBD7488" w:rsidR="00E07F26" w:rsidRDefault="00E07F26" w:rsidP="003C0E8A">
      <w:r>
        <w:rPr>
          <w:rFonts w:hint="eastAsia"/>
        </w:rPr>
        <w:t>A</w:t>
      </w:r>
      <w:r>
        <w:rPr>
          <w:rFonts w:hint="eastAsia"/>
        </w:rPr>
        <w:t>．速度大小不断减小</w:t>
      </w:r>
    </w:p>
    <w:p w14:paraId="1FD98B80" w14:textId="1C788AD6" w:rsidR="00E07F26" w:rsidRPr="00A742D7" w:rsidRDefault="00E07F26" w:rsidP="003C0E8A">
      <w:r>
        <w:t>B</w:t>
      </w:r>
      <w:r>
        <w:rPr>
          <w:rFonts w:hint="eastAsia"/>
        </w:rPr>
        <w:t>．速度大小不断增大</w:t>
      </w:r>
    </w:p>
    <w:p w14:paraId="77C9622C" w14:textId="77777777" w:rsidR="00E07F26" w:rsidRPr="00A742D7" w:rsidRDefault="00E07F26" w:rsidP="003C0E8A">
      <w:r>
        <w:t>C</w:t>
      </w:r>
      <w:r>
        <w:rPr>
          <w:rFonts w:hint="eastAsia"/>
        </w:rPr>
        <w:t>．所受的洛伦兹力始终对粒子做负功</w:t>
      </w:r>
    </w:p>
    <w:p w14:paraId="03C8266D" w14:textId="77777777" w:rsidR="00E07F26" w:rsidRDefault="00E07F26" w:rsidP="003C0E8A">
      <w:r>
        <w:rPr>
          <w:rFonts w:hint="eastAsia"/>
        </w:rPr>
        <w:t>D</w:t>
      </w:r>
      <w:r>
        <w:rPr>
          <w:rFonts w:hint="eastAsia"/>
        </w:rPr>
        <w:t>．所受的洛伦兹力始终对粒子做正功</w:t>
      </w:r>
    </w:p>
    <w:p w14:paraId="3076E191" w14:textId="77777777" w:rsidR="00E07F26" w:rsidRDefault="00E07F26" w:rsidP="003C0E8A"/>
    <w:p w14:paraId="5BB83378" w14:textId="78BC7011" w:rsidR="00E07F26" w:rsidRDefault="001D71C8" w:rsidP="003C0E8A">
      <w:pPr>
        <w:rPr>
          <w:u w:val="single"/>
        </w:rPr>
      </w:pPr>
      <w:r>
        <w:rPr>
          <w:noProof/>
        </w:rPr>
        <mc:AlternateContent>
          <mc:Choice Requires="wpg">
            <w:drawing>
              <wp:anchor distT="0" distB="0" distL="114300" distR="114300" simplePos="0" relativeHeight="251688960" behindDoc="0" locked="0" layoutInCell="1" allowOverlap="1" wp14:anchorId="18F29FBF" wp14:editId="5102C1B4">
                <wp:simplePos x="0" y="0"/>
                <wp:positionH relativeFrom="column">
                  <wp:posOffset>3919625</wp:posOffset>
                </wp:positionH>
                <wp:positionV relativeFrom="paragraph">
                  <wp:posOffset>72407</wp:posOffset>
                </wp:positionV>
                <wp:extent cx="1285875" cy="1117021"/>
                <wp:effectExtent l="0" t="0" r="28575" b="6985"/>
                <wp:wrapSquare wrapText="bothSides"/>
                <wp:docPr id="1459387139" name="组合 31"/>
                <wp:cNvGraphicFramePr/>
                <a:graphic xmlns:a="http://schemas.openxmlformats.org/drawingml/2006/main">
                  <a:graphicData uri="http://schemas.microsoft.com/office/word/2010/wordprocessingGroup">
                    <wpg:wgp>
                      <wpg:cNvGrpSpPr/>
                      <wpg:grpSpPr>
                        <a:xfrm>
                          <a:off x="0" y="0"/>
                          <a:ext cx="1285875" cy="1117021"/>
                          <a:chOff x="846568" y="0"/>
                          <a:chExt cx="1285875" cy="1117021"/>
                        </a:xfrm>
                      </wpg:grpSpPr>
                      <wpg:grpSp>
                        <wpg:cNvPr id="2001335768" name="组合 29"/>
                        <wpg:cNvGrpSpPr/>
                        <wpg:grpSpPr>
                          <a:xfrm>
                            <a:off x="846568" y="0"/>
                            <a:ext cx="1285875" cy="1117021"/>
                            <a:chOff x="846568" y="0"/>
                            <a:chExt cx="1285875" cy="1117021"/>
                          </a:xfrm>
                        </wpg:grpSpPr>
                        <wpg:grpSp>
                          <wpg:cNvPr id="654329640" name="组合 27"/>
                          <wpg:cNvGrpSpPr/>
                          <wpg:grpSpPr>
                            <a:xfrm>
                              <a:off x="872093" y="0"/>
                              <a:ext cx="922374" cy="1117021"/>
                              <a:chOff x="1324645" y="-608581"/>
                              <a:chExt cx="922474" cy="1117024"/>
                            </a:xfrm>
                          </wpg:grpSpPr>
                          <wps:wsp>
                            <wps:cNvPr id="1686521543" name="文本框 2"/>
                            <wps:cNvSpPr txBox="1">
                              <a:spLocks noChangeArrowheads="1"/>
                            </wps:cNvSpPr>
                            <wps:spPr bwMode="auto">
                              <a:xfrm>
                                <a:off x="2088743" y="-608581"/>
                                <a:ext cx="158376" cy="207645"/>
                              </a:xfrm>
                              <a:prstGeom prst="rect">
                                <a:avLst/>
                              </a:prstGeom>
                              <a:noFill/>
                              <a:ln w="9525">
                                <a:noFill/>
                                <a:miter lim="800000"/>
                                <a:headEnd/>
                                <a:tailEnd/>
                              </a:ln>
                            </wps:spPr>
                            <wps:txbx>
                              <w:txbxContent>
                                <w:p w14:paraId="468BAC77" w14:textId="77777777" w:rsidR="001D71C8" w:rsidRPr="001D71C8" w:rsidRDefault="001D71C8" w:rsidP="001D71C8">
                                  <w:pPr>
                                    <w:rPr>
                                      <w:sz w:val="18"/>
                                      <w:szCs w:val="18"/>
                                    </w:rPr>
                                  </w:pPr>
                                  <w:r w:rsidRPr="001D71C8">
                                    <w:rPr>
                                      <w:sz w:val="18"/>
                                      <w:szCs w:val="18"/>
                                    </w:rPr>
                                    <w:t>B</w:t>
                                  </w:r>
                                </w:p>
                              </w:txbxContent>
                            </wps:txbx>
                            <wps:bodyPr rot="0" vert="horz" wrap="none" lIns="36000" tIns="0" rIns="36000" bIns="0" anchor="t" anchorCtr="0">
                              <a:spAutoFit/>
                            </wps:bodyPr>
                          </wps:wsp>
                          <wps:wsp>
                            <wps:cNvPr id="570215972" name="直接连接符 29"/>
                            <wps:cNvCnPr/>
                            <wps:spPr>
                              <a:xfrm flipH="1" flipV="1">
                                <a:off x="1546675" y="-119402"/>
                                <a:ext cx="59870" cy="113105"/>
                              </a:xfrm>
                              <a:prstGeom prst="line">
                                <a:avLst/>
                              </a:prstGeom>
                              <a:ln w="6350">
                                <a:solidFill>
                                  <a:schemeClr val="tx1"/>
                                </a:solidFill>
                                <a:headEnd type="none" w="sm" len="med"/>
                              </a:ln>
                            </wps:spPr>
                            <wps:style>
                              <a:lnRef idx="1">
                                <a:schemeClr val="accent1"/>
                              </a:lnRef>
                              <a:fillRef idx="0">
                                <a:schemeClr val="accent1"/>
                              </a:fillRef>
                              <a:effectRef idx="0">
                                <a:schemeClr val="accent1"/>
                              </a:effectRef>
                              <a:fontRef idx="minor">
                                <a:schemeClr val="tx1"/>
                              </a:fontRef>
                            </wps:style>
                            <wps:bodyPr/>
                          </wps:wsp>
                          <wps:wsp>
                            <wps:cNvPr id="1473489731" name="文本框 2"/>
                            <wps:cNvSpPr txBox="1">
                              <a:spLocks noChangeArrowheads="1"/>
                            </wps:cNvSpPr>
                            <wps:spPr bwMode="auto">
                              <a:xfrm>
                                <a:off x="1364570" y="300798"/>
                                <a:ext cx="164092" cy="207645"/>
                              </a:xfrm>
                              <a:prstGeom prst="rect">
                                <a:avLst/>
                              </a:prstGeom>
                              <a:noFill/>
                              <a:ln w="9525">
                                <a:noFill/>
                                <a:miter lim="800000"/>
                                <a:headEnd/>
                                <a:tailEnd/>
                              </a:ln>
                            </wps:spPr>
                            <wps:txbx>
                              <w:txbxContent>
                                <w:p w14:paraId="776435B5" w14:textId="77777777" w:rsidR="001D71C8" w:rsidRPr="001D71C8" w:rsidRDefault="001D71C8" w:rsidP="001D71C8">
                                  <w:pPr>
                                    <w:rPr>
                                      <w:sz w:val="18"/>
                                      <w:szCs w:val="18"/>
                                    </w:rPr>
                                  </w:pPr>
                                  <w:r w:rsidRPr="001D71C8">
                                    <w:rPr>
                                      <w:sz w:val="18"/>
                                      <w:szCs w:val="18"/>
                                    </w:rPr>
                                    <w:t>A</w:t>
                                  </w:r>
                                </w:p>
                              </w:txbxContent>
                            </wps:txbx>
                            <wps:bodyPr rot="0" vert="horz" wrap="none" lIns="36000" tIns="0" rIns="36000" bIns="0" anchor="t" anchorCtr="0">
                              <a:spAutoFit/>
                            </wps:bodyPr>
                          </wps:wsp>
                          <wps:wsp>
                            <wps:cNvPr id="766329725" name="文本框 2"/>
                            <wps:cNvSpPr txBox="1">
                              <a:spLocks noChangeArrowheads="1"/>
                            </wps:cNvSpPr>
                            <wps:spPr bwMode="auto">
                              <a:xfrm>
                                <a:off x="1324645" y="-303077"/>
                                <a:ext cx="425105" cy="207645"/>
                              </a:xfrm>
                              <a:prstGeom prst="rect">
                                <a:avLst/>
                              </a:prstGeom>
                              <a:noFill/>
                              <a:ln w="9525">
                                <a:noFill/>
                                <a:miter lim="800000"/>
                                <a:headEnd/>
                                <a:tailEnd/>
                              </a:ln>
                            </wps:spPr>
                            <wps:txbx>
                              <w:txbxContent>
                                <w:p w14:paraId="5A6D50D8" w14:textId="77777777" w:rsidR="001D71C8" w:rsidRPr="001D71C8" w:rsidRDefault="001D71C8" w:rsidP="001D71C8">
                                  <w:pPr>
                                    <w:rPr>
                                      <w:sz w:val="18"/>
                                      <w:szCs w:val="18"/>
                                    </w:rPr>
                                  </w:pPr>
                                  <w:r w:rsidRPr="001D71C8">
                                    <w:rPr>
                                      <w:rFonts w:hint="eastAsia"/>
                                      <w:sz w:val="18"/>
                                      <w:szCs w:val="18"/>
                                    </w:rPr>
                                    <w:t>金属箔</w:t>
                                  </w:r>
                                </w:p>
                              </w:txbxContent>
                            </wps:txbx>
                            <wps:bodyPr rot="0" vert="horz" wrap="none" lIns="36000" tIns="0" rIns="36000" bIns="0" anchor="t" anchorCtr="0">
                              <a:spAutoFit/>
                            </wps:bodyPr>
                          </wps:wsp>
                        </wpg:grpSp>
                        <wps:wsp>
                          <wps:cNvPr id="1814883723" name="矩形 28"/>
                          <wps:cNvSpPr/>
                          <wps:spPr>
                            <a:xfrm>
                              <a:off x="846568" y="604413"/>
                              <a:ext cx="1285875" cy="2857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984324720" name="任意多边形: 形状 30"/>
                        <wps:cNvSpPr/>
                        <wps:spPr>
                          <a:xfrm>
                            <a:off x="1048961" y="116211"/>
                            <a:ext cx="636307" cy="911342"/>
                          </a:xfrm>
                          <a:custGeom>
                            <a:avLst/>
                            <a:gdLst>
                              <a:gd name="connsiteX0" fmla="*/ 571882 w 571882"/>
                              <a:gd name="connsiteY0" fmla="*/ 0 h 911342"/>
                              <a:gd name="connsiteX1" fmla="*/ 0 w 571882"/>
                              <a:gd name="connsiteY1" fmla="*/ 911342 h 911342"/>
                              <a:gd name="connsiteX0" fmla="*/ 571882 w 641678"/>
                              <a:gd name="connsiteY0" fmla="*/ 0 h 911342"/>
                              <a:gd name="connsiteX1" fmla="*/ 0 w 641678"/>
                              <a:gd name="connsiteY1" fmla="*/ 911342 h 911342"/>
                              <a:gd name="connsiteX0" fmla="*/ 571882 w 632912"/>
                              <a:gd name="connsiteY0" fmla="*/ 0 h 911342"/>
                              <a:gd name="connsiteX1" fmla="*/ 0 w 632912"/>
                              <a:gd name="connsiteY1" fmla="*/ 911342 h 911342"/>
                              <a:gd name="connsiteX0" fmla="*/ 571882 w 636307"/>
                              <a:gd name="connsiteY0" fmla="*/ 0 h 911342"/>
                              <a:gd name="connsiteX1" fmla="*/ 0 w 636307"/>
                              <a:gd name="connsiteY1" fmla="*/ 911342 h 911342"/>
                            </a:gdLst>
                            <a:ahLst/>
                            <a:cxnLst>
                              <a:cxn ang="0">
                                <a:pos x="connsiteX0" y="connsiteY0"/>
                              </a:cxn>
                              <a:cxn ang="0">
                                <a:pos x="connsiteX1" y="connsiteY1"/>
                              </a:cxn>
                            </a:cxnLst>
                            <a:rect l="l" t="t" r="r" b="b"/>
                            <a:pathLst>
                              <a:path w="636307" h="911342">
                                <a:moveTo>
                                  <a:pt x="571882" y="0"/>
                                </a:moveTo>
                                <a:cubicBezTo>
                                  <a:pt x="866976" y="642600"/>
                                  <a:pt x="55801" y="889333"/>
                                  <a:pt x="0" y="911342"/>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F29FBF" id="组合 31" o:spid="_x0000_s1176" style="position:absolute;left:0;text-align:left;margin-left:308.65pt;margin-top:5.7pt;width:101.25pt;height:87.95pt;z-index:251688960;mso-position-horizontal-relative:text;mso-position-vertical-relative:text;mso-width-relative:margin;mso-height-relative:margin" coordorigin="8465" coordsize="12858,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">
                <v:group id="组合 29" o:spid="_x0000_s1177" style="position:absolute;left:8465;width:12859;height:11170" coordorigin="8465" coordsize="12858,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">
                  <v:group id="组合 27" o:spid="_x0000_s1178" style="position:absolute;left:8720;width:9224;height:11170" coordorigin="13246,-6085" coordsize="9224,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">
                    <v:shape id="文本框 2" o:spid="_x0000_s1179" type="#_x0000_t202" style="position:absolute;left:20887;top:-6085;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" filled="f" stroked="f">
                      <v:textbox style="mso-fit-shape-to-text:t" inset="1mm,0,1mm,0">
                        <w:txbxContent>
                          <w:p w14:paraId="468BAC77" w14:textId="77777777" w:rsidR="001D71C8" w:rsidRPr="001D71C8" w:rsidRDefault="001D71C8" w:rsidP="001D71C8">
                            <w:pPr>
                              <w:rPr>
                                <w:sz w:val="18"/>
                                <w:szCs w:val="18"/>
                              </w:rPr>
                            </w:pPr>
                            <w:r w:rsidRPr="001D71C8">
                              <w:rPr>
                                <w:sz w:val="18"/>
                                <w:szCs w:val="18"/>
                              </w:rPr>
                              <w:t>B</w:t>
                            </w:r>
                          </w:p>
                        </w:txbxContent>
                      </v:textbox>
                    </v:shape>
                    <v:line id="直接连接符 29" o:spid="_x0000_s1180" style="position:absolute;flip:x y;visibility:visible;mso-wrap-style:square" from="15466,-1194" to="160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" strokecolor="black [3213]" strokeweight=".5pt">
                      <v:stroke startarrowwidth="narrow"/>
                    </v:line>
                    <v:shape id="文本框 2" o:spid="_x0000_s1181" type="#_x0000_t202" style="position:absolute;left:13645;top:300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" filled="f" stroked="f">
                      <v:textbox style="mso-fit-shape-to-text:t" inset="1mm,0,1mm,0">
                        <w:txbxContent>
                          <w:p w14:paraId="776435B5" w14:textId="77777777" w:rsidR="001D71C8" w:rsidRPr="001D71C8" w:rsidRDefault="001D71C8" w:rsidP="001D71C8">
                            <w:pPr>
                              <w:rPr>
                                <w:sz w:val="18"/>
                                <w:szCs w:val="18"/>
                              </w:rPr>
                            </w:pPr>
                            <w:r w:rsidRPr="001D71C8">
                              <w:rPr>
                                <w:sz w:val="18"/>
                                <w:szCs w:val="18"/>
                              </w:rPr>
                              <w:t>A</w:t>
                            </w:r>
                          </w:p>
                        </w:txbxContent>
                      </v:textbox>
                    </v:shape>
                    <v:shape id="文本框 2" o:spid="_x0000_s1182" type="#_x0000_t202" style="position:absolute;left:13246;top:-3030;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" filled="f" stroked="f">
                      <v:textbox style="mso-fit-shape-to-text:t" inset="1mm,0,1mm,0">
                        <w:txbxContent>
                          <w:p w14:paraId="5A6D50D8" w14:textId="77777777" w:rsidR="001D71C8" w:rsidRPr="001D71C8" w:rsidRDefault="001D71C8" w:rsidP="001D71C8">
                            <w:pPr>
                              <w:rPr>
                                <w:sz w:val="18"/>
                                <w:szCs w:val="18"/>
                              </w:rPr>
                            </w:pPr>
                            <w:r w:rsidRPr="001D71C8">
                              <w:rPr>
                                <w:rFonts w:hint="eastAsia"/>
                                <w:sz w:val="18"/>
                                <w:szCs w:val="18"/>
                              </w:rPr>
                              <w:t>金属箔</w:t>
                            </w:r>
                          </w:p>
                        </w:txbxContent>
                      </v:textbox>
                    </v:shape>
                  </v:group>
                  <v:rect id="矩形 28" o:spid="_x0000_s1183" style="position:absolute;left:8465;top:6044;width:12859;height:2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" filled="f" strokecolor="black [3213]">
                    <v:textbox style="mso-fit-shape-to-text:t" inset="1mm,0,1mm,0"/>
                  </v:rect>
                </v:group>
                <v:shape id="任意多边形: 形状 30" o:spid="_x0000_s1184" style="position:absolute;left:10489;top:1162;width:6363;height:9113;visibility:visible;mso-wrap-style:none;v-text-anchor:middle" coordsize="636307,9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" path="m571882,c866976,642600,55801,889333,,911342e" filled="f" strokecolor="black [3213]">
                  <v:path arrowok="t" o:connecttype="custom" o:connectlocs="571882,0;0,911342" o:connectangles="0,0"/>
                </v:shape>
                <w10:wrap type="square"/>
              </v:group>
            </w:pict>
          </mc:Fallback>
        </mc:AlternateContent>
      </w:r>
      <w:r w:rsidR="00E07F26">
        <w:rPr>
          <w:rFonts w:hint="eastAsia"/>
        </w:rPr>
        <w:t>2</w:t>
      </w:r>
      <w:r w:rsidR="00E07F26">
        <w:rPr>
          <w:rFonts w:hint="eastAsia"/>
        </w:rPr>
        <w:t>．</w:t>
      </w:r>
      <w:r w:rsidR="00E07F26">
        <w:t>图为一带电粒子在气泡室中穿过一金属箔的轨迹。</w:t>
      </w:r>
      <w:r w:rsidR="00E07F26">
        <w:rPr>
          <w:rFonts w:hint="eastAsia"/>
        </w:rPr>
        <w:t>气泡室处于垂直纸面向里的匀强磁场中</w:t>
      </w:r>
      <w:r w:rsidR="00E07F26">
        <w:t>，则带电粒子</w:t>
      </w:r>
      <w:r w:rsidR="00E07F26">
        <w:t>______</w:t>
      </w:r>
      <w:r w:rsidR="00E07F26">
        <w:rPr>
          <w:rFonts w:hint="eastAsia"/>
        </w:rPr>
        <w:t>。</w:t>
      </w:r>
    </w:p>
    <w:p w14:paraId="449B5A7C" w14:textId="4649FE61" w:rsidR="00E07F26" w:rsidRPr="003C0E8A" w:rsidRDefault="00E07F26" w:rsidP="003C0E8A">
      <w:r>
        <w:t>A</w:t>
      </w:r>
      <w:r>
        <w:t>．运动方向由</w:t>
      </w:r>
      <w:r w:rsidR="003C0E8A">
        <w:rPr>
          <w:rFonts w:hint="eastAsia"/>
        </w:rPr>
        <w:t xml:space="preserve"> </w:t>
      </w:r>
      <w:r w:rsidRPr="003C0E8A">
        <w:t>A</w:t>
      </w:r>
      <w:r w:rsidR="003C0E8A">
        <w:rPr>
          <w:rFonts w:hint="eastAsia"/>
        </w:rPr>
        <w:t xml:space="preserve"> </w:t>
      </w:r>
      <w:r w:rsidRPr="003C0E8A">
        <w:t>到</w:t>
      </w:r>
      <w:r w:rsidR="003C0E8A">
        <w:rPr>
          <w:rFonts w:hint="eastAsia"/>
        </w:rPr>
        <w:t xml:space="preserve"> </w:t>
      </w:r>
      <w:r w:rsidRPr="003C0E8A">
        <w:t>B</w:t>
      </w:r>
      <w:r w:rsidRPr="003C0E8A">
        <w:rPr>
          <w:rFonts w:hint="eastAsia"/>
        </w:rPr>
        <w:t>，</w:t>
      </w:r>
      <w:r w:rsidRPr="003C0E8A">
        <w:t>粒子带正电</w:t>
      </w:r>
    </w:p>
    <w:p w14:paraId="16EB235D" w14:textId="5E76DABB" w:rsidR="00E07F26" w:rsidRPr="003C0E8A" w:rsidRDefault="00E07F26" w:rsidP="003C0E8A">
      <w:r w:rsidRPr="003C0E8A">
        <w:t>B</w:t>
      </w:r>
      <w:r w:rsidRPr="003C0E8A">
        <w:t>．运动方向由</w:t>
      </w:r>
      <w:r w:rsidR="003C0E8A">
        <w:rPr>
          <w:rFonts w:hint="eastAsia"/>
        </w:rPr>
        <w:t xml:space="preserve"> </w:t>
      </w:r>
      <w:r w:rsidRPr="003C0E8A">
        <w:t>A</w:t>
      </w:r>
      <w:r w:rsidR="003C0E8A">
        <w:rPr>
          <w:rFonts w:hint="eastAsia"/>
        </w:rPr>
        <w:t xml:space="preserve"> </w:t>
      </w:r>
      <w:r w:rsidRPr="003C0E8A">
        <w:t>到</w:t>
      </w:r>
      <w:r w:rsidR="003C0E8A">
        <w:rPr>
          <w:rFonts w:hint="eastAsia"/>
        </w:rPr>
        <w:t xml:space="preserve"> </w:t>
      </w:r>
      <w:r w:rsidRPr="003C0E8A">
        <w:t>B</w:t>
      </w:r>
      <w:r w:rsidRPr="003C0E8A">
        <w:rPr>
          <w:rFonts w:hint="eastAsia"/>
        </w:rPr>
        <w:t>，</w:t>
      </w:r>
      <w:r w:rsidRPr="003C0E8A">
        <w:t>粒子带负电</w:t>
      </w:r>
    </w:p>
    <w:p w14:paraId="55B851DE" w14:textId="735ABF8F" w:rsidR="00E07F26" w:rsidRPr="003C0E8A" w:rsidRDefault="00E07F26" w:rsidP="003C0E8A">
      <w:r w:rsidRPr="003C0E8A">
        <w:t>C</w:t>
      </w:r>
      <w:r w:rsidRPr="003C0E8A">
        <w:t>．运动方向由</w:t>
      </w:r>
      <w:r w:rsidR="003C0E8A">
        <w:rPr>
          <w:rFonts w:hint="eastAsia"/>
        </w:rPr>
        <w:t xml:space="preserve"> </w:t>
      </w:r>
      <w:r w:rsidRPr="003C0E8A">
        <w:t>B</w:t>
      </w:r>
      <w:r w:rsidR="003C0E8A">
        <w:rPr>
          <w:rFonts w:hint="eastAsia"/>
        </w:rPr>
        <w:t xml:space="preserve"> </w:t>
      </w:r>
      <w:r w:rsidRPr="003C0E8A">
        <w:t>到</w:t>
      </w:r>
      <w:r w:rsidR="003C0E8A">
        <w:rPr>
          <w:rFonts w:hint="eastAsia"/>
        </w:rPr>
        <w:t xml:space="preserve"> </w:t>
      </w:r>
      <w:r w:rsidRPr="003C0E8A">
        <w:t>A</w:t>
      </w:r>
      <w:r w:rsidRPr="003C0E8A">
        <w:rPr>
          <w:rFonts w:hint="eastAsia"/>
        </w:rPr>
        <w:t>，</w:t>
      </w:r>
      <w:r w:rsidRPr="003C0E8A">
        <w:t>粒子带正电</w:t>
      </w:r>
    </w:p>
    <w:p w14:paraId="1B299C80" w14:textId="4753F35D" w:rsidR="00E07F26" w:rsidRDefault="00E07F26" w:rsidP="003C0E8A">
      <w:r w:rsidRPr="003C0E8A">
        <w:t>D</w:t>
      </w:r>
      <w:r w:rsidRPr="003C0E8A">
        <w:t>．运动方向由</w:t>
      </w:r>
      <w:r w:rsidR="003C0E8A">
        <w:rPr>
          <w:rFonts w:hint="eastAsia"/>
        </w:rPr>
        <w:t xml:space="preserve"> </w:t>
      </w:r>
      <w:r w:rsidRPr="003C0E8A">
        <w:t>B</w:t>
      </w:r>
      <w:r w:rsidR="003C0E8A">
        <w:rPr>
          <w:rFonts w:hint="eastAsia"/>
        </w:rPr>
        <w:t xml:space="preserve"> </w:t>
      </w:r>
      <w:r w:rsidRPr="003C0E8A">
        <w:t>到</w:t>
      </w:r>
      <w:r w:rsidR="003C0E8A">
        <w:rPr>
          <w:rFonts w:hint="eastAsia"/>
        </w:rPr>
        <w:t xml:space="preserve"> </w:t>
      </w:r>
      <w:r w:rsidRPr="003C0E8A">
        <w:t>A</w:t>
      </w:r>
      <w:r w:rsidRPr="003C0E8A">
        <w:rPr>
          <w:rFonts w:hint="eastAsia"/>
        </w:rPr>
        <w:t>，</w:t>
      </w:r>
      <w:r w:rsidRPr="003C0E8A">
        <w:t>粒子</w:t>
      </w:r>
      <w:r>
        <w:t>带负电</w:t>
      </w:r>
    </w:p>
    <w:p w14:paraId="26658EBA" w14:textId="77777777" w:rsidR="00E07F26" w:rsidRDefault="00E07F26" w:rsidP="003C0E8A">
      <w:r>
        <w:rPr>
          <w:rFonts w:hint="eastAsia"/>
        </w:rPr>
        <w:t>E</w:t>
      </w:r>
      <w:r>
        <w:t>．运动方向均有可能，电性均有可能</w:t>
      </w:r>
    </w:p>
    <w:p w14:paraId="21214033" w14:textId="49CB2E7A" w:rsidR="00E07F26" w:rsidRDefault="00E07F26" w:rsidP="003C0E8A"/>
    <w:p w14:paraId="13A8BB13" w14:textId="1B8DB0C2" w:rsidR="00E07F26" w:rsidRDefault="000E5968" w:rsidP="003C0E8A">
      <w:pPr>
        <w:rPr>
          <w:sz w:val="24"/>
          <w:szCs w:val="21"/>
        </w:rPr>
      </w:pPr>
      <w:r>
        <w:rPr>
          <w:rFonts w:hint="eastAsia"/>
          <w:noProof/>
        </w:rPr>
        <w:drawing>
          <wp:anchor distT="0" distB="0" distL="114300" distR="114300" simplePos="0" relativeHeight="251697152" behindDoc="0" locked="0" layoutInCell="1" allowOverlap="1" wp14:anchorId="786EB86E" wp14:editId="04C23665">
            <wp:simplePos x="0" y="0"/>
            <wp:positionH relativeFrom="column">
              <wp:posOffset>4186555</wp:posOffset>
            </wp:positionH>
            <wp:positionV relativeFrom="paragraph">
              <wp:posOffset>40831</wp:posOffset>
            </wp:positionV>
            <wp:extent cx="947420" cy="1022350"/>
            <wp:effectExtent l="0" t="0" r="5080" b="6350"/>
            <wp:wrapSquare wrapText="bothSides"/>
            <wp:docPr id="541253484"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7420" cy="1022350"/>
                    </a:xfrm>
                    <a:prstGeom prst="rect">
                      <a:avLst/>
                    </a:prstGeom>
                    <a:noFill/>
                    <a:ln>
                      <a:noFill/>
                    </a:ln>
                  </pic:spPr>
                </pic:pic>
              </a:graphicData>
            </a:graphic>
          </wp:anchor>
        </w:drawing>
      </w:r>
      <w:r w:rsidR="00E07F26">
        <w:rPr>
          <w:rFonts w:hint="eastAsia"/>
        </w:rPr>
        <w:t>3</w:t>
      </w:r>
      <w:r w:rsidR="00E07F26">
        <w:rPr>
          <w:rFonts w:hint="eastAsia"/>
        </w:rPr>
        <w:t>．</w:t>
      </w:r>
      <w:r w:rsidR="00E07F26">
        <w:t>图</w:t>
      </w:r>
      <w:r w:rsidR="00E07F26">
        <w:rPr>
          <w:rFonts w:hint="eastAsia"/>
        </w:rPr>
        <w:t>为</w:t>
      </w:r>
      <w:r w:rsidR="003C0E8A">
        <w:rPr>
          <w:rFonts w:hint="eastAsia"/>
        </w:rPr>
        <w:t xml:space="preserve"> </w:t>
      </w:r>
      <w:r w:rsidR="00E07F26" w:rsidRPr="003C0E8A">
        <w:t>α</w:t>
      </w:r>
      <w:r w:rsidR="003C0E8A">
        <w:rPr>
          <w:rFonts w:hint="eastAsia"/>
        </w:rPr>
        <w:t xml:space="preserve"> </w:t>
      </w:r>
      <w:r w:rsidR="00E07F26">
        <w:rPr>
          <w:rFonts w:hint="eastAsia"/>
        </w:rPr>
        <w:t>粒子轰击氮核的云室照片，两分叉的径迹中，短而粗的是</w:t>
      </w:r>
      <w:r w:rsidR="003C0E8A">
        <w:rPr>
          <w:rFonts w:hint="eastAsia"/>
        </w:rPr>
        <w:t xml:space="preserve"> </w:t>
      </w:r>
      <w:r w:rsidR="003C0E8A">
        <w:rPr>
          <w:rFonts w:hint="eastAsia"/>
          <w:vertAlign w:val="superscript"/>
        </w:rPr>
        <w:t>17</w:t>
      </w:r>
      <w:r w:rsidR="003C0E8A">
        <w:rPr>
          <w:rFonts w:hint="eastAsia"/>
          <w:vertAlign w:val="subscript"/>
        </w:rPr>
        <w:t>8</w:t>
      </w:r>
      <w:r w:rsidR="003C0E8A">
        <w:rPr>
          <w:rFonts w:hint="eastAsia"/>
        </w:rPr>
        <w:t xml:space="preserve">O </w:t>
      </w:r>
      <w:r w:rsidR="00E07F26">
        <w:rPr>
          <w:rFonts w:hint="eastAsia"/>
        </w:rPr>
        <w:t>的径迹。写出卢瑟福发现质子的核反应方程：</w:t>
      </w:r>
      <w:r w:rsidR="00E07F26">
        <w:t>______</w:t>
      </w:r>
      <w:r w:rsidR="003C0E8A">
        <w:rPr>
          <w:rFonts w:hint="eastAsia"/>
        </w:rPr>
        <w:t>________</w:t>
      </w:r>
      <w:r w:rsidR="00E07F26">
        <w:rPr>
          <w:rFonts w:hint="eastAsia"/>
        </w:rPr>
        <w:t>。</w:t>
      </w:r>
    </w:p>
    <w:p w14:paraId="4B1D7383" w14:textId="77777777" w:rsidR="00E07F26" w:rsidRDefault="00E07F26" w:rsidP="00E07F26">
      <w:pPr>
        <w:rPr>
          <w:sz w:val="24"/>
          <w:szCs w:val="21"/>
        </w:rPr>
      </w:pPr>
      <w:r>
        <w:rPr>
          <w:rFonts w:hint="eastAsia"/>
          <w:sz w:val="24"/>
          <w:szCs w:val="21"/>
        </w:rPr>
        <w:br w:type="page"/>
      </w:r>
    </w:p>
    <w:p w14:paraId="43E5377D" w14:textId="77777777" w:rsidR="00E07F26" w:rsidRDefault="00E07F26" w:rsidP="00E07F26">
      <w:pPr>
        <w:pStyle w:val="21"/>
      </w:pPr>
      <w:r>
        <w:lastRenderedPageBreak/>
        <w:t>五</w:t>
      </w:r>
      <w:r>
        <w:rPr>
          <w:rFonts w:hint="eastAsia"/>
        </w:rPr>
        <w:t xml:space="preserve"> </w:t>
      </w:r>
      <w:r>
        <w:rPr>
          <w:rFonts w:hint="eastAsia"/>
        </w:rPr>
        <w:t>光的魔术</w:t>
      </w:r>
    </w:p>
    <w:p w14:paraId="4B8E9A84" w14:textId="5E68C498" w:rsidR="00E07F26" w:rsidRDefault="00E07F26" w:rsidP="003C0E8A">
      <w:pPr>
        <w:pStyle w:val="affff9"/>
        <w:ind w:firstLine="420"/>
      </w:pPr>
      <w:r>
        <w:rPr>
          <w:rFonts w:hint="eastAsia"/>
        </w:rPr>
        <w:t>光能够直线传播，也能发生反</w:t>
      </w:r>
      <w:r>
        <w:t>射</w:t>
      </w:r>
      <w:r>
        <w:rPr>
          <w:rFonts w:hint="eastAsia"/>
        </w:rPr>
        <w:t>、折射、全反射、衍射、</w:t>
      </w:r>
      <w:r>
        <w:t>干</w:t>
      </w:r>
      <w:r>
        <w:rPr>
          <w:rFonts w:hint="eastAsia"/>
        </w:rPr>
        <w:t>涉等</w:t>
      </w:r>
      <w:commentRangeStart w:id="6"/>
      <w:r>
        <w:rPr>
          <w:rFonts w:hint="eastAsia"/>
        </w:rPr>
        <w:t>现象</w:t>
      </w:r>
      <w:commentRangeEnd w:id="6"/>
      <w:r w:rsidR="008E3B8B">
        <w:rPr>
          <w:rStyle w:val="affff0"/>
          <w:rFonts w:eastAsiaTheme="minorEastAsia" w:cstheme="minorBidi"/>
          <w:shd w:val="clear" w:color="auto" w:fill="auto"/>
        </w:rPr>
        <w:commentReference w:id="6"/>
      </w:r>
      <w:r>
        <w:rPr>
          <w:rFonts w:hint="eastAsia"/>
        </w:rPr>
        <w:t>。</w:t>
      </w:r>
    </w:p>
    <w:p w14:paraId="7CBBD96D" w14:textId="77777777" w:rsidR="003C0E8A" w:rsidRDefault="003C0E8A" w:rsidP="00E07F26">
      <w:pPr>
        <w:rPr>
          <w:rFonts w:eastAsia="华文中宋"/>
          <w:bCs/>
          <w:szCs w:val="21"/>
          <w:lang w:bidi="ar"/>
        </w:rPr>
      </w:pPr>
    </w:p>
    <w:p w14:paraId="38CA8734" w14:textId="59AAE0CC" w:rsidR="00E07F26" w:rsidRDefault="00657AEA" w:rsidP="003C0E8A">
      <w:r>
        <w:rPr>
          <w:rFonts w:ascii="楷体" w:eastAsia="楷体" w:hAnsi="楷体" w:hint="eastAsia"/>
          <w:noProof/>
          <w:szCs w:val="18"/>
        </w:rPr>
        <mc:AlternateContent>
          <mc:Choice Requires="wpg">
            <w:drawing>
              <wp:anchor distT="0" distB="0" distL="114300" distR="114300" simplePos="0" relativeHeight="251813888" behindDoc="0" locked="0" layoutInCell="1" allowOverlap="1" wp14:anchorId="00DC42CC" wp14:editId="6AC38BA4">
                <wp:simplePos x="0" y="0"/>
                <wp:positionH relativeFrom="column">
                  <wp:posOffset>3858879</wp:posOffset>
                </wp:positionH>
                <wp:positionV relativeFrom="paragraph">
                  <wp:posOffset>105197</wp:posOffset>
                </wp:positionV>
                <wp:extent cx="1386327" cy="1059592"/>
                <wp:effectExtent l="0" t="0" r="42545" b="26670"/>
                <wp:wrapSquare wrapText="bothSides"/>
                <wp:docPr id="860161888" name="组合 239"/>
                <wp:cNvGraphicFramePr/>
                <a:graphic xmlns:a="http://schemas.openxmlformats.org/drawingml/2006/main">
                  <a:graphicData uri="http://schemas.microsoft.com/office/word/2010/wordprocessingGroup">
                    <wpg:wgp>
                      <wpg:cNvGrpSpPr/>
                      <wpg:grpSpPr>
                        <a:xfrm>
                          <a:off x="0" y="0"/>
                          <a:ext cx="1386327" cy="1059592"/>
                          <a:chOff x="42560" y="-74390"/>
                          <a:chExt cx="1386327" cy="1059592"/>
                        </a:xfrm>
                      </wpg:grpSpPr>
                      <wpg:grpSp>
                        <wpg:cNvPr id="1241275503" name="组合 238"/>
                        <wpg:cNvGrpSpPr/>
                        <wpg:grpSpPr>
                          <a:xfrm>
                            <a:off x="42560" y="0"/>
                            <a:ext cx="1363397" cy="985202"/>
                            <a:chOff x="-252782" y="0"/>
                            <a:chExt cx="1363397" cy="985202"/>
                          </a:xfrm>
                        </wpg:grpSpPr>
                        <wpg:grpSp>
                          <wpg:cNvPr id="603238493" name="组合 236"/>
                          <wpg:cNvGrpSpPr/>
                          <wpg:grpSpPr>
                            <a:xfrm>
                              <a:off x="-252782" y="0"/>
                              <a:ext cx="1363397" cy="985202"/>
                              <a:chOff x="-252853" y="-360298"/>
                              <a:chExt cx="1363781" cy="985480"/>
                            </a:xfrm>
                          </wpg:grpSpPr>
                          <wps:wsp>
                            <wps:cNvPr id="1068257327" name="直接箭头连接符 235"/>
                            <wps:cNvCnPr/>
                            <wps:spPr>
                              <a:xfrm>
                                <a:off x="0" y="127032"/>
                                <a:ext cx="1110928"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2039030" name="直接箭头连接符 235"/>
                            <wps:cNvCnPr/>
                            <wps:spPr>
                              <a:xfrm>
                                <a:off x="-252636" y="-137017"/>
                                <a:ext cx="230922"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3017207" name="直接箭头连接符 235"/>
                            <wps:cNvCnPr/>
                            <wps:spPr>
                              <a:xfrm flipV="1">
                                <a:off x="360395" y="-360298"/>
                                <a:ext cx="0" cy="98548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8311088" name="直接箭头连接符 235"/>
                            <wps:cNvCnPr/>
                            <wps:spPr>
                              <a:xfrm>
                                <a:off x="-252853" y="40973"/>
                                <a:ext cx="230922"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59046" name="直接箭头连接符 235"/>
                            <wps:cNvCnPr/>
                            <wps:spPr>
                              <a:xfrm>
                                <a:off x="-252853" y="219061"/>
                                <a:ext cx="230922"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6392007" name="直接箭头连接符 235"/>
                            <wps:cNvCnPr/>
                            <wps:spPr>
                              <a:xfrm>
                                <a:off x="-252853" y="397072"/>
                                <a:ext cx="230922"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35411022" name="直接箭头连接符 235"/>
                            <wps:cNvCnPr/>
                            <wps:spPr>
                              <a:xfrm flipV="1">
                                <a:off x="887570" y="-299700"/>
                                <a:ext cx="0" cy="853361"/>
                              </a:xfrm>
                              <a:prstGeom prst="straightConnector1">
                                <a:avLst/>
                              </a:prstGeom>
                              <a:ln w="190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854898222" name="椭圆 237"/>
                          <wps:cNvSpPr/>
                          <wps:spPr>
                            <a:xfrm>
                              <a:off x="85700" y="212382"/>
                              <a:ext cx="549704" cy="549527"/>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42622" name="椭圆 237"/>
                          <wps:cNvSpPr/>
                          <wps:spPr>
                            <a:xfrm>
                              <a:off x="57312" y="463170"/>
                              <a:ext cx="47966" cy="47937"/>
                            </a:xfrm>
                            <a:prstGeom prst="ellipse">
                              <a:avLst/>
                            </a:prstGeom>
                            <a:solidFill>
                              <a:schemeClr val="bg1"/>
                            </a:solidFill>
                            <a:ln w="1270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0882573" name="Text Box 2134"/>
                        <wps:cNvSpPr txBox="1">
                          <a:spLocks noChangeArrowheads="1"/>
                        </wps:cNvSpPr>
                        <wps:spPr bwMode="auto">
                          <a:xfrm>
                            <a:off x="245767" y="296945"/>
                            <a:ext cx="154550" cy="198120"/>
                          </a:xfrm>
                          <a:prstGeom prst="rect">
                            <a:avLst/>
                          </a:prstGeom>
                          <a:noFill/>
                          <a:ln>
                            <a:noFill/>
                          </a:ln>
                        </wps:spPr>
                        <wps:txbx>
                          <w:txbxContent>
                            <w:p w14:paraId="6A4A05D3" w14:textId="40E87F02" w:rsidR="00657AEA" w:rsidRPr="00657AEA" w:rsidRDefault="00657AEA" w:rsidP="00657AEA">
                              <w:pPr>
                                <w:rPr>
                                  <w:sz w:val="18"/>
                                  <w:szCs w:val="18"/>
                                </w:rPr>
                              </w:pPr>
                              <w:r w:rsidRPr="00657AEA">
                                <w:rPr>
                                  <w:rFonts w:hint="eastAsia"/>
                                  <w:sz w:val="18"/>
                                  <w:szCs w:val="18"/>
                                </w:rPr>
                                <w:t>A</w:t>
                              </w:r>
                            </w:p>
                          </w:txbxContent>
                        </wps:txbx>
                        <wps:bodyPr rot="0" vert="horz" wrap="none" lIns="36000" tIns="0" rIns="36000" bIns="0" anchor="t" anchorCtr="0" upright="1">
                          <a:spAutoFit/>
                        </wps:bodyPr>
                      </wps:wsp>
                      <wps:wsp>
                        <wps:cNvPr id="1150787030" name="Text Box 2134"/>
                        <wps:cNvSpPr txBox="1">
                          <a:spLocks noChangeArrowheads="1"/>
                        </wps:cNvSpPr>
                        <wps:spPr bwMode="auto">
                          <a:xfrm>
                            <a:off x="637170" y="453774"/>
                            <a:ext cx="154550" cy="198120"/>
                          </a:xfrm>
                          <a:prstGeom prst="rect">
                            <a:avLst/>
                          </a:prstGeom>
                          <a:noFill/>
                          <a:ln>
                            <a:noFill/>
                          </a:ln>
                        </wps:spPr>
                        <wps:txbx>
                          <w:txbxContent>
                            <w:p w14:paraId="6C1128F9" w14:textId="2EB382A3" w:rsidR="00657AEA" w:rsidRPr="001D71C8" w:rsidRDefault="00657AEA" w:rsidP="00657AEA">
                              <w:pPr>
                                <w:rPr>
                                  <w:sz w:val="18"/>
                                  <w:szCs w:val="18"/>
                                </w:rPr>
                              </w:pPr>
                              <w:r>
                                <w:rPr>
                                  <w:rFonts w:hint="eastAsia"/>
                                  <w:i/>
                                  <w:iCs/>
                                  <w:sz w:val="18"/>
                                  <w:szCs w:val="18"/>
                                </w:rPr>
                                <w:t>O</w:t>
                              </w:r>
                            </w:p>
                          </w:txbxContent>
                        </wps:txbx>
                        <wps:bodyPr rot="0" vert="horz" wrap="none" lIns="36000" tIns="0" rIns="36000" bIns="0" anchor="t" anchorCtr="0" upright="1">
                          <a:spAutoFit/>
                        </wps:bodyPr>
                      </wps:wsp>
                      <wps:wsp>
                        <wps:cNvPr id="1201959241" name="Text Box 2134"/>
                        <wps:cNvSpPr txBox="1">
                          <a:spLocks noChangeArrowheads="1"/>
                        </wps:cNvSpPr>
                        <wps:spPr bwMode="auto">
                          <a:xfrm>
                            <a:off x="915685" y="453787"/>
                            <a:ext cx="141850" cy="198120"/>
                          </a:xfrm>
                          <a:prstGeom prst="rect">
                            <a:avLst/>
                          </a:prstGeom>
                          <a:noFill/>
                          <a:ln>
                            <a:noFill/>
                          </a:ln>
                        </wps:spPr>
                        <wps:txbx>
                          <w:txbxContent>
                            <w:p w14:paraId="37A76A34" w14:textId="0820B596" w:rsidR="00657AEA" w:rsidRPr="001D71C8" w:rsidRDefault="00657AEA" w:rsidP="00657AEA">
                              <w:pPr>
                                <w:rPr>
                                  <w:sz w:val="18"/>
                                  <w:szCs w:val="18"/>
                                </w:rPr>
                              </w:pPr>
                              <w:r>
                                <w:rPr>
                                  <w:rFonts w:hint="eastAsia"/>
                                  <w:i/>
                                  <w:iCs/>
                                  <w:sz w:val="18"/>
                                  <w:szCs w:val="18"/>
                                </w:rPr>
                                <w:t>R</w:t>
                              </w:r>
                            </w:p>
                          </w:txbxContent>
                        </wps:txbx>
                        <wps:bodyPr rot="0" vert="horz" wrap="none" lIns="36000" tIns="0" rIns="36000" bIns="0" anchor="t" anchorCtr="0" upright="1">
                          <a:spAutoFit/>
                        </wps:bodyPr>
                      </wps:wsp>
                      <wps:wsp>
                        <wps:cNvPr id="1961552997" name="Text Box 2134"/>
                        <wps:cNvSpPr txBox="1">
                          <a:spLocks noChangeArrowheads="1"/>
                        </wps:cNvSpPr>
                        <wps:spPr bwMode="auto">
                          <a:xfrm>
                            <a:off x="532856" y="-74390"/>
                            <a:ext cx="122800" cy="198120"/>
                          </a:xfrm>
                          <a:prstGeom prst="rect">
                            <a:avLst/>
                          </a:prstGeom>
                          <a:noFill/>
                          <a:ln>
                            <a:noFill/>
                          </a:ln>
                        </wps:spPr>
                        <wps:txbx>
                          <w:txbxContent>
                            <w:p w14:paraId="44971381" w14:textId="6DC809D2" w:rsidR="00657AEA" w:rsidRPr="001D71C8" w:rsidRDefault="00657AEA" w:rsidP="00657AEA">
                              <w:pPr>
                                <w:rPr>
                                  <w:sz w:val="18"/>
                                  <w:szCs w:val="18"/>
                                </w:rPr>
                              </w:pPr>
                              <w:r>
                                <w:rPr>
                                  <w:rFonts w:hint="eastAsia"/>
                                  <w:i/>
                                  <w:iCs/>
                                  <w:sz w:val="18"/>
                                  <w:szCs w:val="18"/>
                                </w:rPr>
                                <w:t>y</w:t>
                              </w:r>
                            </w:p>
                          </w:txbxContent>
                        </wps:txbx>
                        <wps:bodyPr rot="0" vert="horz" wrap="none" lIns="36000" tIns="0" rIns="36000" bIns="0" anchor="t" anchorCtr="0" upright="1">
                          <a:spAutoFit/>
                        </wps:bodyPr>
                      </wps:wsp>
                      <wps:wsp>
                        <wps:cNvPr id="670022743" name="Text Box 2134"/>
                        <wps:cNvSpPr txBox="1">
                          <a:spLocks noChangeArrowheads="1"/>
                        </wps:cNvSpPr>
                        <wps:spPr bwMode="auto">
                          <a:xfrm>
                            <a:off x="1306087" y="463833"/>
                            <a:ext cx="122800" cy="198120"/>
                          </a:xfrm>
                          <a:prstGeom prst="rect">
                            <a:avLst/>
                          </a:prstGeom>
                          <a:noFill/>
                          <a:ln>
                            <a:noFill/>
                          </a:ln>
                        </wps:spPr>
                        <wps:txbx>
                          <w:txbxContent>
                            <w:p w14:paraId="29E59274" w14:textId="344AE6AF" w:rsidR="00657AEA" w:rsidRPr="001D71C8" w:rsidRDefault="00657AEA" w:rsidP="00657AEA">
                              <w:pPr>
                                <w:rPr>
                                  <w:sz w:val="18"/>
                                  <w:szCs w:val="18"/>
                                </w:rPr>
                              </w:pPr>
                              <w:r>
                                <w:rPr>
                                  <w:rFonts w:hint="eastAsia"/>
                                  <w:i/>
                                  <w:iCs/>
                                  <w:sz w:val="18"/>
                                  <w:szCs w:val="18"/>
                                </w:rPr>
                                <w:t>x</w:t>
                              </w:r>
                            </w:p>
                          </w:txbxContent>
                        </wps:txbx>
                        <wps:bodyPr rot="0" vert="horz" wrap="none" lIns="36000" tIns="0" rIns="36000" bIns="0" anchor="t" anchorCtr="0" upright="1">
                          <a:spAutoFit/>
                        </wps:bodyPr>
                      </wps:wsp>
                      <wps:wsp>
                        <wps:cNvPr id="1757205646" name="Text Box 2134"/>
                        <wps:cNvSpPr txBox="1">
                          <a:spLocks noChangeArrowheads="1"/>
                        </wps:cNvSpPr>
                        <wps:spPr bwMode="auto">
                          <a:xfrm>
                            <a:off x="1008428" y="4245"/>
                            <a:ext cx="174235" cy="198120"/>
                          </a:xfrm>
                          <a:prstGeom prst="rect">
                            <a:avLst/>
                          </a:prstGeom>
                          <a:noFill/>
                          <a:ln>
                            <a:noFill/>
                          </a:ln>
                        </wps:spPr>
                        <wps:txbx>
                          <w:txbxContent>
                            <w:p w14:paraId="3758ECBA" w14:textId="1F570AB3" w:rsidR="00657AEA" w:rsidRPr="00657AEA" w:rsidRDefault="00657AEA" w:rsidP="00657AEA">
                              <w:pPr>
                                <w:rPr>
                                  <w:sz w:val="18"/>
                                  <w:szCs w:val="18"/>
                                </w:rPr>
                              </w:pPr>
                              <w:r w:rsidRPr="00657AEA">
                                <w:rPr>
                                  <w:rFonts w:hint="eastAsia"/>
                                  <w:sz w:val="18"/>
                                  <w:szCs w:val="18"/>
                                </w:rPr>
                                <w:t>M</w:t>
                              </w:r>
                            </w:p>
                          </w:txbxContent>
                        </wps:txbx>
                        <wps:bodyPr rot="0" vert="horz" wrap="none" lIns="36000" tIns="0" rIns="36000" bIns="0" anchor="t" anchorCtr="0" upright="1">
                          <a:spAutoFit/>
                        </wps:bodyPr>
                      </wps:wsp>
                      <wps:wsp>
                        <wps:cNvPr id="1988051361" name="Text Box 2134"/>
                        <wps:cNvSpPr txBox="1">
                          <a:spLocks noChangeArrowheads="1"/>
                        </wps:cNvSpPr>
                        <wps:spPr bwMode="auto">
                          <a:xfrm>
                            <a:off x="1026140" y="766248"/>
                            <a:ext cx="154550" cy="198120"/>
                          </a:xfrm>
                          <a:prstGeom prst="rect">
                            <a:avLst/>
                          </a:prstGeom>
                          <a:noFill/>
                          <a:ln>
                            <a:noFill/>
                          </a:ln>
                        </wps:spPr>
                        <wps:txbx>
                          <w:txbxContent>
                            <w:p w14:paraId="1B56CBFA" w14:textId="259DA19C" w:rsidR="00657AEA" w:rsidRPr="00657AEA" w:rsidRDefault="00657AEA" w:rsidP="00657AEA">
                              <w:pPr>
                                <w:rPr>
                                  <w:sz w:val="18"/>
                                  <w:szCs w:val="18"/>
                                </w:rPr>
                              </w:pPr>
                              <w:r>
                                <w:rPr>
                                  <w:rFonts w:hint="eastAsia"/>
                                  <w:sz w:val="18"/>
                                  <w:szCs w:val="18"/>
                                </w:rPr>
                                <w:t>N</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0DC42CC" id="组合 239" o:spid="_x0000_s1185" style="position:absolute;left:0;text-align:left;margin-left:303.85pt;margin-top:8.3pt;width:109.15pt;height:83.45pt;z-index:251813888;mso-position-horizontal-relative:text;mso-position-vertical-relative:text;mso-width-relative:margin;mso-height-relative:margin" coordorigin="425,-743" coordsize="13863,1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">
                <v:group id="组合 238" o:spid="_x0000_s1186" style="position:absolute;left:425;width:13634;height:9852" coordorigin="-2527" coordsize="136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">
                  <v:group id="组合 236" o:spid="_x0000_s1187" style="position:absolute;left:-2527;width:13633;height:9852" coordorigin="-2528,-3602" coordsize="13637,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">
                    <v:shape id="直接箭头连接符 235" o:spid="_x0000_s1188" type="#_x0000_t32" style="position:absolute;top:1270;width:11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" strokecolor="black [3213]" strokeweight=".5pt">
                      <v:stroke endarrow="block" endarrowwidth="narrow"/>
                    </v:shape>
                    <v:shape id="直接箭头连接符 235" o:spid="_x0000_s1189" type="#_x0000_t32" style="position:absolute;left:-2526;top:-1370;width:2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" strokecolor="black [3213]" strokeweight=".5pt">
                      <v:stroke endarrow="block" endarrowwidth="narrow"/>
                    </v:shape>
                    <v:shape id="直接箭头连接符 235" o:spid="_x0000_s1190" type="#_x0000_t32" style="position:absolute;left:3603;top:-3602;width:0;height:98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" strokecolor="black [3213]" strokeweight=".5pt">
                      <v:stroke endarrow="block" endarrowwidth="narrow"/>
                    </v:shape>
                    <v:shape id="直接箭头连接符 235" o:spid="_x0000_s1191" type="#_x0000_t32" style="position:absolute;left:-2528;top:409;width:2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" strokecolor="black [3213]" strokeweight=".5pt">
                      <v:stroke endarrow="block" endarrowwidth="narrow"/>
                    </v:shape>
                    <v:shape id="直接箭头连接符 235" o:spid="_x0000_s1192" type="#_x0000_t32" style="position:absolute;left:-2528;top:2190;width:2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" strokecolor="black [3213]" strokeweight=".5pt">
                      <v:stroke endarrow="block" endarrowwidth="narrow"/>
                    </v:shape>
                    <v:shape id="直接箭头连接符 235" o:spid="_x0000_s1193" type="#_x0000_t32" style="position:absolute;left:-2528;top:3970;width:2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" strokecolor="black [3213]" strokeweight=".5pt">
                      <v:stroke endarrow="block" endarrowwidth="narrow"/>
                    </v:shape>
                    <v:shape id="直接箭头连接符 235" o:spid="_x0000_s1194" type="#_x0000_t32" style="position:absolute;left:8875;top:-2997;width:0;height:85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" strokecolor="black [3213]" strokeweight="1.5pt">
                      <v:stroke endarrowwidth="narrow"/>
                    </v:shape>
                  </v:group>
                  <v:oval id="椭圆 237" o:spid="_x0000_s1195" style="position:absolute;left:857;top:2123;width:5497;height:5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" filled="f" strokecolor="black [3213]" strokeweight=".5pt">
                    <v:stroke dashstyle="dash"/>
                  </v:oval>
                  <v:oval id="椭圆 237" o:spid="_x0000_s1196" style="position:absolute;left:573;top:4631;width:479;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" fillcolor="white [3212]" strokecolor="black [3213]" strokeweight="1pt"/>
                </v:group>
                <v:shape id="Text Box 2134" o:spid="_x0000_s1197" type="#_x0000_t202" style="position:absolute;left:2457;top:2969;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" filled="f" stroked="f">
                  <v:textbox style="mso-fit-shape-to-text:t" inset="1mm,0,1mm,0">
                    <w:txbxContent>
                      <w:p w14:paraId="6A4A05D3" w14:textId="40E87F02" w:rsidR="00657AEA" w:rsidRPr="00657AEA" w:rsidRDefault="00657AEA" w:rsidP="00657AEA">
                        <w:pPr>
                          <w:rPr>
                            <w:sz w:val="18"/>
                            <w:szCs w:val="18"/>
                          </w:rPr>
                        </w:pPr>
                        <w:r w:rsidRPr="00657AEA">
                          <w:rPr>
                            <w:rFonts w:hint="eastAsia"/>
                            <w:sz w:val="18"/>
                            <w:szCs w:val="18"/>
                          </w:rPr>
                          <w:t>A</w:t>
                        </w:r>
                      </w:p>
                    </w:txbxContent>
                  </v:textbox>
                </v:shape>
                <v:shape id="Text Box 2134" o:spid="_x0000_s1198" type="#_x0000_t202" style="position:absolute;left:6371;top:453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" filled="f" stroked="f">
                  <v:textbox style="mso-fit-shape-to-text:t" inset="1mm,0,1mm,0">
                    <w:txbxContent>
                      <w:p w14:paraId="6C1128F9" w14:textId="2EB382A3" w:rsidR="00657AEA" w:rsidRPr="001D71C8" w:rsidRDefault="00657AEA" w:rsidP="00657AEA">
                        <w:pPr>
                          <w:rPr>
                            <w:sz w:val="18"/>
                            <w:szCs w:val="18"/>
                          </w:rPr>
                        </w:pPr>
                        <w:r>
                          <w:rPr>
                            <w:rFonts w:hint="eastAsia"/>
                            <w:i/>
                            <w:iCs/>
                            <w:sz w:val="18"/>
                            <w:szCs w:val="18"/>
                          </w:rPr>
                          <w:t>O</w:t>
                        </w:r>
                      </w:p>
                    </w:txbxContent>
                  </v:textbox>
                </v:shape>
                <v:shape id="Text Box 2134" o:spid="_x0000_s1199" type="#_x0000_t202" style="position:absolute;left:9156;top:4537;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" filled="f" stroked="f">
                  <v:textbox style="mso-fit-shape-to-text:t" inset="1mm,0,1mm,0">
                    <w:txbxContent>
                      <w:p w14:paraId="37A76A34" w14:textId="0820B596" w:rsidR="00657AEA" w:rsidRPr="001D71C8" w:rsidRDefault="00657AEA" w:rsidP="00657AEA">
                        <w:pPr>
                          <w:rPr>
                            <w:sz w:val="18"/>
                            <w:szCs w:val="18"/>
                          </w:rPr>
                        </w:pPr>
                        <w:r>
                          <w:rPr>
                            <w:rFonts w:hint="eastAsia"/>
                            <w:i/>
                            <w:iCs/>
                            <w:sz w:val="18"/>
                            <w:szCs w:val="18"/>
                          </w:rPr>
                          <w:t>R</w:t>
                        </w:r>
                      </w:p>
                    </w:txbxContent>
                  </v:textbox>
                </v:shape>
                <v:shape id="Text Box 2134" o:spid="_x0000_s1200" type="#_x0000_t202" style="position:absolute;left:5328;top:-743;width:122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" filled="f" stroked="f">
                  <v:textbox style="mso-fit-shape-to-text:t" inset="1mm,0,1mm,0">
                    <w:txbxContent>
                      <w:p w14:paraId="44971381" w14:textId="6DC809D2" w:rsidR="00657AEA" w:rsidRPr="001D71C8" w:rsidRDefault="00657AEA" w:rsidP="00657AEA">
                        <w:pPr>
                          <w:rPr>
                            <w:sz w:val="18"/>
                            <w:szCs w:val="18"/>
                          </w:rPr>
                        </w:pPr>
                        <w:r>
                          <w:rPr>
                            <w:rFonts w:hint="eastAsia"/>
                            <w:i/>
                            <w:iCs/>
                            <w:sz w:val="18"/>
                            <w:szCs w:val="18"/>
                          </w:rPr>
                          <w:t>y</w:t>
                        </w:r>
                      </w:p>
                    </w:txbxContent>
                  </v:textbox>
                </v:shape>
                <v:shape id="Text Box 2134" o:spid="_x0000_s1201" type="#_x0000_t202" style="position:absolute;left:13060;top:4638;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" filled="f" stroked="f">
                  <v:textbox style="mso-fit-shape-to-text:t" inset="1mm,0,1mm,0">
                    <w:txbxContent>
                      <w:p w14:paraId="29E59274" w14:textId="344AE6AF" w:rsidR="00657AEA" w:rsidRPr="001D71C8" w:rsidRDefault="00657AEA" w:rsidP="00657AEA">
                        <w:pPr>
                          <w:rPr>
                            <w:sz w:val="18"/>
                            <w:szCs w:val="18"/>
                          </w:rPr>
                        </w:pPr>
                        <w:r>
                          <w:rPr>
                            <w:rFonts w:hint="eastAsia"/>
                            <w:i/>
                            <w:iCs/>
                            <w:sz w:val="18"/>
                            <w:szCs w:val="18"/>
                          </w:rPr>
                          <w:t>x</w:t>
                        </w:r>
                      </w:p>
                    </w:txbxContent>
                  </v:textbox>
                </v:shape>
                <v:shape id="Text Box 2134" o:spid="_x0000_s1202" type="#_x0000_t202" style="position:absolute;left:10084;top:42;width:17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" filled="f" stroked="f">
                  <v:textbox style="mso-fit-shape-to-text:t" inset="1mm,0,1mm,0">
                    <w:txbxContent>
                      <w:p w14:paraId="3758ECBA" w14:textId="1F570AB3" w:rsidR="00657AEA" w:rsidRPr="00657AEA" w:rsidRDefault="00657AEA" w:rsidP="00657AEA">
                        <w:pPr>
                          <w:rPr>
                            <w:sz w:val="18"/>
                            <w:szCs w:val="18"/>
                          </w:rPr>
                        </w:pPr>
                        <w:r w:rsidRPr="00657AEA">
                          <w:rPr>
                            <w:rFonts w:hint="eastAsia"/>
                            <w:sz w:val="18"/>
                            <w:szCs w:val="18"/>
                          </w:rPr>
                          <w:t>M</w:t>
                        </w:r>
                      </w:p>
                    </w:txbxContent>
                  </v:textbox>
                </v:shape>
                <v:shape id="Text Box 2134" o:spid="_x0000_s1203" type="#_x0000_t202" style="position:absolute;left:10261;top:7662;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" filled="f" stroked="f">
                  <v:textbox style="mso-fit-shape-to-text:t" inset="1mm,0,1mm,0">
                    <w:txbxContent>
                      <w:p w14:paraId="1B56CBFA" w14:textId="259DA19C" w:rsidR="00657AEA" w:rsidRPr="00657AEA" w:rsidRDefault="00657AEA" w:rsidP="00657AEA">
                        <w:pPr>
                          <w:rPr>
                            <w:sz w:val="18"/>
                            <w:szCs w:val="18"/>
                          </w:rPr>
                        </w:pPr>
                        <w:r>
                          <w:rPr>
                            <w:rFonts w:hint="eastAsia"/>
                            <w:sz w:val="18"/>
                            <w:szCs w:val="18"/>
                          </w:rPr>
                          <w:t>N</w:t>
                        </w:r>
                      </w:p>
                    </w:txbxContent>
                  </v:textbox>
                </v:shape>
                <w10:wrap type="square"/>
              </v:group>
            </w:pict>
          </mc:Fallback>
        </mc:AlternateContent>
      </w:r>
      <w:r w:rsidR="00E07F26">
        <w:rPr>
          <w:rFonts w:hint="eastAsia"/>
          <w:bCs/>
          <w:szCs w:val="21"/>
          <w:lang w:bidi="ar"/>
        </w:rPr>
        <w:t>1</w:t>
      </w:r>
      <w:r w:rsidR="00E07F26">
        <w:rPr>
          <w:rFonts w:hint="eastAsia"/>
        </w:rPr>
        <w:t>．</w:t>
      </w:r>
      <w:r w:rsidR="00E07F26">
        <w:t>如图所示</w:t>
      </w:r>
      <w:r w:rsidR="00E07F26">
        <w:rPr>
          <w:rFonts w:hint="eastAsia"/>
        </w:rPr>
        <w:t>，一小球在水平面内以</w:t>
      </w:r>
      <w:r w:rsidR="003C0E8A">
        <w:rPr>
          <w:rFonts w:hint="eastAsia"/>
        </w:rPr>
        <w:t xml:space="preserve"> </w:t>
      </w:r>
      <w:r w:rsidR="00E07F26">
        <w:rPr>
          <w:rFonts w:hint="eastAsia"/>
        </w:rPr>
        <w:t>10</w:t>
      </w:r>
      <w:r w:rsidR="00E07F26">
        <w:t>π</w:t>
      </w:r>
      <w:r w:rsidR="00E07F26">
        <w:rPr>
          <w:rFonts w:hint="eastAsia"/>
        </w:rPr>
        <w:t xml:space="preserve"> rad/s</w:t>
      </w:r>
      <w:r w:rsidR="003C0E8A">
        <w:rPr>
          <w:rFonts w:hint="eastAsia"/>
        </w:rPr>
        <w:t xml:space="preserve"> </w:t>
      </w:r>
      <w:r w:rsidR="00E07F26">
        <w:rPr>
          <w:rFonts w:hint="eastAsia"/>
        </w:rPr>
        <w:t>的角速度</w:t>
      </w:r>
      <w:r w:rsidR="00E07F26">
        <w:t>做顺时针方向</w:t>
      </w:r>
      <w:r w:rsidR="00E07F26">
        <w:rPr>
          <w:rFonts w:hint="eastAsia"/>
        </w:rPr>
        <w:t>的</w:t>
      </w:r>
      <w:r w:rsidR="00E07F26">
        <w:t>圆周运动</w:t>
      </w:r>
      <w:r w:rsidR="00E07F26">
        <w:rPr>
          <w:rFonts w:hint="eastAsia"/>
        </w:rPr>
        <w:t>，轨迹如虚线所示，</w:t>
      </w:r>
      <w:r w:rsidR="00E07F26">
        <w:t>半径</w:t>
      </w:r>
      <w:r w:rsidR="003C0E8A">
        <w:rPr>
          <w:rFonts w:hint="eastAsia"/>
        </w:rPr>
        <w:t xml:space="preserve"> </w:t>
      </w:r>
      <w:r w:rsidR="00E07F26">
        <w:rPr>
          <w:i/>
        </w:rPr>
        <w:t>R</w:t>
      </w:r>
      <w:r w:rsidR="003C0E8A">
        <w:rPr>
          <w:rFonts w:hint="eastAsia"/>
          <w:iCs/>
        </w:rPr>
        <w:t xml:space="preserve"> </w:t>
      </w:r>
      <w:r w:rsidR="00E07F26">
        <w:rPr>
          <w:rFonts w:hint="eastAsia"/>
          <w:iCs/>
        </w:rPr>
        <w:t>为</w:t>
      </w:r>
      <w:r w:rsidR="003C0E8A">
        <w:rPr>
          <w:rFonts w:hint="eastAsia"/>
          <w:iCs/>
        </w:rPr>
        <w:t xml:space="preserve"> </w:t>
      </w:r>
      <w:r w:rsidR="00E07F26">
        <w:rPr>
          <w:rFonts w:hint="eastAsia"/>
          <w:iCs/>
        </w:rPr>
        <w:t>10</w:t>
      </w:r>
      <w:r w:rsidR="003C0E8A">
        <w:rPr>
          <w:rFonts w:hint="eastAsia"/>
          <w:iCs/>
        </w:rPr>
        <w:t xml:space="preserve"> </w:t>
      </w:r>
      <w:r w:rsidR="00E07F26">
        <w:rPr>
          <w:rFonts w:hint="eastAsia"/>
          <w:iCs/>
        </w:rPr>
        <w:t>cm</w:t>
      </w:r>
      <w:r w:rsidR="00E07F26">
        <w:rPr>
          <w:rFonts w:hint="eastAsia"/>
        </w:rPr>
        <w:t>，建立平面直角坐标系</w:t>
      </w:r>
      <w:r w:rsidR="003C0E8A">
        <w:rPr>
          <w:rFonts w:hint="eastAsia"/>
        </w:rPr>
        <w:t xml:space="preserve"> </w:t>
      </w:r>
      <w:r w:rsidR="00E07F26">
        <w:rPr>
          <w:rFonts w:hint="eastAsia"/>
          <w:i/>
          <w:iCs/>
        </w:rPr>
        <w:t>x</w:t>
      </w:r>
      <w:r w:rsidR="003C0E8A">
        <w:rPr>
          <w:rFonts w:hint="eastAsia"/>
          <w:i/>
          <w:iCs/>
        </w:rPr>
        <w:t>O</w:t>
      </w:r>
      <w:r w:rsidR="00E07F26">
        <w:rPr>
          <w:rFonts w:hint="eastAsia"/>
          <w:i/>
          <w:iCs/>
        </w:rPr>
        <w:t>y</w:t>
      </w:r>
      <w:r w:rsidR="00E07F26">
        <w:rPr>
          <w:rFonts w:hint="eastAsia"/>
          <w:iCs/>
        </w:rPr>
        <w:t>。</w:t>
      </w:r>
      <w:r w:rsidR="003C0E8A">
        <w:rPr>
          <w:rFonts w:hint="eastAsia"/>
          <w:iCs/>
        </w:rPr>
        <w:t xml:space="preserve">MN </w:t>
      </w:r>
      <w:r w:rsidR="00E07F26">
        <w:rPr>
          <w:rFonts w:hint="eastAsia"/>
        </w:rPr>
        <w:t>是</w:t>
      </w:r>
      <w:r w:rsidR="00E07F26">
        <w:t>垂直于</w:t>
      </w:r>
      <w:r w:rsidR="003C0E8A">
        <w:rPr>
          <w:rFonts w:hint="eastAsia"/>
        </w:rPr>
        <w:t xml:space="preserve"> </w:t>
      </w:r>
      <w:r w:rsidR="00E07F26">
        <w:rPr>
          <w:i/>
        </w:rPr>
        <w:t>x</w:t>
      </w:r>
      <w:r w:rsidR="003C0E8A">
        <w:rPr>
          <w:rFonts w:hint="eastAsia"/>
          <w:iCs/>
        </w:rPr>
        <w:t xml:space="preserve"> </w:t>
      </w:r>
      <w:r w:rsidR="00E07F26">
        <w:t>轴</w:t>
      </w:r>
      <w:r w:rsidR="00E07F26">
        <w:rPr>
          <w:rFonts w:hint="eastAsia"/>
        </w:rPr>
        <w:t>放置</w:t>
      </w:r>
      <w:r w:rsidR="00E07F26">
        <w:t>的大屏幕</w:t>
      </w:r>
      <w:r w:rsidR="00E07F26">
        <w:rPr>
          <w:rFonts w:hint="eastAsia"/>
        </w:rPr>
        <w:t>，</w:t>
      </w:r>
      <w:r w:rsidR="00E07F26">
        <w:t>一束平行光沿</w:t>
      </w:r>
      <w:r w:rsidR="003C0E8A">
        <w:rPr>
          <w:rFonts w:hint="eastAsia"/>
        </w:rPr>
        <w:t xml:space="preserve"> </w:t>
      </w:r>
      <w:r w:rsidR="00E07F26">
        <w:rPr>
          <w:i/>
        </w:rPr>
        <w:t>x</w:t>
      </w:r>
      <w:r w:rsidR="003C0E8A">
        <w:rPr>
          <w:rFonts w:hint="eastAsia"/>
          <w:iCs/>
        </w:rPr>
        <w:t xml:space="preserve"> </w:t>
      </w:r>
      <w:r w:rsidR="00E07F26">
        <w:t>轴正方向照射小球</w:t>
      </w:r>
      <w:r w:rsidR="00E07F26">
        <w:rPr>
          <w:rFonts w:hint="eastAsia"/>
        </w:rPr>
        <w:t>，观察到小球的影子在屏幕上做简谐运动。从小球经过</w:t>
      </w:r>
      <w:r w:rsidR="003C0E8A">
        <w:rPr>
          <w:rFonts w:hint="eastAsia"/>
        </w:rPr>
        <w:t xml:space="preserve"> A </w:t>
      </w:r>
      <w:r w:rsidR="00E07F26">
        <w:rPr>
          <w:rFonts w:hint="eastAsia"/>
        </w:rPr>
        <w:t>点开始计时，</w:t>
      </w:r>
    </w:p>
    <w:p w14:paraId="4CB1BA25" w14:textId="0169FA10" w:rsidR="00E07F26" w:rsidRDefault="00E07F26" w:rsidP="003C0E8A">
      <w:pPr>
        <w:rPr>
          <w:iCs/>
          <w:color w:val="C00000"/>
        </w:rPr>
      </w:pPr>
      <w:r>
        <w:rPr>
          <w:rFonts w:hint="eastAsia"/>
        </w:rPr>
        <w:t>（</w:t>
      </w:r>
      <w:r>
        <w:rPr>
          <w:rFonts w:hint="eastAsia"/>
        </w:rPr>
        <w:t>1</w:t>
      </w:r>
      <w:r>
        <w:rPr>
          <w:rFonts w:hint="eastAsia"/>
        </w:rPr>
        <w:t>）</w:t>
      </w:r>
      <w:r>
        <w:t>影子在</w:t>
      </w:r>
      <w:r w:rsidR="003C0E8A">
        <w:rPr>
          <w:rFonts w:hint="eastAsia"/>
        </w:rPr>
        <w:t xml:space="preserve"> </w:t>
      </w:r>
      <w:r>
        <w:rPr>
          <w:i/>
        </w:rPr>
        <w:t>y</w:t>
      </w:r>
      <w:r w:rsidR="003C0E8A">
        <w:rPr>
          <w:rFonts w:hint="eastAsia"/>
          <w:iCs/>
        </w:rPr>
        <w:t xml:space="preserve"> </w:t>
      </w:r>
      <w:r>
        <w:t>轴方向上的</w:t>
      </w:r>
      <w:r>
        <w:rPr>
          <w:rFonts w:hint="eastAsia"/>
        </w:rPr>
        <w:t>位移</w:t>
      </w:r>
      <w:r w:rsidR="003C0E8A">
        <w:rPr>
          <w:rFonts w:hint="eastAsia"/>
        </w:rPr>
        <w:t xml:space="preserve"> </w:t>
      </w:r>
      <w:r>
        <w:rPr>
          <w:i/>
        </w:rPr>
        <w:t>y</w:t>
      </w:r>
      <w:r w:rsidR="003C0E8A">
        <w:rPr>
          <w:rFonts w:hint="eastAsia"/>
          <w:iCs/>
        </w:rPr>
        <w:t xml:space="preserve"> </w:t>
      </w:r>
      <w:r>
        <w:rPr>
          <w:rFonts w:hint="eastAsia"/>
        </w:rPr>
        <w:t>与时间</w:t>
      </w:r>
      <w:r w:rsidR="003C0E8A">
        <w:rPr>
          <w:rFonts w:hint="eastAsia"/>
        </w:rPr>
        <w:t xml:space="preserve"> </w:t>
      </w:r>
      <w:r>
        <w:rPr>
          <w:i/>
        </w:rPr>
        <w:t>t</w:t>
      </w:r>
      <w:r w:rsidR="003C0E8A">
        <w:rPr>
          <w:rFonts w:hint="eastAsia"/>
          <w:iCs/>
        </w:rPr>
        <w:t xml:space="preserve"> </w:t>
      </w:r>
      <w:r>
        <w:rPr>
          <w:rFonts w:hint="eastAsia"/>
        </w:rPr>
        <w:t>的关系式为</w:t>
      </w:r>
      <w:r w:rsidR="003C0E8A">
        <w:rPr>
          <w:rFonts w:hint="eastAsia"/>
        </w:rPr>
        <w:t xml:space="preserve"> </w:t>
      </w:r>
      <w:r>
        <w:rPr>
          <w:i/>
        </w:rPr>
        <w:t>y</w:t>
      </w:r>
      <w:r w:rsidR="003C0E8A">
        <w:rPr>
          <w:rFonts w:hint="eastAsia"/>
          <w:iCs/>
        </w:rPr>
        <w:t xml:space="preserve"> </w:t>
      </w:r>
      <w:r w:rsidR="003C0E8A" w:rsidRPr="003C0E8A">
        <w:rPr>
          <w:rFonts w:hint="eastAsia"/>
        </w:rPr>
        <w:t>=</w:t>
      </w:r>
      <w:r w:rsidR="003C0E8A">
        <w:rPr>
          <w:rFonts w:hint="eastAsia"/>
          <w:iCs/>
        </w:rPr>
        <w:t xml:space="preserve"> </w:t>
      </w:r>
      <w:r>
        <w:rPr>
          <w:rFonts w:hint="eastAsia"/>
        </w:rPr>
        <w:t>______</w:t>
      </w:r>
      <w:r>
        <w:rPr>
          <w:iCs/>
        </w:rPr>
        <w:t>cm</w:t>
      </w:r>
      <w:r>
        <w:rPr>
          <w:rFonts w:hint="eastAsia"/>
        </w:rPr>
        <w:t>。</w:t>
      </w:r>
    </w:p>
    <w:p w14:paraId="593EF8A1" w14:textId="5EF84D4E" w:rsidR="00E07F26" w:rsidRDefault="00E07F26" w:rsidP="003C0E8A">
      <w:r>
        <w:rPr>
          <w:rFonts w:hint="eastAsia"/>
        </w:rPr>
        <w:t>（</w:t>
      </w:r>
      <w:r>
        <w:rPr>
          <w:rFonts w:hint="eastAsia"/>
        </w:rPr>
        <w:t>2</w:t>
      </w:r>
      <w:r>
        <w:rPr>
          <w:rFonts w:hint="eastAsia"/>
        </w:rPr>
        <w:t>）</w:t>
      </w:r>
      <w:r>
        <w:rPr>
          <w:i/>
        </w:rPr>
        <w:t>t</w:t>
      </w:r>
      <w:r w:rsidR="003C0E8A">
        <w:rPr>
          <w:rFonts w:hint="eastAsia"/>
          <w:iCs/>
        </w:rPr>
        <w:t xml:space="preserve"> = </w:t>
      </w:r>
      <w:r>
        <w:t>0</w:t>
      </w:r>
      <w:r>
        <w:rPr>
          <w:i/>
        </w:rPr>
        <w:t>.</w:t>
      </w:r>
      <w:r>
        <w:t>10</w:t>
      </w:r>
      <w:r w:rsidR="003C0E8A">
        <w:rPr>
          <w:rFonts w:hint="eastAsia"/>
        </w:rPr>
        <w:t xml:space="preserve"> </w:t>
      </w:r>
      <w:r>
        <w:t>s</w:t>
      </w:r>
      <w:r w:rsidR="003C0E8A">
        <w:rPr>
          <w:rFonts w:hint="eastAsia"/>
        </w:rPr>
        <w:t xml:space="preserve"> </w:t>
      </w:r>
      <w:r>
        <w:t>时</w:t>
      </w:r>
      <w:r>
        <w:rPr>
          <w:rFonts w:hint="eastAsia"/>
        </w:rPr>
        <w:t>，</w:t>
      </w:r>
      <w:r>
        <w:t>小球</w:t>
      </w:r>
      <w:r>
        <w:rPr>
          <w:rFonts w:hint="eastAsia"/>
        </w:rPr>
        <w:t>的</w:t>
      </w:r>
      <w:r>
        <w:t>速度</w:t>
      </w:r>
      <w:r>
        <w:rPr>
          <w:rFonts w:hint="eastAsia"/>
        </w:rPr>
        <w:t>方向为</w:t>
      </w:r>
      <w:r>
        <w:rPr>
          <w:rFonts w:hint="eastAsia"/>
        </w:rPr>
        <w:t>______</w:t>
      </w:r>
      <w:r>
        <w:rPr>
          <w:rFonts w:hint="eastAsia"/>
        </w:rPr>
        <w:t>。</w:t>
      </w:r>
    </w:p>
    <w:p w14:paraId="5FD51480" w14:textId="77777777" w:rsidR="00E07F26" w:rsidRDefault="00E07F26" w:rsidP="003C0E8A"/>
    <w:p w14:paraId="0C804E71" w14:textId="41A53261" w:rsidR="00E07F26" w:rsidRDefault="001D3854" w:rsidP="003C0E8A">
      <w:pPr>
        <w:rPr>
          <w:szCs w:val="21"/>
        </w:rPr>
      </w:pPr>
      <w:r>
        <w:rPr>
          <w:rFonts w:hint="eastAsia"/>
          <w:noProof/>
          <w:szCs w:val="21"/>
          <w:lang w:val="zh-CN"/>
        </w:rPr>
        <mc:AlternateContent>
          <mc:Choice Requires="wpg">
            <w:drawing>
              <wp:anchor distT="0" distB="0" distL="114300" distR="114300" simplePos="0" relativeHeight="251833344" behindDoc="0" locked="0" layoutInCell="1" allowOverlap="1" wp14:anchorId="02AACABB" wp14:editId="6AD0F3C2">
                <wp:simplePos x="0" y="0"/>
                <wp:positionH relativeFrom="column">
                  <wp:posOffset>3367288</wp:posOffset>
                </wp:positionH>
                <wp:positionV relativeFrom="paragraph">
                  <wp:posOffset>89405</wp:posOffset>
                </wp:positionV>
                <wp:extent cx="1889125" cy="1433830"/>
                <wp:effectExtent l="0" t="19050" r="0" b="13970"/>
                <wp:wrapSquare wrapText="bothSides"/>
                <wp:docPr id="1091684558" name="组合 248"/>
                <wp:cNvGraphicFramePr/>
                <a:graphic xmlns:a="http://schemas.openxmlformats.org/drawingml/2006/main">
                  <a:graphicData uri="http://schemas.microsoft.com/office/word/2010/wordprocessingGroup">
                    <wpg:wgp>
                      <wpg:cNvGrpSpPr/>
                      <wpg:grpSpPr>
                        <a:xfrm>
                          <a:off x="0" y="0"/>
                          <a:ext cx="1889125" cy="1433830"/>
                          <a:chOff x="0" y="0"/>
                          <a:chExt cx="1889206" cy="1434618"/>
                        </a:xfrm>
                      </wpg:grpSpPr>
                      <wpg:grpSp>
                        <wpg:cNvPr id="302574920" name="组合 246"/>
                        <wpg:cNvGrpSpPr/>
                        <wpg:grpSpPr>
                          <a:xfrm>
                            <a:off x="0" y="0"/>
                            <a:ext cx="1889206" cy="1434618"/>
                            <a:chOff x="0" y="0"/>
                            <a:chExt cx="1889206" cy="1434618"/>
                          </a:xfrm>
                        </wpg:grpSpPr>
                        <wps:wsp>
                          <wps:cNvPr id="1318038164" name="Text Box 2134"/>
                          <wps:cNvSpPr txBox="1">
                            <a:spLocks noChangeArrowheads="1"/>
                          </wps:cNvSpPr>
                          <wps:spPr bwMode="auto">
                            <a:xfrm>
                              <a:off x="277792" y="644979"/>
                              <a:ext cx="415535" cy="198120"/>
                            </a:xfrm>
                            <a:prstGeom prst="rect">
                              <a:avLst/>
                            </a:prstGeom>
                            <a:noFill/>
                            <a:ln>
                              <a:noFill/>
                            </a:ln>
                          </wps:spPr>
                          <wps:txbx>
                            <w:txbxContent>
                              <w:p w14:paraId="118CC061" w14:textId="1F263FBB" w:rsidR="000930A4" w:rsidRPr="00657AEA" w:rsidRDefault="000930A4" w:rsidP="000930A4">
                                <w:pPr>
                                  <w:rPr>
                                    <w:sz w:val="18"/>
                                    <w:szCs w:val="18"/>
                                  </w:rPr>
                                </w:pPr>
                                <w:r>
                                  <w:rPr>
                                    <w:rFonts w:hint="eastAsia"/>
                                    <w:sz w:val="18"/>
                                    <w:szCs w:val="18"/>
                                  </w:rPr>
                                  <w:t>激光束</w:t>
                                </w:r>
                              </w:p>
                            </w:txbxContent>
                          </wps:txbx>
                          <wps:bodyPr rot="0" vert="horz" wrap="none" lIns="36000" tIns="0" rIns="36000" bIns="0" anchor="t" anchorCtr="0" upright="1">
                            <a:spAutoFit/>
                          </wps:bodyPr>
                        </wps:wsp>
                        <wps:wsp>
                          <wps:cNvPr id="886552457" name="Text Box 2134"/>
                          <wps:cNvSpPr txBox="1">
                            <a:spLocks noChangeArrowheads="1"/>
                          </wps:cNvSpPr>
                          <wps:spPr bwMode="auto">
                            <a:xfrm>
                              <a:off x="1365812" y="1122384"/>
                              <a:ext cx="301235" cy="198120"/>
                            </a:xfrm>
                            <a:prstGeom prst="rect">
                              <a:avLst/>
                            </a:prstGeom>
                            <a:noFill/>
                            <a:ln>
                              <a:noFill/>
                            </a:ln>
                          </wps:spPr>
                          <wps:txbx>
                            <w:txbxContent>
                              <w:p w14:paraId="7D90A7B1" w14:textId="621F0831" w:rsidR="000930A4" w:rsidRPr="00657AEA" w:rsidRDefault="000930A4" w:rsidP="000930A4">
                                <w:pPr>
                                  <w:rPr>
                                    <w:sz w:val="18"/>
                                    <w:szCs w:val="18"/>
                                  </w:rPr>
                                </w:pPr>
                                <w:r>
                                  <w:rPr>
                                    <w:rFonts w:hint="eastAsia"/>
                                    <w:sz w:val="18"/>
                                    <w:szCs w:val="18"/>
                                  </w:rPr>
                                  <w:t>水流</w:t>
                                </w:r>
                              </w:p>
                            </w:txbxContent>
                          </wps:txbx>
                          <wps:bodyPr rot="0" vert="horz" wrap="none" lIns="36000" tIns="0" rIns="36000" bIns="0" anchor="t" anchorCtr="0" upright="1">
                            <a:spAutoFit/>
                          </wps:bodyPr>
                        </wps:wsp>
                        <wpg:grpSp>
                          <wpg:cNvPr id="1356516253" name="组合 245"/>
                          <wpg:cNvGrpSpPr/>
                          <wpg:grpSpPr>
                            <a:xfrm>
                              <a:off x="0" y="0"/>
                              <a:ext cx="1616075" cy="1434618"/>
                              <a:chOff x="0" y="0"/>
                              <a:chExt cx="1616075" cy="1434618"/>
                            </a:xfrm>
                          </wpg:grpSpPr>
                          <wpg:grpSp>
                            <wpg:cNvPr id="329576356" name="组合 244"/>
                            <wpg:cNvGrpSpPr/>
                            <wpg:grpSpPr>
                              <a:xfrm>
                                <a:off x="0" y="102495"/>
                                <a:ext cx="1616075" cy="1332123"/>
                                <a:chOff x="0" y="117583"/>
                                <a:chExt cx="1616150" cy="1332145"/>
                              </a:xfrm>
                            </wpg:grpSpPr>
                            <wpg:grpSp>
                              <wpg:cNvPr id="394946613" name="组合 241"/>
                              <wpg:cNvGrpSpPr/>
                              <wpg:grpSpPr>
                                <a:xfrm>
                                  <a:off x="0" y="117583"/>
                                  <a:ext cx="1616150" cy="1332145"/>
                                  <a:chOff x="0" y="-245573"/>
                                  <a:chExt cx="1616150" cy="1332145"/>
                                </a:xfrm>
                              </wpg:grpSpPr>
                              <wpg:grpSp>
                                <wpg:cNvPr id="1191971405" name="组合 1191971405"/>
                                <wpg:cNvGrpSpPr/>
                                <wpg:grpSpPr>
                                  <a:xfrm>
                                    <a:off x="0" y="-245573"/>
                                    <a:ext cx="1616150" cy="1332145"/>
                                    <a:chOff x="0" y="-389937"/>
                                    <a:chExt cx="2932087" cy="2418405"/>
                                  </a:xfrm>
                                </wpg:grpSpPr>
                                <wpg:grpSp>
                                  <wpg:cNvPr id="1936557949" name="组合 1936557949"/>
                                  <wpg:cNvGrpSpPr/>
                                  <wpg:grpSpPr>
                                    <a:xfrm>
                                      <a:off x="0" y="55880"/>
                                      <a:ext cx="937754" cy="463007"/>
                                      <a:chOff x="0" y="0"/>
                                      <a:chExt cx="937754" cy="463007"/>
                                    </a:xfrm>
                                  </wpg:grpSpPr>
                                  <wpg:grpSp>
                                    <wpg:cNvPr id="15190298" name="组合 15190298"/>
                                    <wpg:cNvGrpSpPr/>
                                    <wpg:grpSpPr>
                                      <a:xfrm>
                                        <a:off x="0" y="0"/>
                                        <a:ext cx="937754" cy="463007"/>
                                        <a:chOff x="0" y="0"/>
                                        <a:chExt cx="937754" cy="463007"/>
                                      </a:xfrm>
                                    </wpg:grpSpPr>
                                    <wpg:grpSp>
                                      <wpg:cNvPr id="300704049" name="组合 300704049"/>
                                      <wpg:cNvGrpSpPr/>
                                      <wpg:grpSpPr>
                                        <a:xfrm>
                                          <a:off x="0" y="0"/>
                                          <a:ext cx="937754" cy="463007"/>
                                          <a:chOff x="0" y="0"/>
                                          <a:chExt cx="937754" cy="463007"/>
                                        </a:xfrm>
                                      </wpg:grpSpPr>
                                      <wps:wsp>
                                        <wps:cNvPr id="1856678993" name="任意多边形: 形状 1856678993"/>
                                        <wps:cNvSpPr/>
                                        <wps:spPr>
                                          <a:xfrm>
                                            <a:off x="0" y="0"/>
                                            <a:ext cx="855878" cy="183713"/>
                                          </a:xfrm>
                                          <a:custGeom>
                                            <a:avLst/>
                                            <a:gdLst>
                                              <a:gd name="connsiteX0" fmla="*/ 0 w 855878"/>
                                              <a:gd name="connsiteY0" fmla="*/ 164860 h 183713"/>
                                              <a:gd name="connsiteX1" fmla="*/ 117043 w 855878"/>
                                              <a:gd name="connsiteY1" fmla="*/ 172176 h 183713"/>
                                              <a:gd name="connsiteX2" fmla="*/ 307238 w 855878"/>
                                              <a:gd name="connsiteY2" fmla="*/ 29529 h 183713"/>
                                              <a:gd name="connsiteX3" fmla="*/ 504748 w 855878"/>
                                              <a:gd name="connsiteY3" fmla="*/ 268 h 183713"/>
                                              <a:gd name="connsiteX4" fmla="*/ 676656 w 855878"/>
                                              <a:gd name="connsiteY4" fmla="*/ 36844 h 183713"/>
                                              <a:gd name="connsiteX5" fmla="*/ 797356 w 855878"/>
                                              <a:gd name="connsiteY5" fmla="*/ 77078 h 183713"/>
                                              <a:gd name="connsiteX6" fmla="*/ 855878 w 855878"/>
                                              <a:gd name="connsiteY6" fmla="*/ 142915 h 183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5878" h="183713">
                                                <a:moveTo>
                                                  <a:pt x="0" y="164860"/>
                                                </a:moveTo>
                                                <a:cubicBezTo>
                                                  <a:pt x="32918" y="179795"/>
                                                  <a:pt x="65837" y="194731"/>
                                                  <a:pt x="117043" y="172176"/>
                                                </a:cubicBezTo>
                                                <a:cubicBezTo>
                                                  <a:pt x="168249" y="149621"/>
                                                  <a:pt x="242621" y="58180"/>
                                                  <a:pt x="307238" y="29529"/>
                                                </a:cubicBezTo>
                                                <a:cubicBezTo>
                                                  <a:pt x="371856" y="878"/>
                                                  <a:pt x="443178" y="-951"/>
                                                  <a:pt x="504748" y="268"/>
                                                </a:cubicBezTo>
                                                <a:cubicBezTo>
                                                  <a:pt x="566318" y="1487"/>
                                                  <a:pt x="627888" y="24042"/>
                                                  <a:pt x="676656" y="36844"/>
                                                </a:cubicBezTo>
                                                <a:cubicBezTo>
                                                  <a:pt x="725424" y="49646"/>
                                                  <a:pt x="767486" y="59399"/>
                                                  <a:pt x="797356" y="77078"/>
                                                </a:cubicBezTo>
                                                <a:cubicBezTo>
                                                  <a:pt x="827226" y="94756"/>
                                                  <a:pt x="841552" y="118835"/>
                                                  <a:pt x="855878" y="142915"/>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689419" name="任意多边形: 形状 1577689419"/>
                                        <wps:cNvSpPr/>
                                        <wps:spPr>
                                          <a:xfrm>
                                            <a:off x="486460" y="95098"/>
                                            <a:ext cx="49514" cy="59334"/>
                                          </a:xfrm>
                                          <a:custGeom>
                                            <a:avLst/>
                                            <a:gdLst>
                                              <a:gd name="connsiteX0" fmla="*/ 0 w 49514"/>
                                              <a:gd name="connsiteY0" fmla="*/ 0 h 59334"/>
                                              <a:gd name="connsiteX1" fmla="*/ 43892 w 49514"/>
                                              <a:gd name="connsiteY1" fmla="*/ 51206 h 59334"/>
                                              <a:gd name="connsiteX2" fmla="*/ 47549 w 49514"/>
                                              <a:gd name="connsiteY2" fmla="*/ 58522 h 59334"/>
                                            </a:gdLst>
                                            <a:ahLst/>
                                            <a:cxnLst>
                                              <a:cxn ang="0">
                                                <a:pos x="connsiteX0" y="connsiteY0"/>
                                              </a:cxn>
                                              <a:cxn ang="0">
                                                <a:pos x="connsiteX1" y="connsiteY1"/>
                                              </a:cxn>
                                              <a:cxn ang="0">
                                                <a:pos x="connsiteX2" y="connsiteY2"/>
                                              </a:cxn>
                                            </a:cxnLst>
                                            <a:rect l="l" t="t" r="r" b="b"/>
                                            <a:pathLst>
                                              <a:path w="49514" h="59334">
                                                <a:moveTo>
                                                  <a:pt x="0" y="0"/>
                                                </a:moveTo>
                                                <a:cubicBezTo>
                                                  <a:pt x="17983" y="20726"/>
                                                  <a:pt x="35967" y="41452"/>
                                                  <a:pt x="43892" y="51206"/>
                                                </a:cubicBezTo>
                                                <a:cubicBezTo>
                                                  <a:pt x="51817" y="60960"/>
                                                  <a:pt x="49683" y="59741"/>
                                                  <a:pt x="47549" y="58522"/>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648602" name="任意多边形: 形状 2011648602"/>
                                        <wps:cNvSpPr/>
                                        <wps:spPr>
                                          <a:xfrm>
                                            <a:off x="201168" y="149962"/>
                                            <a:ext cx="736586" cy="267030"/>
                                          </a:xfrm>
                                          <a:custGeom>
                                            <a:avLst/>
                                            <a:gdLst>
                                              <a:gd name="connsiteX0" fmla="*/ 252374 w 736586"/>
                                              <a:gd name="connsiteY0" fmla="*/ 0 h 267037"/>
                                              <a:gd name="connsiteX1" fmla="*/ 380390 w 736586"/>
                                              <a:gd name="connsiteY1" fmla="*/ 7315 h 267037"/>
                                              <a:gd name="connsiteX2" fmla="*/ 537667 w 736586"/>
                                              <a:gd name="connsiteY2" fmla="*/ 7315 h 267037"/>
                                              <a:gd name="connsiteX3" fmla="*/ 687628 w 736586"/>
                                              <a:gd name="connsiteY3" fmla="*/ 7315 h 267037"/>
                                              <a:gd name="connsiteX4" fmla="*/ 735177 w 736586"/>
                                              <a:gd name="connsiteY4" fmla="*/ 69494 h 267037"/>
                                              <a:gd name="connsiteX5" fmla="*/ 643737 w 736586"/>
                                              <a:gd name="connsiteY5" fmla="*/ 135331 h 267037"/>
                                              <a:gd name="connsiteX6" fmla="*/ 508406 w 736586"/>
                                              <a:gd name="connsiteY6" fmla="*/ 146304 h 267037"/>
                                              <a:gd name="connsiteX7" fmla="*/ 449884 w 736586"/>
                                              <a:gd name="connsiteY7" fmla="*/ 135331 h 267037"/>
                                              <a:gd name="connsiteX8" fmla="*/ 234086 w 736586"/>
                                              <a:gd name="connsiteY8" fmla="*/ 237744 h 267037"/>
                                              <a:gd name="connsiteX9" fmla="*/ 106070 w 736586"/>
                                              <a:gd name="connsiteY9" fmla="*/ 267005 h 267037"/>
                                              <a:gd name="connsiteX10" fmla="*/ 0 w 736586"/>
                                              <a:gd name="connsiteY10" fmla="*/ 234086 h 267037"/>
                                              <a:gd name="connsiteX0" fmla="*/ 252374 w 736586"/>
                                              <a:gd name="connsiteY0" fmla="*/ 0 h 267031"/>
                                              <a:gd name="connsiteX1" fmla="*/ 380390 w 736586"/>
                                              <a:gd name="connsiteY1" fmla="*/ 7315 h 267031"/>
                                              <a:gd name="connsiteX2" fmla="*/ 537667 w 736586"/>
                                              <a:gd name="connsiteY2" fmla="*/ 7315 h 267031"/>
                                              <a:gd name="connsiteX3" fmla="*/ 687628 w 736586"/>
                                              <a:gd name="connsiteY3" fmla="*/ 7315 h 267031"/>
                                              <a:gd name="connsiteX4" fmla="*/ 735177 w 736586"/>
                                              <a:gd name="connsiteY4" fmla="*/ 69494 h 267031"/>
                                              <a:gd name="connsiteX5" fmla="*/ 643737 w 736586"/>
                                              <a:gd name="connsiteY5" fmla="*/ 135331 h 267031"/>
                                              <a:gd name="connsiteX6" fmla="*/ 508406 w 736586"/>
                                              <a:gd name="connsiteY6" fmla="*/ 146304 h 267031"/>
                                              <a:gd name="connsiteX7" fmla="*/ 420624 w 736586"/>
                                              <a:gd name="connsiteY7" fmla="*/ 146303 h 267031"/>
                                              <a:gd name="connsiteX8" fmla="*/ 234086 w 736586"/>
                                              <a:gd name="connsiteY8" fmla="*/ 237744 h 267031"/>
                                              <a:gd name="connsiteX9" fmla="*/ 106070 w 736586"/>
                                              <a:gd name="connsiteY9" fmla="*/ 267005 h 267031"/>
                                              <a:gd name="connsiteX10" fmla="*/ 0 w 736586"/>
                                              <a:gd name="connsiteY10" fmla="*/ 234086 h 267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36586" h="267031">
                                                <a:moveTo>
                                                  <a:pt x="252374" y="0"/>
                                                </a:moveTo>
                                                <a:cubicBezTo>
                                                  <a:pt x="292607" y="3048"/>
                                                  <a:pt x="332841" y="6096"/>
                                                  <a:pt x="380390" y="7315"/>
                                                </a:cubicBezTo>
                                                <a:cubicBezTo>
                                                  <a:pt x="427939" y="8534"/>
                                                  <a:pt x="537667" y="7315"/>
                                                  <a:pt x="537667" y="7315"/>
                                                </a:cubicBezTo>
                                                <a:cubicBezTo>
                                                  <a:pt x="588873" y="7315"/>
                                                  <a:pt x="654710" y="-3048"/>
                                                  <a:pt x="687628" y="7315"/>
                                                </a:cubicBezTo>
                                                <a:cubicBezTo>
                                                  <a:pt x="720546" y="17678"/>
                                                  <a:pt x="742492" y="48158"/>
                                                  <a:pt x="735177" y="69494"/>
                                                </a:cubicBezTo>
                                                <a:cubicBezTo>
                                                  <a:pt x="727862" y="90830"/>
                                                  <a:pt x="681532" y="122529"/>
                                                  <a:pt x="643737" y="135331"/>
                                                </a:cubicBezTo>
                                                <a:cubicBezTo>
                                                  <a:pt x="605942" y="148133"/>
                                                  <a:pt x="545591" y="144475"/>
                                                  <a:pt x="508406" y="146304"/>
                                                </a:cubicBezTo>
                                                <a:cubicBezTo>
                                                  <a:pt x="471221" y="148133"/>
                                                  <a:pt x="466344" y="131063"/>
                                                  <a:pt x="420624" y="146303"/>
                                                </a:cubicBezTo>
                                                <a:cubicBezTo>
                                                  <a:pt x="374904" y="161543"/>
                                                  <a:pt x="286512" y="217627"/>
                                                  <a:pt x="234086" y="237744"/>
                                                </a:cubicBezTo>
                                                <a:cubicBezTo>
                                                  <a:pt x="181660" y="257861"/>
                                                  <a:pt x="145084" y="267615"/>
                                                  <a:pt x="106070" y="267005"/>
                                                </a:cubicBezTo>
                                                <a:cubicBezTo>
                                                  <a:pt x="67056" y="266395"/>
                                                  <a:pt x="33528" y="250240"/>
                                                  <a:pt x="0" y="234086"/>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866441" name="任意多边形: 形状 1867866441"/>
                                        <wps:cNvSpPr/>
                                        <wps:spPr>
                                          <a:xfrm>
                                            <a:off x="588873" y="98756"/>
                                            <a:ext cx="62179" cy="58522"/>
                                          </a:xfrm>
                                          <a:custGeom>
                                            <a:avLst/>
                                            <a:gdLst>
                                              <a:gd name="connsiteX0" fmla="*/ 0 w 62179"/>
                                              <a:gd name="connsiteY0" fmla="*/ 58522 h 58522"/>
                                              <a:gd name="connsiteX1" fmla="*/ 62179 w 62179"/>
                                              <a:gd name="connsiteY1" fmla="*/ 0 h 58522"/>
                                            </a:gdLst>
                                            <a:ahLst/>
                                            <a:cxnLst>
                                              <a:cxn ang="0">
                                                <a:pos x="connsiteX0" y="connsiteY0"/>
                                              </a:cxn>
                                              <a:cxn ang="0">
                                                <a:pos x="connsiteX1" y="connsiteY1"/>
                                              </a:cxn>
                                            </a:cxnLst>
                                            <a:rect l="l" t="t" r="r" b="b"/>
                                            <a:pathLst>
                                              <a:path w="62179" h="58522">
                                                <a:moveTo>
                                                  <a:pt x="0" y="58522"/>
                                                </a:moveTo>
                                                <a:lnTo>
                                                  <a:pt x="62179"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133434" name="任意多边形: 形状 1439133434"/>
                                        <wps:cNvSpPr/>
                                        <wps:spPr>
                                          <a:xfrm>
                                            <a:off x="10965" y="372920"/>
                                            <a:ext cx="416973" cy="90033"/>
                                          </a:xfrm>
                                          <a:custGeom>
                                            <a:avLst/>
                                            <a:gdLst>
                                              <a:gd name="connsiteX0" fmla="*/ 0 w 391364"/>
                                              <a:gd name="connsiteY0" fmla="*/ 9252 h 90033"/>
                                              <a:gd name="connsiteX1" fmla="*/ 117044 w 391364"/>
                                              <a:gd name="connsiteY1" fmla="*/ 5595 h 90033"/>
                                              <a:gd name="connsiteX2" fmla="*/ 193853 w 391364"/>
                                              <a:gd name="connsiteY2" fmla="*/ 75089 h 90033"/>
                                              <a:gd name="connsiteX3" fmla="*/ 285293 w 391364"/>
                                              <a:gd name="connsiteY3" fmla="*/ 89720 h 90033"/>
                                              <a:gd name="connsiteX4" fmla="*/ 391364 w 391364"/>
                                              <a:gd name="connsiteY4" fmla="*/ 67774 h 90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1364" h="90033">
                                                <a:moveTo>
                                                  <a:pt x="0" y="9252"/>
                                                </a:moveTo>
                                                <a:cubicBezTo>
                                                  <a:pt x="42367" y="1937"/>
                                                  <a:pt x="84735" y="-5378"/>
                                                  <a:pt x="117044" y="5595"/>
                                                </a:cubicBezTo>
                                                <a:cubicBezTo>
                                                  <a:pt x="149353" y="16568"/>
                                                  <a:pt x="165812" y="61068"/>
                                                  <a:pt x="193853" y="75089"/>
                                                </a:cubicBezTo>
                                                <a:cubicBezTo>
                                                  <a:pt x="221894" y="89110"/>
                                                  <a:pt x="252375" y="90939"/>
                                                  <a:pt x="285293" y="89720"/>
                                                </a:cubicBezTo>
                                                <a:cubicBezTo>
                                                  <a:pt x="318211" y="88501"/>
                                                  <a:pt x="354787" y="78137"/>
                                                  <a:pt x="391364" y="67774"/>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82108" name="任意多边形: 形状 110382108"/>
                                        <wps:cNvSpPr/>
                                        <wps:spPr>
                                          <a:xfrm>
                                            <a:off x="651052" y="277978"/>
                                            <a:ext cx="236963" cy="158189"/>
                                          </a:xfrm>
                                          <a:custGeom>
                                            <a:avLst/>
                                            <a:gdLst>
                                              <a:gd name="connsiteX0" fmla="*/ 84563 w 236963"/>
                                              <a:gd name="connsiteY0" fmla="*/ 21946 h 158189"/>
                                              <a:gd name="connsiteX1" fmla="*/ 438 w 236963"/>
                                              <a:gd name="connsiteY1" fmla="*/ 109728 h 158189"/>
                                              <a:gd name="connsiteX2" fmla="*/ 58960 w 236963"/>
                                              <a:gd name="connsiteY2" fmla="*/ 157277 h 158189"/>
                                              <a:gd name="connsiteX3" fmla="*/ 212579 w 236963"/>
                                              <a:gd name="connsiteY3" fmla="*/ 69494 h 158189"/>
                                              <a:gd name="connsiteX4" fmla="*/ 234525 w 236963"/>
                                              <a:gd name="connsiteY4" fmla="*/ 0 h 1581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963" h="158189">
                                                <a:moveTo>
                                                  <a:pt x="84563" y="21946"/>
                                                </a:moveTo>
                                                <a:cubicBezTo>
                                                  <a:pt x="44634" y="54559"/>
                                                  <a:pt x="4705" y="87173"/>
                                                  <a:pt x="438" y="109728"/>
                                                </a:cubicBezTo>
                                                <a:cubicBezTo>
                                                  <a:pt x="-3829" y="132283"/>
                                                  <a:pt x="23603" y="163983"/>
                                                  <a:pt x="58960" y="157277"/>
                                                </a:cubicBezTo>
                                                <a:cubicBezTo>
                                                  <a:pt x="94317" y="150571"/>
                                                  <a:pt x="183318" y="95707"/>
                                                  <a:pt x="212579" y="69494"/>
                                                </a:cubicBezTo>
                                                <a:cubicBezTo>
                                                  <a:pt x="241840" y="43281"/>
                                                  <a:pt x="238182" y="21640"/>
                                                  <a:pt x="234525"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943994" name="任意多边形: 形状 1414943994"/>
                                        <wps:cNvSpPr/>
                                        <wps:spPr>
                                          <a:xfrm rot="21368004">
                                            <a:off x="703859" y="364465"/>
                                            <a:ext cx="120701" cy="64834"/>
                                          </a:xfrm>
                                          <a:custGeom>
                                            <a:avLst/>
                                            <a:gdLst>
                                              <a:gd name="connsiteX0" fmla="*/ 120701 w 120701"/>
                                              <a:gd name="connsiteY0" fmla="*/ 17285 h 64834"/>
                                              <a:gd name="connsiteX1" fmla="*/ 54864 w 120701"/>
                                              <a:gd name="connsiteY1" fmla="*/ 2655 h 64834"/>
                                              <a:gd name="connsiteX2" fmla="*/ 0 w 120701"/>
                                              <a:gd name="connsiteY2" fmla="*/ 64834 h 64834"/>
                                            </a:gdLst>
                                            <a:ahLst/>
                                            <a:cxnLst>
                                              <a:cxn ang="0">
                                                <a:pos x="connsiteX0" y="connsiteY0"/>
                                              </a:cxn>
                                              <a:cxn ang="0">
                                                <a:pos x="connsiteX1" y="connsiteY1"/>
                                              </a:cxn>
                                              <a:cxn ang="0">
                                                <a:pos x="connsiteX2" y="connsiteY2"/>
                                              </a:cxn>
                                            </a:cxnLst>
                                            <a:rect l="l" t="t" r="r" b="b"/>
                                            <a:pathLst>
                                              <a:path w="120701" h="64834">
                                                <a:moveTo>
                                                  <a:pt x="120701" y="17285"/>
                                                </a:moveTo>
                                                <a:cubicBezTo>
                                                  <a:pt x="97841" y="6007"/>
                                                  <a:pt x="74981" y="-5270"/>
                                                  <a:pt x="54864" y="2655"/>
                                                </a:cubicBezTo>
                                                <a:cubicBezTo>
                                                  <a:pt x="34747" y="10580"/>
                                                  <a:pt x="17373" y="37707"/>
                                                  <a:pt x="0" y="64834"/>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31303" name="任意多边形: 形状 130631303"/>
                                        <wps:cNvSpPr/>
                                        <wps:spPr>
                                          <a:xfrm>
                                            <a:off x="387501" y="405905"/>
                                            <a:ext cx="157277" cy="57102"/>
                                          </a:xfrm>
                                          <a:custGeom>
                                            <a:avLst/>
                                            <a:gdLst>
                                              <a:gd name="connsiteX0" fmla="*/ 0 w 157277"/>
                                              <a:gd name="connsiteY0" fmla="*/ 0 h 116727"/>
                                              <a:gd name="connsiteX1" fmla="*/ 95098 w 157277"/>
                                              <a:gd name="connsiteY1" fmla="*/ 106070 h 116727"/>
                                              <a:gd name="connsiteX2" fmla="*/ 146304 w 157277"/>
                                              <a:gd name="connsiteY2" fmla="*/ 109728 h 116727"/>
                                              <a:gd name="connsiteX3" fmla="*/ 157277 w 157277"/>
                                              <a:gd name="connsiteY3" fmla="*/ 76810 h 116727"/>
                                            </a:gdLst>
                                            <a:ahLst/>
                                            <a:cxnLst>
                                              <a:cxn ang="0">
                                                <a:pos x="connsiteX0" y="connsiteY0"/>
                                              </a:cxn>
                                              <a:cxn ang="0">
                                                <a:pos x="connsiteX1" y="connsiteY1"/>
                                              </a:cxn>
                                              <a:cxn ang="0">
                                                <a:pos x="connsiteX2" y="connsiteY2"/>
                                              </a:cxn>
                                              <a:cxn ang="0">
                                                <a:pos x="connsiteX3" y="connsiteY3"/>
                                              </a:cxn>
                                            </a:cxnLst>
                                            <a:rect l="l" t="t" r="r" b="b"/>
                                            <a:pathLst>
                                              <a:path w="157277" h="116727">
                                                <a:moveTo>
                                                  <a:pt x="0" y="0"/>
                                                </a:moveTo>
                                                <a:cubicBezTo>
                                                  <a:pt x="35357" y="43891"/>
                                                  <a:pt x="70714" y="87782"/>
                                                  <a:pt x="95098" y="106070"/>
                                                </a:cubicBezTo>
                                                <a:cubicBezTo>
                                                  <a:pt x="119482" y="124358"/>
                                                  <a:pt x="135941" y="114605"/>
                                                  <a:pt x="146304" y="109728"/>
                                                </a:cubicBezTo>
                                                <a:cubicBezTo>
                                                  <a:pt x="156667" y="104851"/>
                                                  <a:pt x="156972" y="90830"/>
                                                  <a:pt x="157277" y="7681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4247" name="任意多边形: 形状 120314247"/>
                                        <wps:cNvSpPr/>
                                        <wps:spPr>
                                          <a:xfrm>
                                            <a:off x="449647" y="380307"/>
                                            <a:ext cx="190196" cy="82699"/>
                                          </a:xfrm>
                                          <a:custGeom>
                                            <a:avLst/>
                                            <a:gdLst>
                                              <a:gd name="connsiteX0" fmla="*/ 0 w 190196"/>
                                              <a:gd name="connsiteY0" fmla="*/ 0 h 119112"/>
                                              <a:gd name="connsiteX1" fmla="*/ 109728 w 190196"/>
                                              <a:gd name="connsiteY1" fmla="*/ 106070 h 119112"/>
                                              <a:gd name="connsiteX2" fmla="*/ 146304 w 190196"/>
                                              <a:gd name="connsiteY2" fmla="*/ 113385 h 119112"/>
                                              <a:gd name="connsiteX3" fmla="*/ 190196 w 190196"/>
                                              <a:gd name="connsiteY3" fmla="*/ 69494 h 119112"/>
                                            </a:gdLst>
                                            <a:ahLst/>
                                            <a:cxnLst>
                                              <a:cxn ang="0">
                                                <a:pos x="connsiteX0" y="connsiteY0"/>
                                              </a:cxn>
                                              <a:cxn ang="0">
                                                <a:pos x="connsiteX1" y="connsiteY1"/>
                                              </a:cxn>
                                              <a:cxn ang="0">
                                                <a:pos x="connsiteX2" y="connsiteY2"/>
                                              </a:cxn>
                                              <a:cxn ang="0">
                                                <a:pos x="connsiteX3" y="connsiteY3"/>
                                              </a:cxn>
                                            </a:cxnLst>
                                            <a:rect l="l" t="t" r="r" b="b"/>
                                            <a:pathLst>
                                              <a:path w="190196" h="119112">
                                                <a:moveTo>
                                                  <a:pt x="0" y="0"/>
                                                </a:moveTo>
                                                <a:cubicBezTo>
                                                  <a:pt x="42672" y="43586"/>
                                                  <a:pt x="85344" y="87173"/>
                                                  <a:pt x="109728" y="106070"/>
                                                </a:cubicBezTo>
                                                <a:cubicBezTo>
                                                  <a:pt x="134112" y="124968"/>
                                                  <a:pt x="132893" y="119481"/>
                                                  <a:pt x="146304" y="113385"/>
                                                </a:cubicBezTo>
                                                <a:cubicBezTo>
                                                  <a:pt x="159715" y="107289"/>
                                                  <a:pt x="174955" y="88391"/>
                                                  <a:pt x="190196" y="69494"/>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202276" name="任意多边形: 形状 804202276"/>
                                        <wps:cNvSpPr/>
                                        <wps:spPr>
                                          <a:xfrm>
                                            <a:off x="515721" y="354788"/>
                                            <a:ext cx="142647" cy="75142"/>
                                          </a:xfrm>
                                          <a:custGeom>
                                            <a:avLst/>
                                            <a:gdLst>
                                              <a:gd name="connsiteX0" fmla="*/ 0 w 142647"/>
                                              <a:gd name="connsiteY0" fmla="*/ 0 h 75142"/>
                                              <a:gd name="connsiteX1" fmla="*/ 95098 w 142647"/>
                                              <a:gd name="connsiteY1" fmla="*/ 65836 h 75142"/>
                                              <a:gd name="connsiteX2" fmla="*/ 142647 w 142647"/>
                                              <a:gd name="connsiteY2" fmla="*/ 73152 h 75142"/>
                                            </a:gdLst>
                                            <a:ahLst/>
                                            <a:cxnLst>
                                              <a:cxn ang="0">
                                                <a:pos x="connsiteX0" y="connsiteY0"/>
                                              </a:cxn>
                                              <a:cxn ang="0">
                                                <a:pos x="connsiteX1" y="connsiteY1"/>
                                              </a:cxn>
                                              <a:cxn ang="0">
                                                <a:pos x="connsiteX2" y="connsiteY2"/>
                                              </a:cxn>
                                            </a:cxnLst>
                                            <a:rect l="l" t="t" r="r" b="b"/>
                                            <a:pathLst>
                                              <a:path w="142647" h="75142">
                                                <a:moveTo>
                                                  <a:pt x="0" y="0"/>
                                                </a:moveTo>
                                                <a:cubicBezTo>
                                                  <a:pt x="35662" y="26822"/>
                                                  <a:pt x="71324" y="53644"/>
                                                  <a:pt x="95098" y="65836"/>
                                                </a:cubicBezTo>
                                                <a:cubicBezTo>
                                                  <a:pt x="118872" y="78028"/>
                                                  <a:pt x="130759" y="75590"/>
                                                  <a:pt x="142647" y="73152"/>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983090" name="任意多边形: 形状 1362983090"/>
                                        <wps:cNvSpPr/>
                                        <wps:spPr>
                                          <a:xfrm>
                                            <a:off x="621792" y="296266"/>
                                            <a:ext cx="47548" cy="43891"/>
                                          </a:xfrm>
                                          <a:custGeom>
                                            <a:avLst/>
                                            <a:gdLst>
                                              <a:gd name="connsiteX0" fmla="*/ 0 w 47548"/>
                                              <a:gd name="connsiteY0" fmla="*/ 0 h 43891"/>
                                              <a:gd name="connsiteX1" fmla="*/ 47548 w 47548"/>
                                              <a:gd name="connsiteY1" fmla="*/ 43891 h 43891"/>
                                            </a:gdLst>
                                            <a:ahLst/>
                                            <a:cxnLst>
                                              <a:cxn ang="0">
                                                <a:pos x="connsiteX0" y="connsiteY0"/>
                                              </a:cxn>
                                              <a:cxn ang="0">
                                                <a:pos x="connsiteX1" y="connsiteY1"/>
                                              </a:cxn>
                                            </a:cxnLst>
                                            <a:rect l="l" t="t" r="r" b="b"/>
                                            <a:pathLst>
                                              <a:path w="47548" h="43891">
                                                <a:moveTo>
                                                  <a:pt x="0" y="0"/>
                                                </a:moveTo>
                                                <a:lnTo>
                                                  <a:pt x="47548" y="43891"/>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6652051" name="任意多边形: 形状 1616652051"/>
                                      <wps:cNvSpPr/>
                                      <wps:spPr>
                                        <a:xfrm>
                                          <a:off x="840337" y="157215"/>
                                          <a:ext cx="45719" cy="102235"/>
                                        </a:xfrm>
                                        <a:custGeom>
                                          <a:avLst/>
                                          <a:gdLst>
                                            <a:gd name="connsiteX0" fmla="*/ 32979 w 40294"/>
                                            <a:gd name="connsiteY0" fmla="*/ 0 h 102413"/>
                                            <a:gd name="connsiteX1" fmla="*/ 61 w 40294"/>
                                            <a:gd name="connsiteY1" fmla="*/ 58521 h 102413"/>
                                            <a:gd name="connsiteX2" fmla="*/ 40294 w 40294"/>
                                            <a:gd name="connsiteY2" fmla="*/ 102413 h 102413"/>
                                          </a:gdLst>
                                          <a:ahLst/>
                                          <a:cxnLst>
                                            <a:cxn ang="0">
                                              <a:pos x="connsiteX0" y="connsiteY0"/>
                                            </a:cxn>
                                            <a:cxn ang="0">
                                              <a:pos x="connsiteX1" y="connsiteY1"/>
                                            </a:cxn>
                                            <a:cxn ang="0">
                                              <a:pos x="connsiteX2" y="connsiteY2"/>
                                            </a:cxn>
                                          </a:cxnLst>
                                          <a:rect l="l" t="t" r="r" b="b"/>
                                          <a:pathLst>
                                            <a:path w="40294" h="102413">
                                              <a:moveTo>
                                                <a:pt x="32979" y="0"/>
                                              </a:moveTo>
                                              <a:cubicBezTo>
                                                <a:pt x="15910" y="20726"/>
                                                <a:pt x="-1158" y="41452"/>
                                                <a:pt x="61" y="58521"/>
                                              </a:cubicBezTo>
                                              <a:cubicBezTo>
                                                <a:pt x="1280" y="75590"/>
                                                <a:pt x="20787" y="89001"/>
                                                <a:pt x="40294" y="102413"/>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1114977" name="任意多边形: 形状 171114977"/>
                                    <wps:cNvSpPr/>
                                    <wps:spPr>
                                      <a:xfrm>
                                        <a:off x="708650" y="194310"/>
                                        <a:ext cx="19050" cy="66675"/>
                                      </a:xfrm>
                                      <a:custGeom>
                                        <a:avLst/>
                                        <a:gdLst>
                                          <a:gd name="connsiteX0" fmla="*/ 0 w 47638"/>
                                          <a:gd name="connsiteY0" fmla="*/ 0 h 285750"/>
                                          <a:gd name="connsiteX1" fmla="*/ 47625 w 47638"/>
                                          <a:gd name="connsiteY1" fmla="*/ 140970 h 285750"/>
                                          <a:gd name="connsiteX2" fmla="*/ 3810 w 47638"/>
                                          <a:gd name="connsiteY2" fmla="*/ 285750 h 285750"/>
                                        </a:gdLst>
                                        <a:ahLst/>
                                        <a:cxnLst>
                                          <a:cxn ang="0">
                                            <a:pos x="connsiteX0" y="connsiteY0"/>
                                          </a:cxn>
                                          <a:cxn ang="0">
                                            <a:pos x="connsiteX1" y="connsiteY1"/>
                                          </a:cxn>
                                          <a:cxn ang="0">
                                            <a:pos x="connsiteX2" y="connsiteY2"/>
                                          </a:cxn>
                                        </a:cxnLst>
                                        <a:rect l="l" t="t" r="r" b="b"/>
                                        <a:pathLst>
                                          <a:path w="47638" h="285750">
                                            <a:moveTo>
                                              <a:pt x="0" y="0"/>
                                            </a:moveTo>
                                            <a:cubicBezTo>
                                              <a:pt x="23495" y="46672"/>
                                              <a:pt x="46990" y="93345"/>
                                              <a:pt x="47625" y="140970"/>
                                            </a:cubicBezTo>
                                            <a:cubicBezTo>
                                              <a:pt x="48260" y="188595"/>
                                              <a:pt x="26035" y="237172"/>
                                              <a:pt x="3810" y="28575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514934" name="任意多边形: 形状 2042514934"/>
                                    <wps:cNvSpPr/>
                                    <wps:spPr>
                                      <a:xfrm>
                                        <a:off x="771525" y="195174"/>
                                        <a:ext cx="19050" cy="66675"/>
                                      </a:xfrm>
                                      <a:custGeom>
                                        <a:avLst/>
                                        <a:gdLst>
                                          <a:gd name="connsiteX0" fmla="*/ 0 w 47638"/>
                                          <a:gd name="connsiteY0" fmla="*/ 0 h 285750"/>
                                          <a:gd name="connsiteX1" fmla="*/ 47625 w 47638"/>
                                          <a:gd name="connsiteY1" fmla="*/ 140970 h 285750"/>
                                          <a:gd name="connsiteX2" fmla="*/ 3810 w 47638"/>
                                          <a:gd name="connsiteY2" fmla="*/ 285750 h 285750"/>
                                        </a:gdLst>
                                        <a:ahLst/>
                                        <a:cxnLst>
                                          <a:cxn ang="0">
                                            <a:pos x="connsiteX0" y="connsiteY0"/>
                                          </a:cxn>
                                          <a:cxn ang="0">
                                            <a:pos x="connsiteX1" y="connsiteY1"/>
                                          </a:cxn>
                                          <a:cxn ang="0">
                                            <a:pos x="connsiteX2" y="connsiteY2"/>
                                          </a:cxn>
                                        </a:cxnLst>
                                        <a:rect l="l" t="t" r="r" b="b"/>
                                        <a:pathLst>
                                          <a:path w="47638" h="285750">
                                            <a:moveTo>
                                              <a:pt x="0" y="0"/>
                                            </a:moveTo>
                                            <a:cubicBezTo>
                                              <a:pt x="23495" y="46672"/>
                                              <a:pt x="46990" y="93345"/>
                                              <a:pt x="47625" y="140970"/>
                                            </a:cubicBezTo>
                                            <a:cubicBezTo>
                                              <a:pt x="48260" y="188595"/>
                                              <a:pt x="26035" y="237172"/>
                                              <a:pt x="3810" y="28575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6178945" name="组合 1416178945"/>
                                  <wpg:cNvGrpSpPr/>
                                  <wpg:grpSpPr>
                                    <a:xfrm>
                                      <a:off x="1124444" y="-389937"/>
                                      <a:ext cx="1807643" cy="2418405"/>
                                      <a:chOff x="164324" y="-389937"/>
                                      <a:chExt cx="1807643" cy="2418405"/>
                                    </a:xfrm>
                                  </wpg:grpSpPr>
                                  <wps:wsp>
                                    <wps:cNvPr id="1896857172" name="矩形 1896857172"/>
                                    <wps:cNvSpPr/>
                                    <wps:spPr>
                                      <a:xfrm>
                                        <a:off x="1889022" y="-334786"/>
                                        <a:ext cx="82945" cy="1506952"/>
                                      </a:xfrm>
                                      <a:prstGeom prst="rect">
                                        <a:avLst/>
                                      </a:prstGeom>
                                      <a:pattFill prst="ltUpDiag">
                                        <a:fgClr>
                                          <a:schemeClr val="tx1"/>
                                        </a:fgClr>
                                        <a:bgClr>
                                          <a:schemeClr val="bg1"/>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830360" name="矩形 1467830360"/>
                                    <wps:cNvSpPr/>
                                    <wps:spPr>
                                      <a:xfrm>
                                        <a:off x="576758" y="629134"/>
                                        <a:ext cx="854417" cy="13993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624610" name="直接连接符 303624610"/>
                                    <wps:cNvCnPr/>
                                    <wps:spPr>
                                      <a:xfrm>
                                        <a:off x="272502" y="250945"/>
                                        <a:ext cx="92505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8517961" name="直接连接符 1708517961"/>
                                    <wps:cNvCnPr/>
                                    <wps:spPr>
                                      <a:xfrm>
                                        <a:off x="1884870" y="-334799"/>
                                        <a:ext cx="0" cy="15069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9947060" name="直接连接符 1699947060"/>
                                    <wps:cNvCnPr/>
                                    <wps:spPr>
                                      <a:xfrm flipH="1">
                                        <a:off x="164324" y="251033"/>
                                        <a:ext cx="336874" cy="37882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245119" name="直接连接符 152245119"/>
                                    <wps:cNvCnPr/>
                                    <wps:spPr>
                                      <a:xfrm>
                                        <a:off x="1585167" y="428781"/>
                                        <a:ext cx="165602" cy="10743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554151" name="直接连接符 287554151"/>
                                    <wps:cNvCnPr/>
                                    <wps:spPr>
                                      <a:xfrm>
                                        <a:off x="874665" y="-389937"/>
                                        <a:ext cx="21545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2288908" name="直接连接符 442288908"/>
                                    <wps:cNvCnPr/>
                                    <wps:spPr>
                                      <a:xfrm>
                                        <a:off x="754972" y="-127126"/>
                                        <a:ext cx="44933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575231" name="直接连接符 891575231"/>
                                    <wps:cNvCnPr/>
                                    <wps:spPr>
                                      <a:xfrm>
                                        <a:off x="786474" y="-32514"/>
                                        <a:ext cx="34039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23522629" name="直接连接符 1623522629"/>
                                    <wps:cNvCnPr/>
                                    <wps:spPr>
                                      <a:xfrm>
                                        <a:off x="820599" y="45286"/>
                                        <a:ext cx="34039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86850250" name="直接连接符 1586850250"/>
                                    <wps:cNvCnPr/>
                                    <wps:spPr>
                                      <a:xfrm>
                                        <a:off x="786474" y="100477"/>
                                        <a:ext cx="34039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5324414" name="直接连接符 1095324414"/>
                                    <wps:cNvCnPr/>
                                    <wps:spPr>
                                      <a:xfrm>
                                        <a:off x="836350" y="186250"/>
                                        <a:ext cx="34039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86767026" name="直接连接符 1686767026"/>
                                    <wps:cNvCnPr/>
                                    <wps:spPr>
                                      <a:xfrm>
                                        <a:off x="754972" y="278233"/>
                                        <a:ext cx="34039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7752852" name="直接连接符 377752852"/>
                                    <wps:cNvCnPr/>
                                    <wps:spPr>
                                      <a:xfrm>
                                        <a:off x="857161" y="334409"/>
                                        <a:ext cx="34039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71148563" name="直接连接符 1871148563"/>
                                    <wps:cNvCnPr/>
                                    <wps:spPr>
                                      <a:xfrm>
                                        <a:off x="786474" y="396037"/>
                                        <a:ext cx="34039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82341258" name="直接连接符 1682341258"/>
                                    <wps:cNvCnPr/>
                                    <wps:spPr>
                                      <a:xfrm>
                                        <a:off x="836350" y="451937"/>
                                        <a:ext cx="34039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788686" name="直接连接符 213788686"/>
                                    <wps:cNvCnPr/>
                                    <wps:spPr>
                                      <a:xfrm>
                                        <a:off x="786474" y="518887"/>
                                        <a:ext cx="34039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1559545577" name="矩形 240"/>
                                <wps:cNvSpPr/>
                                <wps:spPr>
                                  <a:xfrm>
                                    <a:off x="471668" y="72430"/>
                                    <a:ext cx="143237" cy="70485"/>
                                  </a:xfrm>
                                  <a:custGeom>
                                    <a:avLst/>
                                    <a:gdLst>
                                      <a:gd name="connsiteX0" fmla="*/ 0 w 156839"/>
                                      <a:gd name="connsiteY0" fmla="*/ 0 h 50307"/>
                                      <a:gd name="connsiteX1" fmla="*/ 156839 w 156839"/>
                                      <a:gd name="connsiteY1" fmla="*/ 0 h 50307"/>
                                      <a:gd name="connsiteX2" fmla="*/ 156839 w 156839"/>
                                      <a:gd name="connsiteY2" fmla="*/ 50307 h 50307"/>
                                      <a:gd name="connsiteX3" fmla="*/ 0 w 156839"/>
                                      <a:gd name="connsiteY3" fmla="*/ 50307 h 50307"/>
                                      <a:gd name="connsiteX4" fmla="*/ 0 w 156839"/>
                                      <a:gd name="connsiteY4" fmla="*/ 0 h 50307"/>
                                      <a:gd name="connsiteX0" fmla="*/ 0 w 156839"/>
                                      <a:gd name="connsiteY0" fmla="*/ 0 h 91440"/>
                                      <a:gd name="connsiteX1" fmla="*/ 156839 w 156839"/>
                                      <a:gd name="connsiteY1" fmla="*/ 0 h 91440"/>
                                      <a:gd name="connsiteX2" fmla="*/ 156839 w 156839"/>
                                      <a:gd name="connsiteY2" fmla="*/ 50307 h 91440"/>
                                      <a:gd name="connsiteX3" fmla="*/ 0 w 156839"/>
                                      <a:gd name="connsiteY3" fmla="*/ 50307 h 91440"/>
                                      <a:gd name="connsiteX4" fmla="*/ 91440 w 156839"/>
                                      <a:gd name="connsiteY4" fmla="*/ 91440 h 91440"/>
                                      <a:gd name="connsiteX0" fmla="*/ 0 w 156839"/>
                                      <a:gd name="connsiteY0" fmla="*/ 0 h 50307"/>
                                      <a:gd name="connsiteX1" fmla="*/ 156839 w 156839"/>
                                      <a:gd name="connsiteY1" fmla="*/ 0 h 50307"/>
                                      <a:gd name="connsiteX2" fmla="*/ 156839 w 156839"/>
                                      <a:gd name="connsiteY2" fmla="*/ 50307 h 50307"/>
                                      <a:gd name="connsiteX3" fmla="*/ 0 w 156839"/>
                                      <a:gd name="connsiteY3" fmla="*/ 50307 h 50307"/>
                                    </a:gdLst>
                                    <a:ahLst/>
                                    <a:cxnLst>
                                      <a:cxn ang="0">
                                        <a:pos x="connsiteX0" y="connsiteY0"/>
                                      </a:cxn>
                                      <a:cxn ang="0">
                                        <a:pos x="connsiteX1" y="connsiteY1"/>
                                      </a:cxn>
                                      <a:cxn ang="0">
                                        <a:pos x="connsiteX2" y="connsiteY2"/>
                                      </a:cxn>
                                      <a:cxn ang="0">
                                        <a:pos x="connsiteX3" y="connsiteY3"/>
                                      </a:cxn>
                                    </a:cxnLst>
                                    <a:rect l="l" t="t" r="r" b="b"/>
                                    <a:pathLst>
                                      <a:path w="156839" h="50307">
                                        <a:moveTo>
                                          <a:pt x="0" y="0"/>
                                        </a:moveTo>
                                        <a:lnTo>
                                          <a:pt x="156839" y="0"/>
                                        </a:lnTo>
                                        <a:lnTo>
                                          <a:pt x="156839" y="50307"/>
                                        </a:lnTo>
                                        <a:lnTo>
                                          <a:pt x="0" y="50307"/>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202635" name="任意多边形: 形状 25">
                                  <a:extLst>
                                    <a:ext uri="{FF2B5EF4-FFF2-40B4-BE49-F238E27FC236}">
                                      <a16:creationId xmlns:a16="http://schemas.microsoft.com/office/drawing/2014/main" id="{74DEE9F2-50F2-556A-DE77-5273603FF172}"/>
                                    </a:ext>
                                  </a:extLst>
                                </wps:cNvPr>
                                <wps:cNvSpPr>
                                  <a:spLocks/>
                                </wps:cNvSpPr>
                                <wps:spPr>
                                  <a:xfrm rot="5400000">
                                    <a:off x="616492" y="78358"/>
                                    <a:ext cx="66417" cy="59767"/>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1501729216" name="椭圆 243"/>
                              <wps:cNvSpPr/>
                              <wps:spPr>
                                <a:xfrm>
                                  <a:off x="1542326" y="622143"/>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054468" name="图形 12">
                              <a:extLst>
                                <a:ext uri="{FF2B5EF4-FFF2-40B4-BE49-F238E27FC236}">
                                  <a16:creationId xmlns:a16="http://schemas.microsoft.com/office/drawing/2014/main" id="{C0FBC61D-80F9-7672-FA86-477580CD7D2C}"/>
                                </a:ext>
                              </a:extLst>
                            </wps:cNvPr>
                            <wps:cNvSpPr/>
                            <wps:spPr>
                              <a:xfrm>
                                <a:off x="945024" y="0"/>
                                <a:ext cx="251810" cy="663373"/>
                              </a:xfrm>
                              <a:custGeom>
                                <a:avLst/>
                                <a:gdLst>
                                  <a:gd name="connsiteX0" fmla="*/ 747272 w 779716"/>
                                  <a:gd name="connsiteY0" fmla="*/ 1038797 h 2054095"/>
                                  <a:gd name="connsiteX1" fmla="*/ 779181 w 779716"/>
                                  <a:gd name="connsiteY1" fmla="*/ 832009 h 2054095"/>
                                  <a:gd name="connsiteX2" fmla="*/ 779181 w 779716"/>
                                  <a:gd name="connsiteY2" fmla="*/ 783146 h 2054095"/>
                                  <a:gd name="connsiteX3" fmla="*/ 726508 w 779716"/>
                                  <a:gd name="connsiteY3" fmla="*/ 577310 h 2054095"/>
                                  <a:gd name="connsiteX4" fmla="*/ 584204 w 779716"/>
                                  <a:gd name="connsiteY4" fmla="*/ 327375 h 2054095"/>
                                  <a:gd name="connsiteX5" fmla="*/ 584204 w 779716"/>
                                  <a:gd name="connsiteY5" fmla="*/ 146971 h 2054095"/>
                                  <a:gd name="connsiteX6" fmla="*/ 467332 w 779716"/>
                                  <a:gd name="connsiteY6" fmla="*/ -285 h 2054095"/>
                                  <a:gd name="connsiteX7" fmla="*/ 311313 w 779716"/>
                                  <a:gd name="connsiteY7" fmla="*/ -285 h 2054095"/>
                                  <a:gd name="connsiteX8" fmla="*/ 194441 w 779716"/>
                                  <a:gd name="connsiteY8" fmla="*/ 146971 h 2054095"/>
                                  <a:gd name="connsiteX9" fmla="*/ 194441 w 779716"/>
                                  <a:gd name="connsiteY9" fmla="*/ 326803 h 2054095"/>
                                  <a:gd name="connsiteX10" fmla="*/ 52137 w 779716"/>
                                  <a:gd name="connsiteY10" fmla="*/ 576834 h 2054095"/>
                                  <a:gd name="connsiteX11" fmla="*/ -536 w 779716"/>
                                  <a:gd name="connsiteY11" fmla="*/ 782669 h 2054095"/>
                                  <a:gd name="connsiteX12" fmla="*/ -536 w 779716"/>
                                  <a:gd name="connsiteY12" fmla="*/ 831533 h 2054095"/>
                                  <a:gd name="connsiteX13" fmla="*/ 31373 w 779716"/>
                                  <a:gd name="connsiteY13" fmla="*/ 1038797 h 2054095"/>
                                  <a:gd name="connsiteX14" fmla="*/ 51280 w 779716"/>
                                  <a:gd name="connsiteY14" fmla="*/ 1101662 h 2054095"/>
                                  <a:gd name="connsiteX15" fmla="*/ 46804 w 779716"/>
                                  <a:gd name="connsiteY15" fmla="*/ 1239870 h 2054095"/>
                                  <a:gd name="connsiteX16" fmla="*/ 38517 w 779716"/>
                                  <a:gd name="connsiteY16" fmla="*/ 1260539 h 2054095"/>
                                  <a:gd name="connsiteX17" fmla="*/ -536 w 779716"/>
                                  <a:gd name="connsiteY17" fmla="*/ 1467517 h 2054095"/>
                                  <a:gd name="connsiteX18" fmla="*/ -536 w 779716"/>
                                  <a:gd name="connsiteY18" fmla="*/ 1857947 h 2054095"/>
                                  <a:gd name="connsiteX19" fmla="*/ 155389 w 779716"/>
                                  <a:gd name="connsiteY19" fmla="*/ 2053495 h 2054095"/>
                                  <a:gd name="connsiteX20" fmla="*/ 258259 w 779716"/>
                                  <a:gd name="connsiteY20" fmla="*/ 2013776 h 2054095"/>
                                  <a:gd name="connsiteX21" fmla="*/ 267784 w 779716"/>
                                  <a:gd name="connsiteY21" fmla="*/ 2005965 h 2054095"/>
                                  <a:gd name="connsiteX22" fmla="*/ 389132 w 779716"/>
                                  <a:gd name="connsiteY22" fmla="*/ 2053590 h 2054095"/>
                                  <a:gd name="connsiteX23" fmla="*/ 389132 w 779716"/>
                                  <a:gd name="connsiteY23" fmla="*/ 2053590 h 2054095"/>
                                  <a:gd name="connsiteX24" fmla="*/ 510386 w 779716"/>
                                  <a:gd name="connsiteY24" fmla="*/ 2005965 h 2054095"/>
                                  <a:gd name="connsiteX25" fmla="*/ 519911 w 779716"/>
                                  <a:gd name="connsiteY25" fmla="*/ 2013966 h 2054095"/>
                                  <a:gd name="connsiteX26" fmla="*/ 622780 w 779716"/>
                                  <a:gd name="connsiteY26" fmla="*/ 2053686 h 2054095"/>
                                  <a:gd name="connsiteX27" fmla="*/ 778705 w 779716"/>
                                  <a:gd name="connsiteY27" fmla="*/ 1858137 h 2054095"/>
                                  <a:gd name="connsiteX28" fmla="*/ 778705 w 779716"/>
                                  <a:gd name="connsiteY28" fmla="*/ 1467422 h 2054095"/>
                                  <a:gd name="connsiteX29" fmla="*/ 739652 w 779716"/>
                                  <a:gd name="connsiteY29" fmla="*/ 1260444 h 2054095"/>
                                  <a:gd name="connsiteX30" fmla="*/ 731365 w 779716"/>
                                  <a:gd name="connsiteY30" fmla="*/ 1239774 h 2054095"/>
                                  <a:gd name="connsiteX31" fmla="*/ 726889 w 779716"/>
                                  <a:gd name="connsiteY31" fmla="*/ 1101567 h 2054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79716" h="2054095">
                                    <a:moveTo>
                                      <a:pt x="747272" y="1038797"/>
                                    </a:moveTo>
                                    <a:cubicBezTo>
                                      <a:pt x="766930" y="971565"/>
                                      <a:pt x="777659" y="902039"/>
                                      <a:pt x="779181" y="832009"/>
                                    </a:cubicBezTo>
                                    <a:lnTo>
                                      <a:pt x="779181" y="783146"/>
                                    </a:lnTo>
                                    <a:cubicBezTo>
                                      <a:pt x="779181" y="719519"/>
                                      <a:pt x="756035" y="629222"/>
                                      <a:pt x="726508" y="577310"/>
                                    </a:cubicBezTo>
                                    <a:lnTo>
                                      <a:pt x="584204" y="327375"/>
                                    </a:lnTo>
                                    <a:lnTo>
                                      <a:pt x="584204" y="146971"/>
                                    </a:lnTo>
                                    <a:cubicBezTo>
                                      <a:pt x="584204" y="65913"/>
                                      <a:pt x="531817" y="-285"/>
                                      <a:pt x="467332" y="-285"/>
                                    </a:cubicBezTo>
                                    <a:lnTo>
                                      <a:pt x="311313" y="-285"/>
                                    </a:lnTo>
                                    <a:cubicBezTo>
                                      <a:pt x="246828" y="-285"/>
                                      <a:pt x="194441" y="65913"/>
                                      <a:pt x="194441" y="146971"/>
                                    </a:cubicBezTo>
                                    <a:lnTo>
                                      <a:pt x="194441" y="326803"/>
                                    </a:lnTo>
                                    <a:lnTo>
                                      <a:pt x="52137" y="576834"/>
                                    </a:lnTo>
                                    <a:cubicBezTo>
                                      <a:pt x="22610" y="628746"/>
                                      <a:pt x="-536" y="719043"/>
                                      <a:pt x="-536" y="782669"/>
                                    </a:cubicBezTo>
                                    <a:lnTo>
                                      <a:pt x="-536" y="831533"/>
                                    </a:lnTo>
                                    <a:cubicBezTo>
                                      <a:pt x="850" y="901731"/>
                                      <a:pt x="11581" y="971432"/>
                                      <a:pt x="31373" y="1038797"/>
                                    </a:cubicBezTo>
                                    <a:lnTo>
                                      <a:pt x="51280" y="1101662"/>
                                    </a:lnTo>
                                    <a:cubicBezTo>
                                      <a:pt x="62733" y="1147244"/>
                                      <a:pt x="61183" y="1195124"/>
                                      <a:pt x="46804" y="1239870"/>
                                    </a:cubicBezTo>
                                    <a:lnTo>
                                      <a:pt x="38517" y="1260539"/>
                                    </a:lnTo>
                                    <a:cubicBezTo>
                                      <a:pt x="14457" y="1326983"/>
                                      <a:pt x="1270" y="1396874"/>
                                      <a:pt x="-536" y="1467517"/>
                                    </a:cubicBezTo>
                                    <a:lnTo>
                                      <a:pt x="-536" y="1857947"/>
                                    </a:lnTo>
                                    <a:cubicBezTo>
                                      <a:pt x="-536" y="1954149"/>
                                      <a:pt x="57757" y="2053495"/>
                                      <a:pt x="155389" y="2053495"/>
                                    </a:cubicBezTo>
                                    <a:cubicBezTo>
                                      <a:pt x="193708" y="2055124"/>
                                      <a:pt x="230977" y="2040734"/>
                                      <a:pt x="258259" y="2013776"/>
                                    </a:cubicBezTo>
                                    <a:cubicBezTo>
                                      <a:pt x="263116" y="2009585"/>
                                      <a:pt x="266069" y="2007299"/>
                                      <a:pt x="267784" y="2005965"/>
                                    </a:cubicBezTo>
                                    <a:cubicBezTo>
                                      <a:pt x="286834" y="2035588"/>
                                      <a:pt x="316361" y="2053590"/>
                                      <a:pt x="389132" y="2053590"/>
                                    </a:cubicBezTo>
                                    <a:lnTo>
                                      <a:pt x="389132" y="2053590"/>
                                    </a:lnTo>
                                    <a:cubicBezTo>
                                      <a:pt x="460569" y="2053590"/>
                                      <a:pt x="490002" y="2036255"/>
                                      <a:pt x="510386" y="2005965"/>
                                    </a:cubicBezTo>
                                    <a:cubicBezTo>
                                      <a:pt x="513698" y="2008464"/>
                                      <a:pt x="516877" y="2011135"/>
                                      <a:pt x="519911" y="2013966"/>
                                    </a:cubicBezTo>
                                    <a:cubicBezTo>
                                      <a:pt x="547192" y="2040924"/>
                                      <a:pt x="584461" y="2055314"/>
                                      <a:pt x="622780" y="2053686"/>
                                    </a:cubicBezTo>
                                    <a:cubicBezTo>
                                      <a:pt x="720316" y="2053686"/>
                                      <a:pt x="778705" y="1954340"/>
                                      <a:pt x="778705" y="1858137"/>
                                    </a:cubicBezTo>
                                    <a:lnTo>
                                      <a:pt x="778705" y="1467422"/>
                                    </a:lnTo>
                                    <a:cubicBezTo>
                                      <a:pt x="776900" y="1396778"/>
                                      <a:pt x="763713" y="1326888"/>
                                      <a:pt x="739652" y="1260444"/>
                                    </a:cubicBezTo>
                                    <a:lnTo>
                                      <a:pt x="731365" y="1239774"/>
                                    </a:lnTo>
                                    <a:cubicBezTo>
                                      <a:pt x="716986" y="1195029"/>
                                      <a:pt x="715435" y="1147149"/>
                                      <a:pt x="726889" y="1101567"/>
                                    </a:cubicBezTo>
                                    <a:close/>
                                  </a:path>
                                </a:pathLst>
                              </a:custGeom>
                              <a:noFill/>
                              <a:ln w="12700" cap="flat">
                                <a:solidFill>
                                  <a:schemeClr val="tx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1182558" name="Text Box 2134"/>
                          <wps:cNvSpPr txBox="1">
                            <a:spLocks noChangeArrowheads="1"/>
                          </wps:cNvSpPr>
                          <wps:spPr bwMode="auto">
                            <a:xfrm>
                              <a:off x="1587971" y="547493"/>
                              <a:ext cx="301235" cy="198120"/>
                            </a:xfrm>
                            <a:prstGeom prst="rect">
                              <a:avLst/>
                            </a:prstGeom>
                            <a:noFill/>
                            <a:ln>
                              <a:noFill/>
                            </a:ln>
                          </wps:spPr>
                          <wps:txbx>
                            <w:txbxContent>
                              <w:p w14:paraId="7F41C520" w14:textId="7BE7D0F1" w:rsidR="005878C7" w:rsidRPr="00657AEA" w:rsidRDefault="005878C7" w:rsidP="000930A4">
                                <w:pPr>
                                  <w:rPr>
                                    <w:sz w:val="18"/>
                                    <w:szCs w:val="18"/>
                                  </w:rPr>
                                </w:pPr>
                                <w:r>
                                  <w:rPr>
                                    <w:rFonts w:hint="eastAsia"/>
                                    <w:sz w:val="18"/>
                                    <w:szCs w:val="18"/>
                                  </w:rPr>
                                  <w:t>光斑</w:t>
                                </w:r>
                              </w:p>
                            </w:txbxContent>
                          </wps:txbx>
                          <wps:bodyPr rot="0" vert="horz" wrap="none" lIns="36000" tIns="0" rIns="36000" bIns="0" anchor="t" anchorCtr="0" upright="1">
                            <a:spAutoFit/>
                          </wps:bodyPr>
                        </wps:wsp>
                      </wpg:grpSp>
                      <wps:wsp>
                        <wps:cNvPr id="609179083" name="任意多边形: 形状 247"/>
                        <wps:cNvSpPr/>
                        <wps:spPr>
                          <a:xfrm>
                            <a:off x="1195086" y="455513"/>
                            <a:ext cx="366049" cy="175067"/>
                          </a:xfrm>
                          <a:custGeom>
                            <a:avLst/>
                            <a:gdLst>
                              <a:gd name="connsiteX0" fmla="*/ 0 w 366049"/>
                              <a:gd name="connsiteY0" fmla="*/ 0 h 175067"/>
                              <a:gd name="connsiteX1" fmla="*/ 366049 w 366049"/>
                              <a:gd name="connsiteY1" fmla="*/ 175067 h 175067"/>
                              <a:gd name="connsiteX0" fmla="*/ 0 w 366049"/>
                              <a:gd name="connsiteY0" fmla="*/ 0 h 175067"/>
                              <a:gd name="connsiteX1" fmla="*/ 366049 w 366049"/>
                              <a:gd name="connsiteY1" fmla="*/ 175067 h 175067"/>
                              <a:gd name="connsiteX0" fmla="*/ 0 w 366049"/>
                              <a:gd name="connsiteY0" fmla="*/ 0 h 175067"/>
                              <a:gd name="connsiteX1" fmla="*/ 366049 w 366049"/>
                              <a:gd name="connsiteY1" fmla="*/ 175067 h 175067"/>
                              <a:gd name="connsiteX0" fmla="*/ 0 w 366049"/>
                              <a:gd name="connsiteY0" fmla="*/ 0 h 175067"/>
                              <a:gd name="connsiteX1" fmla="*/ 366049 w 366049"/>
                              <a:gd name="connsiteY1" fmla="*/ 175067 h 175067"/>
                            </a:gdLst>
                            <a:ahLst/>
                            <a:cxnLst>
                              <a:cxn ang="0">
                                <a:pos x="connsiteX0" y="connsiteY0"/>
                              </a:cxn>
                              <a:cxn ang="0">
                                <a:pos x="connsiteX1" y="connsiteY1"/>
                              </a:cxn>
                            </a:cxnLst>
                            <a:rect l="l" t="t" r="r" b="b"/>
                            <a:pathLst>
                              <a:path w="366049" h="175067">
                                <a:moveTo>
                                  <a:pt x="0" y="0"/>
                                </a:moveTo>
                                <a:cubicBezTo>
                                  <a:pt x="164007" y="7589"/>
                                  <a:pt x="257065" y="74645"/>
                                  <a:pt x="366049" y="175067"/>
                                </a:cubicBezTo>
                              </a:path>
                            </a:pathLst>
                          </a:cu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AACABB" id="组合 248" o:spid="_x0000_s1204" style="position:absolute;left:0;text-align:left;margin-left:265.15pt;margin-top:7.05pt;width:148.75pt;height:112.9pt;z-index:251833344;mso-position-horizontal-relative:text;mso-position-vertical-relative:text" coordsize="18892,14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">
                <v:group id="组合 246" o:spid="_x0000_s1205" style="position:absolute;width:18892;height:14346" coordsize="18892,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">
                  <v:shape id="Text Box 2134" o:spid="_x0000_s1206" type="#_x0000_t202" style="position:absolute;left:2777;top:6449;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" filled="f" stroked="f">
                    <v:textbox style="mso-fit-shape-to-text:t" inset="1mm,0,1mm,0">
                      <w:txbxContent>
                        <w:p w14:paraId="118CC061" w14:textId="1F263FBB" w:rsidR="000930A4" w:rsidRPr="00657AEA" w:rsidRDefault="000930A4" w:rsidP="000930A4">
                          <w:pPr>
                            <w:rPr>
                              <w:sz w:val="18"/>
                              <w:szCs w:val="18"/>
                            </w:rPr>
                          </w:pPr>
                          <w:r>
                            <w:rPr>
                              <w:rFonts w:hint="eastAsia"/>
                              <w:sz w:val="18"/>
                              <w:szCs w:val="18"/>
                            </w:rPr>
                            <w:t>激光束</w:t>
                          </w:r>
                        </w:p>
                      </w:txbxContent>
                    </v:textbox>
                  </v:shape>
                  <v:shape id="Text Box 2134" o:spid="_x0000_s1207" type="#_x0000_t202" style="position:absolute;left:13658;top:11223;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" filled="f" stroked="f">
                    <v:textbox style="mso-fit-shape-to-text:t" inset="1mm,0,1mm,0">
                      <w:txbxContent>
                        <w:p w14:paraId="7D90A7B1" w14:textId="621F0831" w:rsidR="000930A4" w:rsidRPr="00657AEA" w:rsidRDefault="000930A4" w:rsidP="000930A4">
                          <w:pPr>
                            <w:rPr>
                              <w:sz w:val="18"/>
                              <w:szCs w:val="18"/>
                            </w:rPr>
                          </w:pPr>
                          <w:r>
                            <w:rPr>
                              <w:rFonts w:hint="eastAsia"/>
                              <w:sz w:val="18"/>
                              <w:szCs w:val="18"/>
                            </w:rPr>
                            <w:t>水流</w:t>
                          </w:r>
                        </w:p>
                      </w:txbxContent>
                    </v:textbox>
                  </v:shape>
                  <v:group id="组合 245" o:spid="_x0000_s1208" style="position:absolute;width:16160;height:14346" coordsize="16160,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">
                    <v:group id="组合 244" o:spid="_x0000_s1209" style="position:absolute;top:1024;width:16160;height:13322" coordorigin=",1175" coordsize="16161,1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">
                      <v:group id="组合 241" o:spid="_x0000_s1210" style="position:absolute;top:1175;width:16161;height:13322" coordorigin=",-2455" coordsize="16161,1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">
                        <v:group id="组合 1191971405" o:spid="_x0000_s1211" style="position:absolute;top:-2455;width:16161;height:13320" coordorigin=",-3899" coordsize="29320,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">
                          <v:group id="组合 1936557949" o:spid="_x0000_s1212" style="position:absolute;top:558;width:9377;height:4630" coordsize="9377,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">
                            <v:group id="组合 15190298" o:spid="_x0000_s1213" style="position:absolute;width:9377;height:4630" coordsize="9377,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">
                              <v:group id="组合 300704049" o:spid="_x0000_s1214" style="position:absolute;width:9377;height:4630" coordsize="9377,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">
                                <v:shape id="任意多边形: 形状 1856678993" o:spid="_x0000_s1215" style="position:absolute;width:8558;height:1837;visibility:visible;mso-wrap-style:square;v-text-anchor:middle" coordsize="855878,18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" path="m,164860v32918,14935,65837,29871,117043,7316c168249,149621,242621,58180,307238,29529,371856,878,443178,-951,504748,268v61570,1219,123140,23774,171908,36576c725424,49646,767486,59399,797356,77078v29870,17678,44196,41757,58522,65837e" filled="f" strokecolor="black [3213]" strokeweight="1pt">
                                  <v:path arrowok="t" o:connecttype="custom" o:connectlocs="0,164860;117043,172176;307238,29529;504748,268;676656,36844;797356,77078;855878,142915" o:connectangles="0,0,0,0,0,0,0"/>
                                </v:shape>
                                <v:shape id="任意多边形: 形状 1577689419" o:spid="_x0000_s1216" style="position:absolute;left:4864;top:950;width:495;height:594;visibility:visible;mso-wrap-style:square;v-text-anchor:middle" coordsize="49514,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" path="m,c17983,20726,35967,41452,43892,51206v7925,9754,5791,8535,3657,7316e" filled="f" strokecolor="black [3213]" strokeweight="1pt">
                                  <v:path arrowok="t" o:connecttype="custom" o:connectlocs="0,0;43892,51206;47549,58522" o:connectangles="0,0,0"/>
                                </v:shape>
                                <v:shape id="任意多边形: 形状 2011648602" o:spid="_x0000_s1217" style="position:absolute;left:2011;top:1499;width:7366;height:2670;visibility:visible;mso-wrap-style:square;v-text-anchor:middle" coordsize="736586,26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" path="m252374,v40233,3048,80467,6096,128016,7315c427939,8534,537667,7315,537667,7315v51206,,117043,-10363,149961,c720546,17678,742492,48158,735177,69494v-7315,21336,-53645,53035,-91440,65837c605942,148133,545591,144475,508406,146304v-37185,1829,-42062,-15241,-87782,-1c374904,161543,286512,217627,234086,237744v-52426,20117,-89002,29871,-128016,29261c67056,266395,33528,250240,,234086e" filled="f" strokecolor="black [3213]" strokeweight="1pt">
                                  <v:path arrowok="t" o:connecttype="custom" o:connectlocs="252374,0;380390,7315;537667,7315;687628,7315;735177,69494;643737,135330;508406,146303;420624,146302;234086,237743;106070,267004;0,234085" o:connectangles="0,0,0,0,0,0,0,0,0,0,0"/>
                                </v:shape>
                                <v:shape id="任意多边形: 形状 1867866441" o:spid="_x0000_s1218" style="position:absolute;left:5888;top:987;width:622;height:585;visibility:visible;mso-wrap-style:square;v-text-anchor:middle" coordsize="62179,5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" path="m,58522l62179,e" filled="f" strokecolor="black [3213]" strokeweight="1pt">
                                  <v:path arrowok="t" o:connecttype="custom" o:connectlocs="0,58522;62179,0" o:connectangles="0,0"/>
                                </v:shape>
                                <v:shape id="任意多边形: 形状 1439133434" o:spid="_x0000_s1219" style="position:absolute;left:109;top:3729;width:4170;height:900;visibility:visible;mso-wrap-style:square;v-text-anchor:middle" coordsize="391364,9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" path="m,9252c42367,1937,84735,-5378,117044,5595v32309,10973,48768,55473,76809,69494c221894,89110,252375,90939,285293,89720,318211,88501,354787,78137,391364,67774e" filled="f" strokecolor="black [3213]" strokeweight="1pt">
                                  <v:path arrowok="t" o:connecttype="custom" o:connectlocs="0,9252;124703,5595;206538,75089;303961,89720;416973,67774" o:connectangles="0,0,0,0,0"/>
                                </v:shape>
                                <v:shape id="任意多边形: 形状 110382108" o:spid="_x0000_s1220" style="position:absolute;left:6510;top:2779;width:2370;height:1582;visibility:visible;mso-wrap-style:square;v-text-anchor:middle" coordsize="236963,15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" path="m84563,21946c44634,54559,4705,87173,438,109728v-4267,22555,23165,54255,58522,47549c94317,150571,183318,95707,212579,69494,241840,43281,238182,21640,234525,e" filled="f" strokecolor="black [3213]" strokeweight="1pt">
                                  <v:path arrowok="t" o:connecttype="custom" o:connectlocs="84563,21946;438,109728;58960,157277;212579,69494;234525,0" o:connectangles="0,0,0,0,0"/>
                                </v:shape>
                                <v:shape id="任意多边形: 形状 1414943994" o:spid="_x0000_s1221" style="position:absolute;left:7038;top:3644;width:1207;height:648;rotation:-253401fd;visibility:visible;mso-wrap-style:square;v-text-anchor:middle" coordsize="120701,6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" path="m120701,17285c97841,6007,74981,-5270,54864,2655,34747,10580,17373,37707,,64834e" filled="f" strokecolor="black [3213]" strokeweight="1pt">
                                  <v:path arrowok="t" o:connecttype="custom" o:connectlocs="120701,17285;54864,2655;0,64834" o:connectangles="0,0,0"/>
                                </v:shape>
                                <v:shape id="任意多边形: 形状 130631303" o:spid="_x0000_s1222" style="position:absolute;left:3875;top:4059;width:1572;height:571;visibility:visible;mso-wrap-style:square;v-text-anchor:middle" coordsize="157277,11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" path="m,c35357,43891,70714,87782,95098,106070v24384,18288,40843,8535,51206,3658c156667,104851,156972,90830,157277,76810e" filled="f" strokecolor="black [3213]" strokeweight="1pt">
                                  <v:path arrowok="t" o:connecttype="custom" o:connectlocs="0,0;95098,51889;146304,53678;157277,37575" o:connectangles="0,0,0,0"/>
                                </v:shape>
                                <v:shape id="任意多边形: 形状 120314247" o:spid="_x0000_s1223" style="position:absolute;left:4496;top:3803;width:1902;height:827;visibility:visible;mso-wrap-style:square;v-text-anchor:middle" coordsize="190196,1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" path="m,c42672,43586,85344,87173,109728,106070v24384,18898,23165,13411,36576,7315c159715,107289,174955,88391,190196,69494e" filled="f" strokecolor="black [3213]" strokeweight="1pt">
                                  <v:path arrowok="t" o:connecttype="custom" o:connectlocs="0,0;109728,73644;146304,78723;190196,48249" o:connectangles="0,0,0,0"/>
                                </v:shape>
                                <v:shape id="任意多边形: 形状 804202276" o:spid="_x0000_s1224" style="position:absolute;left:5157;top:3547;width:1426;height:752;visibility:visible;mso-wrap-style:square;v-text-anchor:middle" coordsize="142647,7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" path="m,c35662,26822,71324,53644,95098,65836v23774,12192,35661,9754,47549,7316e" filled="f" strokecolor="black [3213]" strokeweight="1pt">
                                  <v:path arrowok="t" o:connecttype="custom" o:connectlocs="0,0;95098,65836;142647,73152" o:connectangles="0,0,0"/>
                                </v:shape>
                                <v:shape id="任意多边形: 形状 1362983090" o:spid="_x0000_s1225" style="position:absolute;left:6217;top:2962;width:476;height:439;visibility:visible;mso-wrap-style:square;v-text-anchor:middle" coordsize="47548,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" path="m,l47548,43891e" filled="f" strokecolor="black [3213]" strokeweight="1pt">
                                  <v:path arrowok="t" o:connecttype="custom" o:connectlocs="0,0;47548,43891" o:connectangles="0,0"/>
                                </v:shape>
                              </v:group>
                              <v:shape id="任意多边形: 形状 1616652051" o:spid="_x0000_s1226" style="position:absolute;left:8403;top:1572;width:457;height:1022;visibility:visible;mso-wrap-style:square;v-text-anchor:middle" coordsize="40294,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" path="m32979,c15910,20726,-1158,41452,61,58521v1219,17069,20726,30480,40233,43892e" filled="f" strokecolor="black [3213]" strokeweight="1pt">
                                <v:path arrowok="t" o:connecttype="custom" o:connectlocs="37419,0;69,58419;45719,102235" o:connectangles="0,0,0"/>
                              </v:shape>
                            </v:group>
                            <v:shape id="任意多边形: 形状 171114977" o:spid="_x0000_s1227" style="position:absolute;left:7086;top:1943;width:191;height:666;visibility:visible;mso-wrap-style:square;v-text-anchor:middle" coordsize="47638,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" path="m,c23495,46672,46990,93345,47625,140970v635,47625,-21590,96202,-43815,144780e" filled="f" strokecolor="black [3213]" strokeweight="1pt">
                              <v:path arrowok="t" o:connecttype="custom" o:connectlocs="0,0;19045,32893;1524,66675" o:connectangles="0,0,0"/>
                            </v:shape>
                            <v:shape id="任意多边形: 形状 2042514934" o:spid="_x0000_s1228" style="position:absolute;left:7715;top:1951;width:190;height:667;visibility:visible;mso-wrap-style:square;v-text-anchor:middle" coordsize="47638,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" path="m,c23495,46672,46990,93345,47625,140970v635,47625,-21590,96202,-43815,144780e" filled="f" strokecolor="black [3213]" strokeweight="1pt">
                              <v:path arrowok="t" o:connecttype="custom" o:connectlocs="0,0;19045,32893;1524,66675" o:connectangles="0,0,0"/>
                            </v:shape>
                          </v:group>
                          <v:group id="组合 1416178945" o:spid="_x0000_s1229" style="position:absolute;left:11244;top:-3899;width:18076;height:24183" coordorigin="1643,-3899" coordsize="18076,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">
                            <v:rect id="矩形 1896857172" o:spid="_x0000_s1230" style="position:absolute;left:18890;top:-3347;width:829;height:1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" fillcolor="black [3213]" stroked="f" strokeweight="1pt">
                              <v:fill r:id="rId15" o:title="" color2="white [3212]" type="pattern"/>
                            </v:rect>
                            <v:rect id="矩形 1467830360" o:spid="_x0000_s1231" style="position:absolute;left:5767;top:6291;width:8544;height:13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" filled="f" strokecolor="black [3213]" strokeweight="1pt"/>
                            <v:line id="直接连接符 303624610" o:spid="_x0000_s1232" style="position:absolute;visibility:visible;mso-wrap-style:square" from="2725,2509" to="11975,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" strokecolor="black [3213]"/>
                            <v:line id="直接连接符 1708517961" o:spid="_x0000_s1233" style="position:absolute;visibility:visible;mso-wrap-style:square" from="18848,-3347" to="18848,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" strokecolor="black [3213]" strokeweight="1pt"/>
                            <v:line id="直接连接符 1699947060" o:spid="_x0000_s1234" style="position:absolute;flip:x;visibility:visible;mso-wrap-style:square" from="1643,2510" to="5011,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" strokecolor="black [3213]" strokeweight=".25pt"/>
                            <v:line id="直接连接符 152245119" o:spid="_x0000_s1235" style="position:absolute;visibility:visible;mso-wrap-style:square" from="15851,4287" to="17507,1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" strokecolor="black [3213]" strokeweight=".25pt"/>
                            <v:line id="直接连接符 287554151" o:spid="_x0000_s1236" style="position:absolute;visibility:visible;mso-wrap-style:square" from="8746,-3899" to="1090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" strokecolor="black [3213]"/>
                            <v:line id="直接连接符 442288908" o:spid="_x0000_s1237" style="position:absolute;visibility:visible;mso-wrap-style:square" from="7549,-1271" to="1204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" strokecolor="black [3213]"/>
                            <v:line id="直接连接符 891575231" o:spid="_x0000_s1238" style="position:absolute;visibility:visible;mso-wrap-style:square" from="7864,-325" to="1126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" strokecolor="black [3213]" strokeweight=".5pt">
                              <v:stroke dashstyle="dash"/>
                            </v:line>
                            <v:line id="直接连接符 1623522629" o:spid="_x0000_s1239" style="position:absolute;visibility:visible;mso-wrap-style:square" from="8205,452" to="1160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" strokecolor="black [3213]" strokeweight=".5pt">
                              <v:stroke dashstyle="dash"/>
                            </v:line>
                            <v:line id="直接连接符 1586850250" o:spid="_x0000_s1240" style="position:absolute;visibility:visible;mso-wrap-style:square" from="7864,1004" to="11268,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" strokecolor="black [3213]" strokeweight=".5pt">
                              <v:stroke dashstyle="dash"/>
                            </v:line>
                            <v:line id="直接连接符 1095324414" o:spid="_x0000_s1241" style="position:absolute;visibility:visible;mso-wrap-style:square" from="8363,1862" to="117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" strokecolor="black [3213]" strokeweight=".5pt">
                              <v:stroke dashstyle="dash"/>
                            </v:line>
                            <v:line id="直接连接符 1686767026" o:spid="_x0000_s1242" style="position:absolute;visibility:visible;mso-wrap-style:square" from="7549,2782" to="10953,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" strokecolor="black [3213]" strokeweight=".5pt">
                              <v:stroke dashstyle="dash"/>
                            </v:line>
                            <v:line id="直接连接符 377752852" o:spid="_x0000_s1243" style="position:absolute;visibility:visible;mso-wrap-style:square" from="8571,3344" to="11975,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" strokecolor="black [3213]" strokeweight=".5pt">
                              <v:stroke dashstyle="dash"/>
                            </v:line>
                            <v:line id="直接连接符 1871148563" o:spid="_x0000_s1244" style="position:absolute;visibility:visible;mso-wrap-style:square" from="7864,3960" to="11268,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" strokecolor="black [3213]" strokeweight=".5pt">
                              <v:stroke dashstyle="dash"/>
                            </v:line>
                            <v:line id="直接连接符 1682341258" o:spid="_x0000_s1245" style="position:absolute;visibility:visible;mso-wrap-style:square" from="8363,4519" to="11767,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" strokecolor="black [3213]" strokeweight=".5pt">
                              <v:stroke dashstyle="dash"/>
                            </v:line>
                            <v:line id="直接连接符 213788686" o:spid="_x0000_s1246" style="position:absolute;visibility:visible;mso-wrap-style:square" from="7864,5188" to="11268,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" strokecolor="black [3213]" strokeweight=".5pt">
                              <v:stroke dashstyle="dash"/>
                            </v:line>
                          </v:group>
                        </v:group>
                        <v:shape id="矩形 240" o:spid="_x0000_s1247" style="position:absolute;left:4716;top:724;width:1433;height:705;visibility:visible;mso-wrap-style:square;v-text-anchor:middle" coordsize="156839,5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" path="m,l156839,r,50307l,50307e" filled="f" strokecolor="black [3213]" strokeweight="1pt">
                          <v:path arrowok="t" o:connecttype="custom" o:connectlocs="0,0;143237,0;143237,70485;0,70485" o:connectangles="0,0,0,0"/>
                        </v:shape>
                        <v:shape id="任意多边形: 形状 25" o:spid="_x0000_s1248" style="position:absolute;left:6165;top:783;width:664;height:59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" path="m866648,433337c866648,194018,672643,,433324,,194005,,,194018,,433337e" filled="f" strokecolor="black [3213]" strokeweight="1pt">
                          <v:stroke miterlimit="1" joinstyle="miter"/>
                          <v:path arrowok="t" textboxrect="0,0,866648,433337"/>
                        </v:shape>
                      </v:group>
                      <v:oval id="椭圆 243" o:spid="_x0000_s1249" style="position:absolute;left:15423;top:622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" fillcolor="black [3213]" stroked="f" strokeweight="1pt"/>
                    </v:group>
                    <v:shape id="图形 12" o:spid="_x0000_s1250" style="position:absolute;left:9450;width:2518;height:6633;visibility:visible;mso-wrap-style:square;v-text-anchor:middle" coordsize="779716,205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" path="m747272,1038797v19658,-67232,30387,-136758,31909,-206788l779181,783146v,-63627,-23146,-153924,-52673,-205836l584204,327375r,-180404c584204,65913,531817,-285,467332,-285r-156019,c246828,-285,194441,65913,194441,146971r,179832l52137,576834c22610,628746,-536,719043,-536,782669r,48864c850,901731,11581,971432,31373,1038797r19907,62865c62733,1147244,61183,1195124,46804,1239870r-8287,20669c14457,1326983,1270,1396874,-536,1467517r,390430c-536,1954149,57757,2053495,155389,2053495v38319,1629,75588,-12761,102870,-39719c263116,2009585,266069,2007299,267784,2005965v19050,29623,48577,47625,121348,47625l389132,2053590v71437,,100870,-17335,121254,-47625c513698,2008464,516877,2011135,519911,2013966v27281,26958,64550,41348,102869,39720c720316,2053686,778705,1954340,778705,1858137r,-390715c776900,1396778,763713,1326888,739652,1260444r-8287,-20670c716986,1195029,715435,1147149,726889,1101567r20383,-62770xe" filled="f" strokecolor="black [3213]" strokeweight="1pt">
                      <v:stroke joinstyle="miter"/>
                      <v:path arrowok="t" o:connecttype="custom" o:connectlocs="241332,335481;251637,268699;251637,252918;234626,186443;188669,105726;188669,47465;150925,-92;100539,-92;62795,47465;62795,105542;16838,186289;-173,252764;-173,268545;10132,335481;16561,355783;15115,400418;12439,407093;-173,473937;-173,600027;50183,663179;83405,650352;86481,647829;125671,663210;125671,663210;164830,647829;167906,650413;201127,663241;251483,600088;251483,473906;238871,407062;236195,400387;234749,355753" o:connectangles="0,0,0,0,0,0,0,0,0,0,0,0,0,0,0,0,0,0,0,0,0,0,0,0,0,0,0,0,0,0,0,0"/>
                    </v:shape>
                  </v:group>
                  <v:shape id="Text Box 2134" o:spid="_x0000_s1251" type="#_x0000_t202" style="position:absolute;left:15879;top:5474;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" filled="f" stroked="f">
                    <v:textbox style="mso-fit-shape-to-text:t" inset="1mm,0,1mm,0">
                      <w:txbxContent>
                        <w:p w14:paraId="7F41C520" w14:textId="7BE7D0F1" w:rsidR="005878C7" w:rsidRPr="00657AEA" w:rsidRDefault="005878C7" w:rsidP="000930A4">
                          <w:pPr>
                            <w:rPr>
                              <w:sz w:val="18"/>
                              <w:szCs w:val="18"/>
                            </w:rPr>
                          </w:pPr>
                          <w:r>
                            <w:rPr>
                              <w:rFonts w:hint="eastAsia"/>
                              <w:sz w:val="18"/>
                              <w:szCs w:val="18"/>
                            </w:rPr>
                            <w:t>光斑</w:t>
                          </w:r>
                        </w:p>
                      </w:txbxContent>
                    </v:textbox>
                  </v:shape>
                </v:group>
                <v:shape id="任意多边形: 形状 247" o:spid="_x0000_s1252" style="position:absolute;left:11950;top:4555;width:3661;height:1750;visibility:visible;mso-wrap-style:square;v-text-anchor:middle" coordsize="366049,17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" path="m,c164007,7589,257065,74645,366049,175067e" filled="f" strokecolor="black [3213]">
                  <v:stroke dashstyle="dash"/>
                  <v:path arrowok="t" o:connecttype="custom" o:connectlocs="0,0;366049,175067" o:connectangles="0,0"/>
                </v:shape>
                <w10:wrap type="square"/>
              </v:group>
            </w:pict>
          </mc:Fallback>
        </mc:AlternateContent>
      </w:r>
      <w:r w:rsidR="003C0E8A">
        <w:rPr>
          <w:rFonts w:hint="eastAsia"/>
          <w:szCs w:val="21"/>
        </w:rPr>
        <w:t>2</w:t>
      </w:r>
      <w:r w:rsidR="003C0E8A">
        <w:rPr>
          <w:rFonts w:hint="eastAsia"/>
        </w:rPr>
        <w:t>．</w:t>
      </w:r>
      <w:r w:rsidR="00E07F26" w:rsidRPr="00A4130D">
        <w:rPr>
          <w:rFonts w:hint="eastAsia"/>
          <w:szCs w:val="21"/>
        </w:rPr>
        <w:t>如图所示，</w:t>
      </w:r>
      <w:r w:rsidR="00E07F26">
        <w:rPr>
          <w:szCs w:val="21"/>
        </w:rPr>
        <w:t>将激光</w:t>
      </w:r>
      <w:r w:rsidR="00E07F26">
        <w:rPr>
          <w:rFonts w:hint="eastAsia"/>
          <w:szCs w:val="21"/>
        </w:rPr>
        <w:t>对准瓶上的</w:t>
      </w:r>
      <w:r w:rsidR="00E07F26">
        <w:rPr>
          <w:szCs w:val="21"/>
        </w:rPr>
        <w:t>喷水口水平</w:t>
      </w:r>
      <w:r w:rsidR="00E07F26">
        <w:rPr>
          <w:rFonts w:hint="eastAsia"/>
          <w:szCs w:val="21"/>
        </w:rPr>
        <w:t>照射</w:t>
      </w:r>
      <w:r w:rsidR="00E07F26">
        <w:rPr>
          <w:szCs w:val="21"/>
        </w:rPr>
        <w:t>，</w:t>
      </w:r>
      <w:r w:rsidR="00E07F26">
        <w:rPr>
          <w:rFonts w:hint="eastAsia"/>
          <w:szCs w:val="21"/>
        </w:rPr>
        <w:t>在偏下位置形成光斑。</w:t>
      </w:r>
      <w:r w:rsidR="00E07F26">
        <w:rPr>
          <w:szCs w:val="21"/>
        </w:rPr>
        <w:t>激光束沿水流方向发生了弯曲</w:t>
      </w:r>
      <w:r w:rsidR="00E07F26">
        <w:rPr>
          <w:rFonts w:hint="eastAsia"/>
          <w:szCs w:val="21"/>
        </w:rPr>
        <w:t>，</w:t>
      </w:r>
      <w:r w:rsidR="00E07F26">
        <w:rPr>
          <w:szCs w:val="21"/>
        </w:rPr>
        <w:t>光被完全限制在水流内，出现了</w:t>
      </w:r>
      <w:r w:rsidR="003C0E8A">
        <w:rPr>
          <w:rFonts w:hint="eastAsia"/>
          <w:szCs w:val="21"/>
        </w:rPr>
        <w:t>“</w:t>
      </w:r>
      <w:r w:rsidR="00E07F26">
        <w:rPr>
          <w:szCs w:val="21"/>
        </w:rPr>
        <w:t>水流导光</w:t>
      </w:r>
      <w:r w:rsidR="003C0E8A">
        <w:rPr>
          <w:rFonts w:hint="eastAsia"/>
          <w:szCs w:val="21"/>
        </w:rPr>
        <w:t>”</w:t>
      </w:r>
      <w:r w:rsidR="00E07F26">
        <w:rPr>
          <w:szCs w:val="21"/>
        </w:rPr>
        <w:t>现象</w:t>
      </w:r>
      <w:r w:rsidR="00E07F26">
        <w:rPr>
          <w:rFonts w:hint="eastAsia"/>
          <w:szCs w:val="21"/>
        </w:rPr>
        <w:t>。</w:t>
      </w:r>
    </w:p>
    <w:p w14:paraId="314DF3A8" w14:textId="11BDB180" w:rsidR="00E07F26" w:rsidRDefault="00E07F26" w:rsidP="003C0E8A">
      <w:pPr>
        <w:rPr>
          <w:bCs/>
          <w:szCs w:val="21"/>
        </w:rPr>
      </w:pPr>
      <w:r>
        <w:rPr>
          <w:rFonts w:hint="eastAsia"/>
          <w:szCs w:val="21"/>
        </w:rPr>
        <w:t>（</w:t>
      </w:r>
      <w:r>
        <w:rPr>
          <w:rFonts w:hint="eastAsia"/>
          <w:szCs w:val="21"/>
        </w:rPr>
        <w:t>1</w:t>
      </w:r>
      <w:r>
        <w:rPr>
          <w:rFonts w:hint="eastAsia"/>
          <w:szCs w:val="21"/>
        </w:rPr>
        <w:t>）</w:t>
      </w:r>
      <w:r w:rsidR="003C0E8A">
        <w:rPr>
          <w:rFonts w:hint="eastAsia"/>
          <w:szCs w:val="21"/>
        </w:rPr>
        <w:t>“</w:t>
      </w:r>
      <w:r>
        <w:rPr>
          <w:szCs w:val="21"/>
        </w:rPr>
        <w:t>水流导光</w:t>
      </w:r>
      <w:r w:rsidR="003C0E8A">
        <w:rPr>
          <w:rFonts w:hint="eastAsia"/>
          <w:szCs w:val="21"/>
        </w:rPr>
        <w:t>”</w:t>
      </w:r>
      <w:r>
        <w:rPr>
          <w:szCs w:val="21"/>
        </w:rPr>
        <w:t>是一种光的</w:t>
      </w:r>
      <w:r>
        <w:rPr>
          <w:rFonts w:hint="eastAsia"/>
        </w:rPr>
        <w:t>______</w:t>
      </w:r>
      <w:r>
        <w:rPr>
          <w:szCs w:val="21"/>
        </w:rPr>
        <w:t>现象。</w:t>
      </w:r>
    </w:p>
    <w:p w14:paraId="16894D20" w14:textId="7DD3CE7B" w:rsidR="00E07F26" w:rsidRDefault="00E07F26" w:rsidP="005878C7">
      <w:pPr>
        <w:rPr>
          <w:bCs/>
          <w:szCs w:val="21"/>
        </w:rPr>
      </w:pPr>
      <w:r>
        <w:rPr>
          <w:rFonts w:hint="eastAsia"/>
          <w:szCs w:val="21"/>
        </w:rPr>
        <w:t>（</w:t>
      </w:r>
      <w:r>
        <w:rPr>
          <w:rFonts w:hint="eastAsia"/>
          <w:szCs w:val="21"/>
        </w:rPr>
        <w:t>2</w:t>
      </w:r>
      <w:r>
        <w:rPr>
          <w:rFonts w:hint="eastAsia"/>
          <w:szCs w:val="21"/>
        </w:rPr>
        <w:t>）</w:t>
      </w:r>
      <w:r>
        <w:rPr>
          <w:szCs w:val="21"/>
        </w:rPr>
        <w:t>（多选）</w:t>
      </w:r>
      <w:r>
        <w:rPr>
          <w:rFonts w:hint="eastAsia"/>
          <w:szCs w:val="21"/>
        </w:rPr>
        <w:t>为更</w:t>
      </w:r>
      <w:r>
        <w:rPr>
          <w:szCs w:val="21"/>
        </w:rPr>
        <w:t>容易发生</w:t>
      </w:r>
      <w:r w:rsidR="003C0E8A">
        <w:rPr>
          <w:rFonts w:hint="eastAsia"/>
          <w:szCs w:val="21"/>
        </w:rPr>
        <w:t>“</w:t>
      </w:r>
      <w:r>
        <w:rPr>
          <w:szCs w:val="21"/>
        </w:rPr>
        <w:t>水流导光</w:t>
      </w:r>
      <w:r w:rsidR="003C0E8A">
        <w:rPr>
          <w:rFonts w:hint="eastAsia"/>
          <w:szCs w:val="21"/>
        </w:rPr>
        <w:t>”</w:t>
      </w:r>
      <w:r>
        <w:rPr>
          <w:szCs w:val="21"/>
        </w:rPr>
        <w:t>现象</w:t>
      </w:r>
      <w:r>
        <w:rPr>
          <w:rFonts w:hint="eastAsia"/>
          <w:szCs w:val="21"/>
        </w:rPr>
        <w:t>，可以</w:t>
      </w:r>
      <w:r>
        <w:rPr>
          <w:rFonts w:hint="eastAsia"/>
        </w:rPr>
        <w:t>______</w:t>
      </w:r>
      <w:r>
        <w:rPr>
          <w:rFonts w:hint="eastAsia"/>
        </w:rPr>
        <w:t>。</w:t>
      </w:r>
    </w:p>
    <w:p w14:paraId="2C6076FA" w14:textId="02DCDCA2" w:rsidR="00E07F26" w:rsidRDefault="00E07F26" w:rsidP="000930A4">
      <w:pPr>
        <w:rPr>
          <w:szCs w:val="21"/>
        </w:rPr>
      </w:pPr>
      <w:r>
        <w:rPr>
          <w:rFonts w:hint="eastAsia"/>
          <w:szCs w:val="21"/>
        </w:rPr>
        <w:t>A</w:t>
      </w:r>
      <w:r>
        <w:rPr>
          <w:szCs w:val="21"/>
        </w:rPr>
        <w:t>．</w:t>
      </w:r>
      <w:r>
        <w:rPr>
          <w:rFonts w:hint="eastAsia"/>
          <w:szCs w:val="21"/>
        </w:rPr>
        <w:t>增大喷出的水流速度</w:t>
      </w:r>
    </w:p>
    <w:p w14:paraId="0BC13110" w14:textId="6EA682E2" w:rsidR="00E07F26" w:rsidRDefault="00E07F26" w:rsidP="003C0E8A">
      <w:pPr>
        <w:rPr>
          <w:szCs w:val="21"/>
        </w:rPr>
      </w:pPr>
      <w:r>
        <w:rPr>
          <w:szCs w:val="21"/>
        </w:rPr>
        <w:t>B</w:t>
      </w:r>
      <w:r>
        <w:rPr>
          <w:szCs w:val="21"/>
        </w:rPr>
        <w:t>．</w:t>
      </w:r>
      <w:r>
        <w:rPr>
          <w:rFonts w:hint="eastAsia"/>
          <w:szCs w:val="21"/>
        </w:rPr>
        <w:t>减小喷出的水流速度</w:t>
      </w:r>
    </w:p>
    <w:p w14:paraId="0D83D6EE" w14:textId="178E2A69" w:rsidR="00E07F26" w:rsidRDefault="00E07F26" w:rsidP="003C0E8A">
      <w:pPr>
        <w:rPr>
          <w:szCs w:val="21"/>
        </w:rPr>
      </w:pPr>
      <w:r>
        <w:rPr>
          <w:szCs w:val="21"/>
        </w:rPr>
        <w:t>C</w:t>
      </w:r>
      <w:r>
        <w:rPr>
          <w:szCs w:val="21"/>
        </w:rPr>
        <w:t>．改用折射率</w:t>
      </w:r>
      <w:r>
        <w:rPr>
          <w:rFonts w:hint="eastAsia"/>
          <w:szCs w:val="21"/>
        </w:rPr>
        <w:t>大</w:t>
      </w:r>
      <w:r>
        <w:rPr>
          <w:szCs w:val="21"/>
        </w:rPr>
        <w:t>的液体</w:t>
      </w:r>
    </w:p>
    <w:p w14:paraId="15D93112" w14:textId="6D24E83A" w:rsidR="00E07F26" w:rsidRDefault="00E07F26" w:rsidP="003C0E8A">
      <w:pPr>
        <w:rPr>
          <w:szCs w:val="21"/>
        </w:rPr>
      </w:pPr>
      <w:r>
        <w:rPr>
          <w:szCs w:val="21"/>
        </w:rPr>
        <w:t>D</w:t>
      </w:r>
      <w:r>
        <w:rPr>
          <w:szCs w:val="21"/>
        </w:rPr>
        <w:t>．改用折射率小的液体</w:t>
      </w:r>
    </w:p>
    <w:p w14:paraId="483C3364" w14:textId="77777777" w:rsidR="00E07F26" w:rsidRDefault="00E07F26" w:rsidP="003C0E8A">
      <w:pPr>
        <w:rPr>
          <w:szCs w:val="21"/>
        </w:rPr>
      </w:pPr>
    </w:p>
    <w:p w14:paraId="488C517A" w14:textId="691F747F" w:rsidR="00E07F26" w:rsidRDefault="000E5968" w:rsidP="000E5968">
      <w:pPr>
        <w:rPr>
          <w:szCs w:val="21"/>
        </w:rPr>
      </w:pPr>
      <w:r>
        <w:rPr>
          <w:noProof/>
          <w:szCs w:val="21"/>
        </w:rPr>
        <mc:AlternateContent>
          <mc:Choice Requires="wpg">
            <w:drawing>
              <wp:anchor distT="0" distB="0" distL="114300" distR="114300" simplePos="0" relativeHeight="251696128" behindDoc="0" locked="0" layoutInCell="1" allowOverlap="1" wp14:anchorId="15F4E6D7" wp14:editId="71CDF1CD">
                <wp:simplePos x="0" y="0"/>
                <wp:positionH relativeFrom="column">
                  <wp:posOffset>3819094</wp:posOffset>
                </wp:positionH>
                <wp:positionV relativeFrom="paragraph">
                  <wp:posOffset>102187</wp:posOffset>
                </wp:positionV>
                <wp:extent cx="1433195" cy="579120"/>
                <wp:effectExtent l="0" t="0" r="14605" b="11430"/>
                <wp:wrapSquare wrapText="bothSides"/>
                <wp:docPr id="1431552945" name="组合 172"/>
                <wp:cNvGraphicFramePr/>
                <a:graphic xmlns:a="http://schemas.openxmlformats.org/drawingml/2006/main">
                  <a:graphicData uri="http://schemas.microsoft.com/office/word/2010/wordprocessingGroup">
                    <wpg:wgp>
                      <wpg:cNvGrpSpPr/>
                      <wpg:grpSpPr>
                        <a:xfrm>
                          <a:off x="0" y="0"/>
                          <a:ext cx="1433195" cy="579120"/>
                          <a:chOff x="882263" y="318987"/>
                          <a:chExt cx="1433454" cy="579765"/>
                        </a:xfrm>
                      </wpg:grpSpPr>
                      <wpg:grpSp>
                        <wpg:cNvPr id="1242821685" name="组合 171"/>
                        <wpg:cNvGrpSpPr/>
                        <wpg:grpSpPr>
                          <a:xfrm>
                            <a:off x="900310" y="517315"/>
                            <a:ext cx="1415407" cy="381437"/>
                            <a:chOff x="0" y="517315"/>
                            <a:chExt cx="1415407" cy="381437"/>
                          </a:xfrm>
                        </wpg:grpSpPr>
                        <wps:wsp>
                          <wps:cNvPr id="530884281" name="圆柱体 170"/>
                          <wps:cNvSpPr/>
                          <wps:spPr>
                            <a:xfrm rot="16200000">
                              <a:off x="517221" y="566"/>
                              <a:ext cx="380965" cy="1415407"/>
                            </a:xfrm>
                            <a:prstGeom prst="can">
                              <a:avLst>
                                <a:gd name="adj" fmla="val 29047"/>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028682" name="任意多边形: 形状 25">
                            <a:extLst>
                              <a:ext uri="{FF2B5EF4-FFF2-40B4-BE49-F238E27FC236}">
                                <a16:creationId xmlns:a16="http://schemas.microsoft.com/office/drawing/2014/main" id="{74DEE9F2-50F2-556A-DE77-5273603FF172}"/>
                              </a:ext>
                            </a:extLst>
                          </wps:cNvPr>
                          <wps:cNvSpPr>
                            <a:spLocks/>
                          </wps:cNvSpPr>
                          <wps:spPr>
                            <a:xfrm rot="16200000">
                              <a:off x="1149528" y="681427"/>
                              <a:ext cx="381264" cy="5303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g:grpSp>
                      <wps:wsp>
                        <wps:cNvPr id="181483977" name="Text Box 2134"/>
                        <wps:cNvSpPr txBox="1">
                          <a:spLocks noChangeArrowheads="1"/>
                        </wps:cNvSpPr>
                        <wps:spPr bwMode="auto">
                          <a:xfrm>
                            <a:off x="882263" y="610386"/>
                            <a:ext cx="129785" cy="198120"/>
                          </a:xfrm>
                          <a:prstGeom prst="rect">
                            <a:avLst/>
                          </a:prstGeom>
                          <a:noFill/>
                          <a:ln>
                            <a:noFill/>
                          </a:ln>
                        </wps:spPr>
                        <wps:txbx>
                          <w:txbxContent>
                            <w:p w14:paraId="2300FB70" w14:textId="51C6F920" w:rsidR="000E5968" w:rsidRPr="001D71C8" w:rsidRDefault="000E5968" w:rsidP="000E5968">
                              <w:pPr>
                                <w:rPr>
                                  <w:sz w:val="18"/>
                                  <w:szCs w:val="18"/>
                                </w:rPr>
                              </w:pPr>
                              <w:r>
                                <w:rPr>
                                  <w:rFonts w:hint="eastAsia"/>
                                  <w:i/>
                                  <w:iCs/>
                                  <w:sz w:val="18"/>
                                  <w:szCs w:val="18"/>
                                </w:rPr>
                                <w:t>S</w:t>
                              </w:r>
                            </w:p>
                          </w:txbxContent>
                        </wps:txbx>
                        <wps:bodyPr rot="0" vert="horz" wrap="none" lIns="36000" tIns="0" rIns="36000" bIns="0" anchor="t" anchorCtr="0" upright="1">
                          <a:spAutoFit/>
                        </wps:bodyPr>
                      </wps:wsp>
                      <wps:wsp>
                        <wps:cNvPr id="1510588887" name="Text Box 2134"/>
                        <wps:cNvSpPr txBox="1">
                          <a:spLocks noChangeArrowheads="1"/>
                        </wps:cNvSpPr>
                        <wps:spPr bwMode="auto">
                          <a:xfrm>
                            <a:off x="1472715" y="318987"/>
                            <a:ext cx="228251" cy="198328"/>
                          </a:xfrm>
                          <a:prstGeom prst="rect">
                            <a:avLst/>
                          </a:prstGeom>
                          <a:noFill/>
                          <a:ln>
                            <a:noFill/>
                          </a:ln>
                        </wps:spPr>
                        <wps:txbx>
                          <w:txbxContent>
                            <w:p w14:paraId="72CA6A90" w14:textId="4D19FA1F" w:rsidR="000E5968" w:rsidRPr="001D71C8" w:rsidRDefault="000E5968" w:rsidP="000E5968">
                              <w:pPr>
                                <w:rPr>
                                  <w:sz w:val="18"/>
                                  <w:szCs w:val="18"/>
                                </w:rPr>
                              </w:pPr>
                              <w:r>
                                <w:rPr>
                                  <w:rFonts w:hint="eastAsia"/>
                                  <w:i/>
                                  <w:iCs/>
                                  <w:sz w:val="18"/>
                                  <w:szCs w:val="18"/>
                                </w:rPr>
                                <w:t>c</w:t>
                              </w:r>
                              <w:r w:rsidRPr="000E5968">
                                <w:rPr>
                                  <w:sz w:val="18"/>
                                  <w:szCs w:val="18"/>
                                </w:rPr>
                                <w:t>Δ</w:t>
                              </w:r>
                              <w:r>
                                <w:rPr>
                                  <w:rFonts w:hint="eastAsia"/>
                                  <w:i/>
                                  <w:iCs/>
                                  <w:sz w:val="18"/>
                                  <w:szCs w:val="18"/>
                                </w:rPr>
                                <w:t>t</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5F4E6D7" id="组合 172" o:spid="_x0000_s1253" style="position:absolute;left:0;text-align:left;margin-left:300.7pt;margin-top:8.05pt;width:112.85pt;height:45.6pt;z-index:251696128;mso-position-horizontal-relative:text;mso-position-vertical-relative:text;mso-width-relative:margin;mso-height-relative:margin" coordorigin="8822,3189" coordsize="1433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">
                <v:group id="组合 171" o:spid="_x0000_s1254" style="position:absolute;left:9003;top:5173;width:14154;height:3814" coordorigin=",5173" coordsize="1415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70" o:spid="_x0000_s1255" type="#_x0000_t22" style="position:absolute;left:5172;top:5;width:3810;height:141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" adj="1689" filled="f" strokecolor="black [3213]" strokeweight="1pt"/>
                  <v:shape id="任意多边形: 形状 25" o:spid="_x0000_s1256" style="position:absolute;left:11495;top:6814;width:3812;height:53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" path="m866648,433337c866648,194018,672643,,433324,,194005,,,194018,,433337e" filled="f" strokecolor="black [3213]" strokeweight=".5pt">
                    <v:stroke dashstyle="dash" miterlimit="1" joinstyle="miter"/>
                    <v:path arrowok="t" textboxrect="0,0,866648,433337"/>
                  </v:shape>
                </v:group>
                <v:shape id="Text Box 2134" o:spid="_x0000_s1257" type="#_x0000_t202" style="position:absolute;left:8822;top:610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" filled="f" stroked="f">
                  <v:textbox style="mso-fit-shape-to-text:t" inset="1mm,0,1mm,0">
                    <w:txbxContent>
                      <w:p w14:paraId="2300FB70" w14:textId="51C6F920" w:rsidR="000E5968" w:rsidRPr="001D71C8" w:rsidRDefault="000E5968" w:rsidP="000E5968">
                        <w:pPr>
                          <w:rPr>
                            <w:sz w:val="18"/>
                            <w:szCs w:val="18"/>
                          </w:rPr>
                        </w:pPr>
                        <w:r>
                          <w:rPr>
                            <w:rFonts w:hint="eastAsia"/>
                            <w:i/>
                            <w:iCs/>
                            <w:sz w:val="18"/>
                            <w:szCs w:val="18"/>
                          </w:rPr>
                          <w:t>S</w:t>
                        </w:r>
                      </w:p>
                    </w:txbxContent>
                  </v:textbox>
                </v:shape>
                <v:shape id="Text Box 2134" o:spid="_x0000_s1258" type="#_x0000_t202" style="position:absolute;left:14727;top:3189;width:228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" filled="f" stroked="f">
                  <v:textbox style="mso-fit-shape-to-text:t" inset="1mm,0,1mm,0">
                    <w:txbxContent>
                      <w:p w14:paraId="72CA6A90" w14:textId="4D19FA1F" w:rsidR="000E5968" w:rsidRPr="001D71C8" w:rsidRDefault="000E5968" w:rsidP="000E5968">
                        <w:pPr>
                          <w:rPr>
                            <w:sz w:val="18"/>
                            <w:szCs w:val="18"/>
                          </w:rPr>
                        </w:pPr>
                        <w:r>
                          <w:rPr>
                            <w:rFonts w:hint="eastAsia"/>
                            <w:i/>
                            <w:iCs/>
                            <w:sz w:val="18"/>
                            <w:szCs w:val="18"/>
                          </w:rPr>
                          <w:t>c</w:t>
                        </w:r>
                        <w:r w:rsidRPr="000E5968">
                          <w:rPr>
                            <w:sz w:val="18"/>
                            <w:szCs w:val="18"/>
                          </w:rPr>
                          <w:t>Δ</w:t>
                        </w:r>
                        <w:r>
                          <w:rPr>
                            <w:rFonts w:hint="eastAsia"/>
                            <w:i/>
                            <w:iCs/>
                            <w:sz w:val="18"/>
                            <w:szCs w:val="18"/>
                          </w:rPr>
                          <w:t>t</w:t>
                        </w:r>
                      </w:p>
                    </w:txbxContent>
                  </v:textbox>
                </v:shape>
                <w10:wrap type="square"/>
              </v:group>
            </w:pict>
          </mc:Fallback>
        </mc:AlternateContent>
      </w:r>
      <w:r w:rsidR="00E07F26">
        <w:rPr>
          <w:rFonts w:hint="eastAsia"/>
          <w:spacing w:val="23"/>
          <w:szCs w:val="21"/>
        </w:rPr>
        <w:t>3</w:t>
      </w:r>
      <w:r w:rsidR="00E07F26">
        <w:rPr>
          <w:rFonts w:hint="eastAsia"/>
        </w:rPr>
        <w:t>．</w:t>
      </w:r>
      <w:r w:rsidR="00E07F26">
        <w:rPr>
          <w:szCs w:val="21"/>
        </w:rPr>
        <w:t>当光照射到物体表面上，光子会被反射或者吸收，此时对物体表面就会产生压强，这个压强被称为</w:t>
      </w:r>
      <w:r w:rsidR="00E07F26">
        <w:rPr>
          <w:rFonts w:hint="eastAsia"/>
          <w:szCs w:val="21"/>
        </w:rPr>
        <w:t>“</w:t>
      </w:r>
      <w:r w:rsidR="00E07F26">
        <w:rPr>
          <w:szCs w:val="21"/>
        </w:rPr>
        <w:t>光压</w:t>
      </w:r>
      <w:r w:rsidR="00E07F26">
        <w:rPr>
          <w:rFonts w:hint="eastAsia"/>
          <w:szCs w:val="21"/>
        </w:rPr>
        <w:t>”。某</w:t>
      </w:r>
      <w:r w:rsidR="00E07F26">
        <w:rPr>
          <w:szCs w:val="21"/>
        </w:rPr>
        <w:t>激光器功率为</w:t>
      </w:r>
      <w:r w:rsidR="003C0E8A">
        <w:rPr>
          <w:rFonts w:hint="eastAsia"/>
          <w:szCs w:val="21"/>
        </w:rPr>
        <w:t xml:space="preserve"> </w:t>
      </w:r>
      <w:r w:rsidR="00E07F26">
        <w:rPr>
          <w:i/>
          <w:iCs/>
          <w:szCs w:val="21"/>
        </w:rPr>
        <w:t>P</w:t>
      </w:r>
      <w:r w:rsidR="00E07F26">
        <w:rPr>
          <w:szCs w:val="21"/>
        </w:rPr>
        <w:t>，发射出</w:t>
      </w:r>
      <w:r w:rsidR="00E07F26">
        <w:rPr>
          <w:rFonts w:hint="eastAsia"/>
          <w:szCs w:val="21"/>
        </w:rPr>
        <w:t>波长为</w:t>
      </w:r>
      <w:r w:rsidR="003C0E8A">
        <w:rPr>
          <w:rFonts w:hint="eastAsia"/>
          <w:szCs w:val="21"/>
        </w:rPr>
        <w:t xml:space="preserve"> </w:t>
      </w:r>
      <w:r w:rsidR="00E07F26">
        <w:rPr>
          <w:i/>
          <w:iCs/>
          <w:szCs w:val="21"/>
        </w:rPr>
        <w:t>λ</w:t>
      </w:r>
      <w:r w:rsidR="003C0E8A">
        <w:rPr>
          <w:rFonts w:hint="eastAsia"/>
          <w:szCs w:val="21"/>
        </w:rPr>
        <w:t xml:space="preserve"> </w:t>
      </w:r>
      <w:r w:rsidR="00E07F26">
        <w:rPr>
          <w:rFonts w:hint="eastAsia"/>
          <w:szCs w:val="21"/>
        </w:rPr>
        <w:t>的</w:t>
      </w:r>
      <w:r w:rsidR="00E07F26">
        <w:rPr>
          <w:szCs w:val="21"/>
        </w:rPr>
        <w:t>激光</w:t>
      </w:r>
      <w:r w:rsidR="00E07F26">
        <w:rPr>
          <w:rFonts w:hint="eastAsia"/>
          <w:szCs w:val="21"/>
        </w:rPr>
        <w:t>。假设</w:t>
      </w:r>
      <w:r w:rsidR="00E07F26">
        <w:rPr>
          <w:szCs w:val="21"/>
        </w:rPr>
        <w:t>这束光垂直照射到物体表面时，光子全部被垂直反射</w:t>
      </w:r>
      <w:r w:rsidR="00E07F26">
        <w:rPr>
          <w:rFonts w:hint="eastAsia"/>
          <w:szCs w:val="21"/>
        </w:rPr>
        <w:t>。</w:t>
      </w:r>
      <w:r w:rsidR="00E07F26">
        <w:rPr>
          <w:rFonts w:hint="eastAsia"/>
          <w:spacing w:val="14"/>
        </w:rPr>
        <w:t>如图所示为</w:t>
      </w:r>
      <w:r w:rsidR="003C0E8A">
        <w:rPr>
          <w:rFonts w:hint="eastAsia"/>
          <w:spacing w:val="14"/>
        </w:rPr>
        <w:t xml:space="preserve"> </w:t>
      </w:r>
      <w:r w:rsidR="00E07F26" w:rsidRPr="003C0E8A">
        <w:t>Δ</w:t>
      </w:r>
      <w:r w:rsidR="00E07F26">
        <w:rPr>
          <w:rFonts w:hint="eastAsia"/>
          <w:i/>
          <w:iCs/>
          <w:szCs w:val="21"/>
        </w:rPr>
        <w:t>t</w:t>
      </w:r>
      <w:r w:rsidR="003C0E8A">
        <w:rPr>
          <w:rFonts w:hint="eastAsia"/>
          <w:szCs w:val="21"/>
        </w:rPr>
        <w:t xml:space="preserve"> </w:t>
      </w:r>
      <w:r w:rsidR="00E07F26">
        <w:rPr>
          <w:rFonts w:hint="eastAsia"/>
          <w:szCs w:val="21"/>
        </w:rPr>
        <w:t>时间内</w:t>
      </w:r>
      <w:r w:rsidR="00E07F26">
        <w:rPr>
          <w:spacing w:val="14"/>
        </w:rPr>
        <w:t>光子束的</w:t>
      </w:r>
      <w:r w:rsidR="003C0E8A">
        <w:rPr>
          <w:rFonts w:hint="eastAsia"/>
          <w:spacing w:val="14"/>
        </w:rPr>
        <w:t>“</w:t>
      </w:r>
      <w:r w:rsidR="00E07F26">
        <w:rPr>
          <w:spacing w:val="14"/>
        </w:rPr>
        <w:t>柱状模型</w:t>
      </w:r>
      <w:r w:rsidR="003C0E8A">
        <w:rPr>
          <w:rFonts w:hint="eastAsia"/>
          <w:spacing w:val="14"/>
        </w:rPr>
        <w:t>”</w:t>
      </w:r>
      <w:r w:rsidR="00E07F26">
        <w:rPr>
          <w:rFonts w:hint="eastAsia"/>
          <w:spacing w:val="14"/>
        </w:rPr>
        <w:t>，已知</w:t>
      </w:r>
      <w:r w:rsidR="00E07F26">
        <w:rPr>
          <w:szCs w:val="21"/>
        </w:rPr>
        <w:t>光束横截面积为</w:t>
      </w:r>
      <w:r w:rsidR="003C0E8A">
        <w:rPr>
          <w:rFonts w:hint="eastAsia"/>
          <w:szCs w:val="21"/>
        </w:rPr>
        <w:t xml:space="preserve"> </w:t>
      </w:r>
      <w:r w:rsidR="00E07F26">
        <w:rPr>
          <w:i/>
          <w:iCs/>
          <w:szCs w:val="21"/>
        </w:rPr>
        <w:t>S</w:t>
      </w:r>
      <w:r w:rsidR="00E07F26">
        <w:rPr>
          <w:szCs w:val="21"/>
        </w:rPr>
        <w:t>，</w:t>
      </w:r>
      <w:r w:rsidR="00E07F26">
        <w:rPr>
          <w:rFonts w:hint="eastAsia"/>
          <w:szCs w:val="21"/>
        </w:rPr>
        <w:t>普朗克常量为</w:t>
      </w:r>
      <w:r w:rsidR="003C0E8A">
        <w:rPr>
          <w:rFonts w:hint="eastAsia"/>
          <w:szCs w:val="21"/>
        </w:rPr>
        <w:t xml:space="preserve"> </w:t>
      </w:r>
      <w:r w:rsidR="00E07F26">
        <w:rPr>
          <w:rFonts w:hint="eastAsia"/>
          <w:i/>
          <w:iCs/>
          <w:szCs w:val="21"/>
        </w:rPr>
        <w:t>h</w:t>
      </w:r>
      <w:r w:rsidR="00E07F26">
        <w:rPr>
          <w:rFonts w:hint="eastAsia"/>
          <w:szCs w:val="21"/>
        </w:rPr>
        <w:t>，</w:t>
      </w:r>
      <w:r w:rsidR="00E07F26">
        <w:rPr>
          <w:szCs w:val="21"/>
        </w:rPr>
        <w:t>光速为</w:t>
      </w:r>
      <w:r w:rsidR="003C0E8A">
        <w:rPr>
          <w:rFonts w:hint="eastAsia"/>
          <w:szCs w:val="21"/>
        </w:rPr>
        <w:t xml:space="preserve"> </w:t>
      </w:r>
      <w:r w:rsidR="00E07F26">
        <w:rPr>
          <w:i/>
          <w:iCs/>
          <w:szCs w:val="21"/>
        </w:rPr>
        <w:t>c</w:t>
      </w:r>
      <w:r w:rsidR="00E07F26">
        <w:rPr>
          <w:rFonts w:hint="eastAsia"/>
          <w:spacing w:val="14"/>
        </w:rPr>
        <w:t>。</w:t>
      </w:r>
    </w:p>
    <w:p w14:paraId="4A1EA078" w14:textId="5C593717" w:rsidR="00E07F26" w:rsidRDefault="00E07F26" w:rsidP="003C0E8A">
      <w:pPr>
        <w:rPr>
          <w:szCs w:val="21"/>
        </w:rPr>
      </w:pPr>
      <w:r>
        <w:rPr>
          <w:rFonts w:hint="eastAsia"/>
          <w:szCs w:val="21"/>
        </w:rPr>
        <w:t>（</w:t>
      </w:r>
      <w:r>
        <w:rPr>
          <w:rFonts w:hint="eastAsia"/>
          <w:szCs w:val="21"/>
        </w:rPr>
        <w:t>1</w:t>
      </w:r>
      <w:r>
        <w:rPr>
          <w:rFonts w:hint="eastAsia"/>
          <w:szCs w:val="21"/>
        </w:rPr>
        <w:t>）一个光子反射前后，动量变化量</w:t>
      </w:r>
      <w:r w:rsidR="003C0E8A">
        <w:rPr>
          <w:rFonts w:hint="eastAsia"/>
          <w:szCs w:val="21"/>
        </w:rPr>
        <w:t xml:space="preserve"> </w:t>
      </w:r>
      <w:r w:rsidRPr="003C0E8A">
        <w:rPr>
          <w:szCs w:val="21"/>
        </w:rPr>
        <w:t>Δ</w:t>
      </w:r>
      <w:r>
        <w:rPr>
          <w:rFonts w:hint="eastAsia"/>
          <w:i/>
          <w:iCs/>
          <w:szCs w:val="21"/>
        </w:rPr>
        <w:t>p</w:t>
      </w:r>
      <w:r w:rsidR="003C0E8A">
        <w:rPr>
          <w:rFonts w:hint="eastAsia"/>
          <w:szCs w:val="21"/>
        </w:rPr>
        <w:t xml:space="preserve"> </w:t>
      </w:r>
      <w:r>
        <w:rPr>
          <w:rFonts w:hint="eastAsia"/>
          <w:szCs w:val="21"/>
        </w:rPr>
        <w:t>为</w:t>
      </w:r>
      <w:r>
        <w:rPr>
          <w:rFonts w:hint="eastAsia"/>
          <w:szCs w:val="21"/>
        </w:rPr>
        <w:t>______</w:t>
      </w:r>
      <w:r>
        <w:rPr>
          <w:rFonts w:hint="eastAsia"/>
          <w:szCs w:val="21"/>
        </w:rPr>
        <w:t>。</w:t>
      </w:r>
    </w:p>
    <w:p w14:paraId="13FEEBB2" w14:textId="06C97B10" w:rsidR="00E07F26" w:rsidRDefault="00E07F26" w:rsidP="003C0E8A">
      <w:pPr>
        <w:rPr>
          <w:szCs w:val="21"/>
        </w:rPr>
      </w:pPr>
      <w:r>
        <w:rPr>
          <w:rFonts w:hint="eastAsia"/>
          <w:szCs w:val="21"/>
        </w:rPr>
        <w:t>（</w:t>
      </w:r>
      <w:r>
        <w:rPr>
          <w:rFonts w:hint="eastAsia"/>
          <w:szCs w:val="21"/>
        </w:rPr>
        <w:t>2</w:t>
      </w:r>
      <w:r>
        <w:rPr>
          <w:rFonts w:hint="eastAsia"/>
          <w:szCs w:val="21"/>
        </w:rPr>
        <w:t>）</w:t>
      </w:r>
      <w:r w:rsidRPr="003C0E8A">
        <w:rPr>
          <w:szCs w:val="21"/>
        </w:rPr>
        <w:t>Δ</w:t>
      </w:r>
      <w:r>
        <w:rPr>
          <w:rFonts w:hint="eastAsia"/>
          <w:i/>
          <w:iCs/>
          <w:szCs w:val="21"/>
        </w:rPr>
        <w:t>t</w:t>
      </w:r>
      <w:r w:rsidR="003C0E8A">
        <w:rPr>
          <w:rFonts w:hint="eastAsia"/>
          <w:szCs w:val="21"/>
        </w:rPr>
        <w:t xml:space="preserve"> </w:t>
      </w:r>
      <w:r>
        <w:rPr>
          <w:rFonts w:hint="eastAsia"/>
          <w:szCs w:val="21"/>
        </w:rPr>
        <w:t>时间内到达物体表面的</w:t>
      </w:r>
      <w:r>
        <w:rPr>
          <w:spacing w:val="14"/>
        </w:rPr>
        <w:t>光子</w:t>
      </w:r>
      <w:r>
        <w:rPr>
          <w:rFonts w:hint="eastAsia"/>
          <w:spacing w:val="14"/>
        </w:rPr>
        <w:t>数</w:t>
      </w:r>
      <w:r w:rsidR="003C0E8A">
        <w:rPr>
          <w:rFonts w:hint="eastAsia"/>
          <w:spacing w:val="14"/>
        </w:rPr>
        <w:t xml:space="preserve"> </w:t>
      </w:r>
      <w:r>
        <w:rPr>
          <w:rFonts w:hint="eastAsia"/>
          <w:i/>
          <w:iCs/>
          <w:spacing w:val="14"/>
        </w:rPr>
        <w:t>n</w:t>
      </w:r>
      <w:r w:rsidR="003C0E8A">
        <w:rPr>
          <w:rFonts w:hint="eastAsia"/>
          <w:spacing w:val="14"/>
        </w:rPr>
        <w:t xml:space="preserve"> </w:t>
      </w:r>
      <w:r>
        <w:rPr>
          <w:rFonts w:hint="eastAsia"/>
          <w:szCs w:val="21"/>
        </w:rPr>
        <w:t>为</w:t>
      </w:r>
      <w:r>
        <w:rPr>
          <w:rFonts w:hint="eastAsia"/>
          <w:szCs w:val="21"/>
        </w:rPr>
        <w:t>______</w:t>
      </w:r>
      <w:r>
        <w:rPr>
          <w:rFonts w:hint="eastAsia"/>
          <w:szCs w:val="21"/>
        </w:rPr>
        <w:t>。</w:t>
      </w:r>
    </w:p>
    <w:p w14:paraId="35A4C5CF" w14:textId="1A2A7036" w:rsidR="00E07F26" w:rsidRDefault="00E07F26" w:rsidP="003C0E8A">
      <w:pPr>
        <w:rPr>
          <w:szCs w:val="21"/>
        </w:rPr>
      </w:pPr>
      <w:r>
        <w:rPr>
          <w:rFonts w:hint="eastAsia"/>
          <w:szCs w:val="21"/>
        </w:rPr>
        <w:t>（</w:t>
      </w:r>
      <w:r>
        <w:rPr>
          <w:rFonts w:hint="eastAsia"/>
          <w:szCs w:val="21"/>
        </w:rPr>
        <w:t>3</w:t>
      </w:r>
      <w:r>
        <w:rPr>
          <w:rFonts w:hint="eastAsia"/>
          <w:szCs w:val="21"/>
        </w:rPr>
        <w:t>）（计算）求</w:t>
      </w:r>
      <w:r>
        <w:rPr>
          <w:szCs w:val="21"/>
        </w:rPr>
        <w:t>激光束对物体表面产生的光压</w:t>
      </w:r>
      <w:r w:rsidR="003C0E8A">
        <w:rPr>
          <w:rFonts w:hint="eastAsia"/>
          <w:szCs w:val="21"/>
        </w:rPr>
        <w:t xml:space="preserve"> </w:t>
      </w:r>
      <w:r>
        <w:rPr>
          <w:rFonts w:hint="eastAsia"/>
          <w:i/>
          <w:iCs/>
          <w:szCs w:val="21"/>
        </w:rPr>
        <w:t>Y</w:t>
      </w:r>
      <w:r>
        <w:rPr>
          <w:rFonts w:hint="eastAsia"/>
          <w:szCs w:val="21"/>
        </w:rPr>
        <w:t>。（用</w:t>
      </w:r>
      <w:r w:rsidR="003C0E8A">
        <w:rPr>
          <w:rFonts w:hint="eastAsia"/>
          <w:szCs w:val="21"/>
        </w:rPr>
        <w:t xml:space="preserve"> </w:t>
      </w:r>
      <w:r>
        <w:rPr>
          <w:i/>
          <w:iCs/>
          <w:szCs w:val="21"/>
        </w:rPr>
        <w:t>P</w:t>
      </w:r>
      <w:r>
        <w:rPr>
          <w:rFonts w:hint="eastAsia"/>
          <w:i/>
          <w:iCs/>
          <w:szCs w:val="21"/>
        </w:rPr>
        <w:t>、</w:t>
      </w:r>
      <w:r>
        <w:rPr>
          <w:i/>
          <w:iCs/>
          <w:szCs w:val="21"/>
        </w:rPr>
        <w:t>S</w:t>
      </w:r>
      <w:r>
        <w:rPr>
          <w:rFonts w:hint="eastAsia"/>
          <w:i/>
          <w:iCs/>
          <w:szCs w:val="21"/>
        </w:rPr>
        <w:t>、</w:t>
      </w:r>
      <w:r>
        <w:rPr>
          <w:i/>
          <w:iCs/>
          <w:szCs w:val="21"/>
        </w:rPr>
        <w:t>c</w:t>
      </w:r>
      <w:r w:rsidR="003C0E8A">
        <w:rPr>
          <w:rFonts w:hint="eastAsia"/>
          <w:szCs w:val="21"/>
        </w:rPr>
        <w:t xml:space="preserve"> </w:t>
      </w:r>
      <w:r>
        <w:rPr>
          <w:rFonts w:hint="eastAsia"/>
          <w:iCs/>
          <w:szCs w:val="21"/>
        </w:rPr>
        <w:t>表示</w:t>
      </w:r>
      <w:r>
        <w:rPr>
          <w:iCs/>
          <w:szCs w:val="21"/>
        </w:rPr>
        <w:t>）</w:t>
      </w:r>
    </w:p>
    <w:p w14:paraId="0D456E3E" w14:textId="77777777" w:rsidR="00E07F26" w:rsidRDefault="00E07F26" w:rsidP="00E07F26">
      <w:pPr>
        <w:rPr>
          <w:sz w:val="24"/>
          <w:szCs w:val="21"/>
        </w:rPr>
      </w:pPr>
      <w:r>
        <w:rPr>
          <w:rFonts w:hint="eastAsia"/>
          <w:sz w:val="24"/>
          <w:szCs w:val="21"/>
        </w:rPr>
        <w:br w:type="page"/>
      </w:r>
    </w:p>
    <w:p w14:paraId="3BA30469" w14:textId="0FD9D163" w:rsidR="00E07F26" w:rsidRDefault="00E07F26" w:rsidP="001D71C8">
      <w:pPr>
        <w:pStyle w:val="21"/>
      </w:pPr>
      <w:r>
        <w:rPr>
          <w:rFonts w:hint="eastAsia"/>
        </w:rPr>
        <w:lastRenderedPageBreak/>
        <w:t>六</w:t>
      </w:r>
      <w:r>
        <w:rPr>
          <w:rFonts w:hint="eastAsia"/>
        </w:rPr>
        <w:t xml:space="preserve"> </w:t>
      </w:r>
      <w:r>
        <w:rPr>
          <w:rFonts w:hint="eastAsia"/>
        </w:rPr>
        <w:t>电与磁</w:t>
      </w:r>
    </w:p>
    <w:p w14:paraId="77ECF959" w14:textId="32427970" w:rsidR="00E07F26" w:rsidRDefault="001D71C8" w:rsidP="003C0E8A">
      <w:pPr>
        <w:pStyle w:val="affff9"/>
        <w:ind w:firstLine="420"/>
      </w:pPr>
      <w:r w:rsidRPr="001D71C8">
        <w:rPr>
          <w:rFonts w:ascii="楷体" w:hAnsi="楷体"/>
          <w:noProof/>
          <w:sz w:val="18"/>
          <w:szCs w:val="18"/>
        </w:rPr>
        <mc:AlternateContent>
          <mc:Choice Requires="wpg">
            <w:drawing>
              <wp:anchor distT="0" distB="0" distL="114300" distR="114300" simplePos="0" relativeHeight="251656192" behindDoc="0" locked="0" layoutInCell="1" allowOverlap="1" wp14:anchorId="758C764F" wp14:editId="683DFD7E">
                <wp:simplePos x="0" y="0"/>
                <wp:positionH relativeFrom="column">
                  <wp:posOffset>3747770</wp:posOffset>
                </wp:positionH>
                <wp:positionV relativeFrom="paragraph">
                  <wp:posOffset>21590</wp:posOffset>
                </wp:positionV>
                <wp:extent cx="1453515" cy="1211580"/>
                <wp:effectExtent l="0" t="0" r="0" b="7620"/>
                <wp:wrapSquare wrapText="bothSides"/>
                <wp:docPr id="877767818" name="组合 1"/>
                <wp:cNvGraphicFramePr/>
                <a:graphic xmlns:a="http://schemas.openxmlformats.org/drawingml/2006/main">
                  <a:graphicData uri="http://schemas.microsoft.com/office/word/2010/wordprocessingGroup">
                    <wpg:wgp>
                      <wpg:cNvGrpSpPr/>
                      <wpg:grpSpPr>
                        <a:xfrm>
                          <a:off x="0" y="0"/>
                          <a:ext cx="1453515" cy="1211580"/>
                          <a:chOff x="8564" y="1265667"/>
                          <a:chExt cx="1454725" cy="1213367"/>
                        </a:xfrm>
                      </wpg:grpSpPr>
                      <wpg:grpSp>
                        <wpg:cNvPr id="103860623" name="组合 103860623"/>
                        <wpg:cNvGrpSpPr/>
                        <wpg:grpSpPr>
                          <a:xfrm>
                            <a:off x="326314" y="1265667"/>
                            <a:ext cx="1136975" cy="1213367"/>
                            <a:chOff x="326555" y="1265935"/>
                            <a:chExt cx="1137815" cy="1213624"/>
                          </a:xfrm>
                        </wpg:grpSpPr>
                        <wps:wsp>
                          <wps:cNvPr id="269110160" name="Text Box 2134"/>
                          <wps:cNvSpPr txBox="1">
                            <a:spLocks noChangeArrowheads="1"/>
                          </wps:cNvSpPr>
                          <wps:spPr bwMode="auto">
                            <a:xfrm>
                              <a:off x="326555" y="2281226"/>
                              <a:ext cx="466393" cy="198333"/>
                            </a:xfrm>
                            <a:prstGeom prst="rect">
                              <a:avLst/>
                            </a:prstGeom>
                            <a:noFill/>
                            <a:ln>
                              <a:noFill/>
                            </a:ln>
                          </wps:spPr>
                          <wps:txbx>
                            <w:txbxContent>
                              <w:p w14:paraId="7CC1C5D9" w14:textId="1C4E21A7" w:rsidR="00E07F26" w:rsidRPr="001D71C8" w:rsidRDefault="00E07F26" w:rsidP="001D71C8">
                                <w:pPr>
                                  <w:rPr>
                                    <w:sz w:val="18"/>
                                    <w:szCs w:val="18"/>
                                  </w:rPr>
                                </w:pPr>
                                <w:r w:rsidRPr="001D71C8">
                                  <w:rPr>
                                    <w:rFonts w:hint="eastAsia"/>
                                    <w:sz w:val="18"/>
                                    <w:szCs w:val="18"/>
                                  </w:rPr>
                                  <w:t>图</w:t>
                                </w:r>
                                <w:r w:rsidR="001D71C8">
                                  <w:rPr>
                                    <w:rFonts w:hint="eastAsia"/>
                                    <w:sz w:val="18"/>
                                    <w:szCs w:val="18"/>
                                  </w:rPr>
                                  <w:t>（</w:t>
                                </w:r>
                                <w:r w:rsidR="001D71C8">
                                  <w:rPr>
                                    <w:rFonts w:hint="eastAsia"/>
                                    <w:sz w:val="18"/>
                                    <w:szCs w:val="18"/>
                                  </w:rPr>
                                  <w:t>a</w:t>
                                </w:r>
                                <w:r w:rsidR="001D71C8">
                                  <w:rPr>
                                    <w:rFonts w:hint="eastAsia"/>
                                    <w:sz w:val="18"/>
                                    <w:szCs w:val="18"/>
                                  </w:rPr>
                                  <w:t>）</w:t>
                                </w:r>
                              </w:p>
                            </w:txbxContent>
                          </wps:txbx>
                          <wps:bodyPr rot="0" vert="horz" wrap="none" lIns="36000" tIns="0" rIns="36000" bIns="0" anchor="t" anchorCtr="0" upright="1">
                            <a:spAutoFit/>
                          </wps:bodyPr>
                        </wps:wsp>
                        <wps:wsp>
                          <wps:cNvPr id="999695214" name="Text Box 2134"/>
                          <wps:cNvSpPr txBox="1">
                            <a:spLocks noChangeArrowheads="1"/>
                          </wps:cNvSpPr>
                          <wps:spPr bwMode="auto">
                            <a:xfrm>
                              <a:off x="469199" y="1265935"/>
                              <a:ext cx="657177" cy="198333"/>
                            </a:xfrm>
                            <a:prstGeom prst="rect">
                              <a:avLst/>
                            </a:prstGeom>
                            <a:noFill/>
                            <a:ln>
                              <a:noFill/>
                            </a:ln>
                          </wps:spPr>
                          <wps:txbx>
                            <w:txbxContent>
                              <w:p w14:paraId="3738480E" w14:textId="5F08E111" w:rsidR="00E07F26" w:rsidRPr="001D71C8" w:rsidRDefault="00E07F26" w:rsidP="001D71C8">
                                <w:pPr>
                                  <w:rPr>
                                    <w:sz w:val="18"/>
                                    <w:szCs w:val="18"/>
                                  </w:rPr>
                                </w:pPr>
                                <w:r w:rsidRPr="001D71C8">
                                  <w:rPr>
                                    <w:i/>
                                    <w:iCs/>
                                    <w:sz w:val="18"/>
                                    <w:szCs w:val="18"/>
                                  </w:rPr>
                                  <w:t>B</w:t>
                                </w:r>
                                <w:r w:rsidR="001D71C8">
                                  <w:rPr>
                                    <w:rFonts w:hint="eastAsia"/>
                                    <w:sz w:val="18"/>
                                    <w:szCs w:val="18"/>
                                  </w:rPr>
                                  <w:t xml:space="preserve"> </w:t>
                                </w:r>
                                <w:r w:rsidRPr="001D71C8">
                                  <w:rPr>
                                    <w:rFonts w:hint="eastAsia"/>
                                    <w:sz w:val="18"/>
                                    <w:szCs w:val="18"/>
                                  </w:rPr>
                                  <w:t>逐渐增大</w:t>
                                </w:r>
                              </w:p>
                            </w:txbxContent>
                          </wps:txbx>
                          <wps:bodyPr rot="0" vert="horz" wrap="none" lIns="36000" tIns="0" rIns="36000" bIns="0" anchor="t" anchorCtr="0" upright="1">
                            <a:spAutoFit/>
                          </wps:bodyPr>
                        </wps:wsp>
                        <wps:wsp>
                          <wps:cNvPr id="1287167204" name="Text Box 2134"/>
                          <wps:cNvSpPr txBox="1">
                            <a:spLocks noChangeArrowheads="1"/>
                          </wps:cNvSpPr>
                          <wps:spPr bwMode="auto">
                            <a:xfrm>
                              <a:off x="1048217" y="1925353"/>
                              <a:ext cx="416153" cy="198333"/>
                            </a:xfrm>
                            <a:prstGeom prst="rect">
                              <a:avLst/>
                            </a:prstGeom>
                            <a:noFill/>
                            <a:ln>
                              <a:noFill/>
                            </a:ln>
                          </wps:spPr>
                          <wps:txbx>
                            <w:txbxContent>
                              <w:p w14:paraId="479AEB01" w14:textId="77777777" w:rsidR="00E07F26" w:rsidRPr="001D71C8" w:rsidRDefault="00E07F26" w:rsidP="001D71C8">
                                <w:pPr>
                                  <w:rPr>
                                    <w:sz w:val="18"/>
                                    <w:szCs w:val="18"/>
                                  </w:rPr>
                                </w:pPr>
                                <w:r w:rsidRPr="001D71C8">
                                  <w:rPr>
                                    <w:rFonts w:hint="eastAsia"/>
                                    <w:sz w:val="18"/>
                                    <w:szCs w:val="18"/>
                                  </w:rPr>
                                  <w:t>电场线</w:t>
                                </w:r>
                              </w:p>
                            </w:txbxContent>
                          </wps:txbx>
                          <wps:bodyPr rot="0" vert="horz" wrap="none" lIns="36000" tIns="0" rIns="36000" bIns="0" anchor="t" anchorCtr="0" upright="1">
                            <a:spAutoFit/>
                          </wps:bodyPr>
                        </wps:wsp>
                      </wpg:grpSp>
                      <wpg:grpSp>
                        <wpg:cNvPr id="447122473" name="组合 447122473"/>
                        <wpg:cNvGrpSpPr/>
                        <wpg:grpSpPr>
                          <a:xfrm>
                            <a:off x="8564" y="1433311"/>
                            <a:ext cx="1070422" cy="796908"/>
                            <a:chOff x="8564" y="1433311"/>
                            <a:chExt cx="1070422" cy="796908"/>
                          </a:xfrm>
                        </wpg:grpSpPr>
                        <wps:wsp>
                          <wps:cNvPr id="1801770366" name="直接连接符 1801770366"/>
                          <wps:cNvCnPr/>
                          <wps:spPr>
                            <a:xfrm>
                              <a:off x="547655" y="2097435"/>
                              <a:ext cx="0" cy="1327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8407975" name="直接连接符 978407975"/>
                          <wps:cNvCnPr/>
                          <wps:spPr>
                            <a:xfrm>
                              <a:off x="547655" y="1433311"/>
                              <a:ext cx="0" cy="342770"/>
                            </a:xfrm>
                            <a:prstGeom prst="line">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cNvPr id="1055364951" name="组合 1055364951"/>
                          <wpg:cNvGrpSpPr/>
                          <wpg:grpSpPr>
                            <a:xfrm>
                              <a:off x="8564" y="1518862"/>
                              <a:ext cx="1070422" cy="563594"/>
                              <a:chOff x="8564" y="1518862"/>
                              <a:chExt cx="1070422" cy="563594"/>
                            </a:xfrm>
                          </wpg:grpSpPr>
                          <wpg:grpSp>
                            <wpg:cNvPr id="550627221" name="组合 550627221"/>
                            <wpg:cNvGrpSpPr/>
                            <wpg:grpSpPr>
                              <a:xfrm>
                                <a:off x="231870" y="1623656"/>
                                <a:ext cx="623093" cy="328068"/>
                                <a:chOff x="231870" y="1623656"/>
                                <a:chExt cx="623093" cy="328068"/>
                              </a:xfrm>
                            </wpg:grpSpPr>
                            <wpg:grpSp>
                              <wpg:cNvPr id="827245802" name="组合 827245802"/>
                              <wpg:cNvGrpSpPr/>
                              <wpg:grpSpPr>
                                <a:xfrm>
                                  <a:off x="231870" y="1623656"/>
                                  <a:ext cx="623093" cy="328068"/>
                                  <a:chOff x="231870" y="1623656"/>
                                  <a:chExt cx="623093" cy="328068"/>
                                </a:xfrm>
                              </wpg:grpSpPr>
                              <wps:wsp>
                                <wps:cNvPr id="1279149284" name="弧形 1369"/>
                                <wps:cNvSpPr/>
                                <wps:spPr>
                                  <a:xfrm>
                                    <a:off x="231870" y="1739244"/>
                                    <a:ext cx="623093" cy="212480"/>
                                  </a:xfrm>
                                  <a:custGeom>
                                    <a:avLst/>
                                    <a:gdLst>
                                      <a:gd name="connsiteX0" fmla="*/ 609127 w 623093"/>
                                      <a:gd name="connsiteY0" fmla="*/ 0 h 212480"/>
                                      <a:gd name="connsiteX1" fmla="*/ 416076 w 623093"/>
                                      <a:gd name="connsiteY1" fmla="*/ 202966 h 212480"/>
                                      <a:gd name="connsiteX2" fmla="*/ 217279 w 623093"/>
                                      <a:gd name="connsiteY2" fmla="*/ 204791 h 212480"/>
                                      <a:gd name="connsiteX3" fmla="*/ 6569 w 623093"/>
                                      <a:gd name="connsiteY3" fmla="*/ 15050 h 212480"/>
                                      <a:gd name="connsiteX4" fmla="*/ 609127 w 623093"/>
                                      <a:gd name="connsiteY4" fmla="*/ 0 h 212480"/>
                                      <a:gd name="connsiteX5" fmla="*/ 609083 w 622978"/>
                                      <a:gd name="connsiteY5" fmla="*/ 115588 h 328068"/>
                                    </a:gdLst>
                                    <a:ahLst/>
                                    <a:cxnLst>
                                      <a:cxn ang="0">
                                        <a:pos x="connsiteX0" y="connsiteY0"/>
                                      </a:cxn>
                                      <a:cxn ang="0">
                                        <a:pos x="connsiteX1" y="connsiteY1"/>
                                      </a:cxn>
                                      <a:cxn ang="0">
                                        <a:pos x="connsiteX2" y="connsiteY2"/>
                                      </a:cxn>
                                      <a:cxn ang="0">
                                        <a:pos x="connsiteX3" y="connsiteY3"/>
                                      </a:cxn>
                                    </a:cxnLst>
                                    <a:rect l="l" t="t" r="r" b="b"/>
                                    <a:pathLst>
                                      <a:path w="623093" h="212480" stroke="0" extrusionOk="0">
                                        <a:moveTo>
                                          <a:pt x="609127" y="0"/>
                                        </a:moveTo>
                                        <a:cubicBezTo>
                                          <a:pt x="658417" y="83965"/>
                                          <a:pt x="573285" y="173469"/>
                                          <a:pt x="416076" y="202966"/>
                                        </a:cubicBezTo>
                                        <a:cubicBezTo>
                                          <a:pt x="351968" y="214994"/>
                                          <a:pt x="282144" y="215635"/>
                                          <a:pt x="217279" y="204791"/>
                                        </a:cubicBezTo>
                                        <a:cubicBezTo>
                                          <a:pt x="65061" y="179342"/>
                                          <a:pt x="-25947" y="97391"/>
                                          <a:pt x="6569" y="15050"/>
                                        </a:cubicBezTo>
                                        <a:lnTo>
                                          <a:pt x="609127" y="0"/>
                                        </a:lnTo>
                                        <a:close/>
                                      </a:path>
                                      <a:path w="623093" h="212480" fill="none">
                                        <a:moveTo>
                                          <a:pt x="609127" y="0"/>
                                        </a:moveTo>
                                        <a:cubicBezTo>
                                          <a:pt x="658417" y="83965"/>
                                          <a:pt x="573285" y="173469"/>
                                          <a:pt x="416076" y="202966"/>
                                        </a:cubicBezTo>
                                        <a:cubicBezTo>
                                          <a:pt x="351968" y="214994"/>
                                          <a:pt x="282144" y="215635"/>
                                          <a:pt x="217279" y="204791"/>
                                        </a:cubicBezTo>
                                        <a:cubicBezTo>
                                          <a:pt x="65061" y="179342"/>
                                          <a:pt x="-25947" y="97391"/>
                                          <a:pt x="6569" y="1505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4388579" name="弧形 1383"/>
                                <wps:cNvSpPr/>
                                <wps:spPr>
                                  <a:xfrm>
                                    <a:off x="243896" y="1623656"/>
                                    <a:ext cx="594052" cy="118976"/>
                                  </a:xfrm>
                                  <a:custGeom>
                                    <a:avLst/>
                                    <a:gdLst>
                                      <a:gd name="connsiteX0" fmla="*/ 0 w 594052"/>
                                      <a:gd name="connsiteY0" fmla="*/ 118976 h 118976"/>
                                      <a:gd name="connsiteX1" fmla="*/ 297054 w 594052"/>
                                      <a:gd name="connsiteY1" fmla="*/ 5 h 118976"/>
                                      <a:gd name="connsiteX2" fmla="*/ 594052 w 594052"/>
                                      <a:gd name="connsiteY2" fmla="*/ 110671 h 118976"/>
                                      <a:gd name="connsiteX3" fmla="*/ 0 w 594052"/>
                                      <a:gd name="connsiteY3" fmla="*/ 118976 h 118976"/>
                                      <a:gd name="connsiteX4" fmla="*/ 11982 w 622978"/>
                                      <a:gd name="connsiteY4" fmla="*/ 118976 h 328068"/>
                                    </a:gdLst>
                                    <a:ahLst/>
                                    <a:cxnLst>
                                      <a:cxn ang="0">
                                        <a:pos x="connsiteX0" y="connsiteY0"/>
                                      </a:cxn>
                                      <a:cxn ang="0">
                                        <a:pos x="connsiteX1" y="connsiteY1"/>
                                      </a:cxn>
                                      <a:cxn ang="0">
                                        <a:pos x="connsiteX2" y="connsiteY2"/>
                                      </a:cxn>
                                    </a:cxnLst>
                                    <a:rect l="l" t="t" r="r" b="b"/>
                                    <a:pathLst>
                                      <a:path w="594052" h="118976" stroke="0" extrusionOk="0">
                                        <a:moveTo>
                                          <a:pt x="0" y="118976"/>
                                        </a:moveTo>
                                        <a:cubicBezTo>
                                          <a:pt x="37953" y="49013"/>
                                          <a:pt x="158889" y="578"/>
                                          <a:pt x="297054" y="5"/>
                                        </a:cubicBezTo>
                                        <a:cubicBezTo>
                                          <a:pt x="430927" y="-550"/>
                                          <a:pt x="550500" y="44004"/>
                                          <a:pt x="594052" y="110671"/>
                                        </a:cubicBezTo>
                                        <a:lnTo>
                                          <a:pt x="0" y="118976"/>
                                        </a:lnTo>
                                        <a:close/>
                                      </a:path>
                                      <a:path w="594052" h="118976" fill="none">
                                        <a:moveTo>
                                          <a:pt x="0" y="118976"/>
                                        </a:moveTo>
                                        <a:cubicBezTo>
                                          <a:pt x="37953" y="49013"/>
                                          <a:pt x="158889" y="578"/>
                                          <a:pt x="297054" y="5"/>
                                        </a:cubicBezTo>
                                        <a:cubicBezTo>
                                          <a:pt x="430927" y="-550"/>
                                          <a:pt x="550500" y="44004"/>
                                          <a:pt x="594052" y="110671"/>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867986949" name="直接连接符 867986949"/>
                              <wps:cNvCnPr/>
                              <wps:spPr>
                                <a:xfrm flipH="1">
                                  <a:off x="468853" y="1949157"/>
                                  <a:ext cx="63497"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1183849189" name="组合 1183849189"/>
                            <wpg:cNvGrpSpPr/>
                            <wpg:grpSpPr>
                              <a:xfrm>
                                <a:off x="118535" y="1566081"/>
                                <a:ext cx="842952" cy="443888"/>
                                <a:chOff x="118535" y="1566081"/>
                                <a:chExt cx="623094" cy="328113"/>
                              </a:xfrm>
                            </wpg:grpSpPr>
                            <wpg:grpSp>
                              <wpg:cNvPr id="1919879024" name="组合 1919879024"/>
                              <wpg:cNvGrpSpPr/>
                              <wpg:grpSpPr>
                                <a:xfrm>
                                  <a:off x="118535" y="1566081"/>
                                  <a:ext cx="623094" cy="328067"/>
                                  <a:chOff x="118535" y="1566081"/>
                                  <a:chExt cx="623094" cy="328067"/>
                                </a:xfrm>
                              </wpg:grpSpPr>
                              <wps:wsp>
                                <wps:cNvPr id="94238776" name="弧形 1392"/>
                                <wps:cNvSpPr/>
                                <wps:spPr>
                                  <a:xfrm>
                                    <a:off x="118535" y="1681668"/>
                                    <a:ext cx="623094" cy="212480"/>
                                  </a:xfrm>
                                  <a:custGeom>
                                    <a:avLst/>
                                    <a:gdLst>
                                      <a:gd name="connsiteX0" fmla="*/ 824058 w 842952"/>
                                      <a:gd name="connsiteY0" fmla="*/ 0 h 287453"/>
                                      <a:gd name="connsiteX1" fmla="*/ 562889 w 842952"/>
                                      <a:gd name="connsiteY1" fmla="*/ 274582 h 287453"/>
                                      <a:gd name="connsiteX2" fmla="*/ 293947 w 842952"/>
                                      <a:gd name="connsiteY2" fmla="*/ 277050 h 287453"/>
                                      <a:gd name="connsiteX3" fmla="*/ 8887 w 842952"/>
                                      <a:gd name="connsiteY3" fmla="*/ 20359 h 287453"/>
                                      <a:gd name="connsiteX4" fmla="*/ 824058 w 842952"/>
                                      <a:gd name="connsiteY4" fmla="*/ 0 h 287453"/>
                                      <a:gd name="connsiteX5" fmla="*/ 823997 w 842795"/>
                                      <a:gd name="connsiteY5" fmla="*/ 156372 h 443826"/>
                                    </a:gdLst>
                                    <a:ahLst/>
                                    <a:cxnLst>
                                      <a:cxn ang="0">
                                        <a:pos x="connsiteX0" y="connsiteY0"/>
                                      </a:cxn>
                                      <a:cxn ang="0">
                                        <a:pos x="connsiteX1" y="connsiteY1"/>
                                      </a:cxn>
                                      <a:cxn ang="0">
                                        <a:pos x="connsiteX2" y="connsiteY2"/>
                                      </a:cxn>
                                      <a:cxn ang="0">
                                        <a:pos x="connsiteX3" y="connsiteY3"/>
                                      </a:cxn>
                                    </a:cxnLst>
                                    <a:rect l="l" t="t" r="r" b="b"/>
                                    <a:pathLst>
                                      <a:path w="842952" h="287453" stroke="0" extrusionOk="0">
                                        <a:moveTo>
                                          <a:pt x="824058" y="0"/>
                                        </a:moveTo>
                                        <a:cubicBezTo>
                                          <a:pt x="890740" y="113592"/>
                                          <a:pt x="775569" y="234678"/>
                                          <a:pt x="562889" y="274582"/>
                                        </a:cubicBezTo>
                                        <a:cubicBezTo>
                                          <a:pt x="476161" y="290854"/>
                                          <a:pt x="381699" y="291721"/>
                                          <a:pt x="293947" y="277050"/>
                                        </a:cubicBezTo>
                                        <a:cubicBezTo>
                                          <a:pt x="88019" y="242622"/>
                                          <a:pt x="-35102" y="131754"/>
                                          <a:pt x="8887" y="20359"/>
                                        </a:cubicBezTo>
                                        <a:lnTo>
                                          <a:pt x="824058" y="0"/>
                                        </a:lnTo>
                                        <a:close/>
                                      </a:path>
                                      <a:path w="842952" h="287453" fill="none">
                                        <a:moveTo>
                                          <a:pt x="824058" y="0"/>
                                        </a:moveTo>
                                        <a:cubicBezTo>
                                          <a:pt x="890740" y="113592"/>
                                          <a:pt x="775569" y="234678"/>
                                          <a:pt x="562889" y="274582"/>
                                        </a:cubicBezTo>
                                        <a:cubicBezTo>
                                          <a:pt x="476161" y="290854"/>
                                          <a:pt x="381699" y="291721"/>
                                          <a:pt x="293947" y="277050"/>
                                        </a:cubicBezTo>
                                        <a:cubicBezTo>
                                          <a:pt x="88019" y="242622"/>
                                          <a:pt x="-35102" y="131754"/>
                                          <a:pt x="8887" y="20359"/>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7215118" name="弧形 1393"/>
                                <wps:cNvSpPr/>
                                <wps:spPr>
                                  <a:xfrm>
                                    <a:off x="130562" y="1566081"/>
                                    <a:ext cx="594053" cy="118976"/>
                                  </a:xfrm>
                                  <a:custGeom>
                                    <a:avLst/>
                                    <a:gdLst>
                                      <a:gd name="connsiteX0" fmla="*/ 0 w 803664"/>
                                      <a:gd name="connsiteY0" fmla="*/ 160957 h 160957"/>
                                      <a:gd name="connsiteX1" fmla="*/ 401870 w 803664"/>
                                      <a:gd name="connsiteY1" fmla="*/ 7 h 160957"/>
                                      <a:gd name="connsiteX2" fmla="*/ 803664 w 803664"/>
                                      <a:gd name="connsiteY2" fmla="*/ 149721 h 160957"/>
                                      <a:gd name="connsiteX3" fmla="*/ 0 w 803664"/>
                                      <a:gd name="connsiteY3" fmla="*/ 160957 h 160957"/>
                                      <a:gd name="connsiteX4" fmla="*/ 16209 w 842795"/>
                                      <a:gd name="connsiteY4" fmla="*/ 160957 h 443826"/>
                                    </a:gdLst>
                                    <a:ahLst/>
                                    <a:cxnLst>
                                      <a:cxn ang="0">
                                        <a:pos x="connsiteX0" y="connsiteY0"/>
                                      </a:cxn>
                                      <a:cxn ang="0">
                                        <a:pos x="connsiteX1" y="connsiteY1"/>
                                      </a:cxn>
                                      <a:cxn ang="0">
                                        <a:pos x="connsiteX2" y="connsiteY2"/>
                                      </a:cxn>
                                    </a:cxnLst>
                                    <a:rect l="l" t="t" r="r" b="b"/>
                                    <a:pathLst>
                                      <a:path w="803664" h="160957" stroke="0" extrusionOk="0">
                                        <a:moveTo>
                                          <a:pt x="0" y="160957"/>
                                        </a:moveTo>
                                        <a:cubicBezTo>
                                          <a:pt x="51345" y="66308"/>
                                          <a:pt x="214953" y="783"/>
                                          <a:pt x="401870" y="7"/>
                                        </a:cubicBezTo>
                                        <a:cubicBezTo>
                                          <a:pt x="582980" y="-744"/>
                                          <a:pt x="744744" y="59531"/>
                                          <a:pt x="803664" y="149721"/>
                                        </a:cubicBezTo>
                                        <a:lnTo>
                                          <a:pt x="0" y="160957"/>
                                        </a:lnTo>
                                        <a:close/>
                                      </a:path>
                                      <a:path w="803664" h="160957" fill="none">
                                        <a:moveTo>
                                          <a:pt x="0" y="160957"/>
                                        </a:moveTo>
                                        <a:cubicBezTo>
                                          <a:pt x="51345" y="66308"/>
                                          <a:pt x="214953" y="783"/>
                                          <a:pt x="401870" y="7"/>
                                        </a:cubicBezTo>
                                        <a:cubicBezTo>
                                          <a:pt x="582980" y="-744"/>
                                          <a:pt x="744744" y="59531"/>
                                          <a:pt x="803664" y="149721"/>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888784476" name="直接连接符 888784476"/>
                              <wps:cNvCnPr/>
                              <wps:spPr>
                                <a:xfrm flipH="1">
                                  <a:off x="387007" y="1894194"/>
                                  <a:ext cx="37411"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2074046410" name="组合 2074046410"/>
                            <wpg:cNvGrpSpPr/>
                            <wpg:grpSpPr>
                              <a:xfrm>
                                <a:off x="8564" y="1518862"/>
                                <a:ext cx="1070422" cy="563594"/>
                                <a:chOff x="8564" y="1518862"/>
                                <a:chExt cx="623094" cy="328069"/>
                              </a:xfrm>
                            </wpg:grpSpPr>
                            <wpg:grpSp>
                              <wpg:cNvPr id="1752197864" name="组合 1752197864"/>
                              <wpg:cNvGrpSpPr/>
                              <wpg:grpSpPr>
                                <a:xfrm>
                                  <a:off x="8564" y="1518862"/>
                                  <a:ext cx="623094" cy="328069"/>
                                  <a:chOff x="8564" y="1518862"/>
                                  <a:chExt cx="623094" cy="328069"/>
                                </a:xfrm>
                              </wpg:grpSpPr>
                              <wps:wsp>
                                <wps:cNvPr id="2006083239" name="弧形 1398"/>
                                <wps:cNvSpPr/>
                                <wps:spPr>
                                  <a:xfrm>
                                    <a:off x="8564" y="1634451"/>
                                    <a:ext cx="623094" cy="212480"/>
                                  </a:xfrm>
                                  <a:custGeom>
                                    <a:avLst/>
                                    <a:gdLst>
                                      <a:gd name="connsiteX0" fmla="*/ 1046430 w 1070422"/>
                                      <a:gd name="connsiteY0" fmla="*/ 0 h 365023"/>
                                      <a:gd name="connsiteX1" fmla="*/ 714784 w 1070422"/>
                                      <a:gd name="connsiteY1" fmla="*/ 348678 h 365023"/>
                                      <a:gd name="connsiteX2" fmla="*/ 373268 w 1070422"/>
                                      <a:gd name="connsiteY2" fmla="*/ 351813 h 365023"/>
                                      <a:gd name="connsiteX3" fmla="*/ 11285 w 1070422"/>
                                      <a:gd name="connsiteY3" fmla="*/ 25854 h 365023"/>
                                      <a:gd name="connsiteX4" fmla="*/ 1046430 w 1070422"/>
                                      <a:gd name="connsiteY4" fmla="*/ 0 h 365023"/>
                                      <a:gd name="connsiteX5" fmla="*/ 1046352 w 1070223"/>
                                      <a:gd name="connsiteY5" fmla="*/ 198569 h 563592"/>
                                    </a:gdLst>
                                    <a:ahLst/>
                                    <a:cxnLst>
                                      <a:cxn ang="0">
                                        <a:pos x="connsiteX0" y="connsiteY0"/>
                                      </a:cxn>
                                      <a:cxn ang="0">
                                        <a:pos x="connsiteX1" y="connsiteY1"/>
                                      </a:cxn>
                                      <a:cxn ang="0">
                                        <a:pos x="connsiteX2" y="connsiteY2"/>
                                      </a:cxn>
                                      <a:cxn ang="0">
                                        <a:pos x="connsiteX3" y="connsiteY3"/>
                                      </a:cxn>
                                    </a:cxnLst>
                                    <a:rect l="l" t="t" r="r" b="b"/>
                                    <a:pathLst>
                                      <a:path w="1070422" h="365023" stroke="0" extrusionOk="0">
                                        <a:moveTo>
                                          <a:pt x="1046430" y="0"/>
                                        </a:moveTo>
                                        <a:cubicBezTo>
                                          <a:pt x="1131106" y="144245"/>
                                          <a:pt x="984857" y="298006"/>
                                          <a:pt x="714784" y="348678"/>
                                        </a:cubicBezTo>
                                        <a:cubicBezTo>
                                          <a:pt x="604652" y="369342"/>
                                          <a:pt x="484700" y="370442"/>
                                          <a:pt x="373268" y="351813"/>
                                        </a:cubicBezTo>
                                        <a:cubicBezTo>
                                          <a:pt x="111771" y="308094"/>
                                          <a:pt x="-44574" y="167309"/>
                                          <a:pt x="11285" y="25854"/>
                                        </a:cubicBezTo>
                                        <a:lnTo>
                                          <a:pt x="1046430" y="0"/>
                                        </a:lnTo>
                                        <a:close/>
                                      </a:path>
                                      <a:path w="1070422" h="365023" fill="none">
                                        <a:moveTo>
                                          <a:pt x="1046430" y="0"/>
                                        </a:moveTo>
                                        <a:cubicBezTo>
                                          <a:pt x="1131106" y="144245"/>
                                          <a:pt x="984857" y="298006"/>
                                          <a:pt x="714784" y="348678"/>
                                        </a:cubicBezTo>
                                        <a:cubicBezTo>
                                          <a:pt x="604652" y="369342"/>
                                          <a:pt x="484700" y="370442"/>
                                          <a:pt x="373268" y="351813"/>
                                        </a:cubicBezTo>
                                        <a:cubicBezTo>
                                          <a:pt x="111771" y="308094"/>
                                          <a:pt x="-44574" y="167309"/>
                                          <a:pt x="11285" y="2585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9611" name="弧形 1399"/>
                                <wps:cNvSpPr/>
                                <wps:spPr>
                                  <a:xfrm>
                                    <a:off x="20591" y="1518862"/>
                                    <a:ext cx="594053" cy="118976"/>
                                  </a:xfrm>
                                  <a:custGeom>
                                    <a:avLst/>
                                    <a:gdLst>
                                      <a:gd name="connsiteX0" fmla="*/ 0 w 1020532"/>
                                      <a:gd name="connsiteY0" fmla="*/ 204391 h 204391"/>
                                      <a:gd name="connsiteX1" fmla="*/ 510314 w 1020532"/>
                                      <a:gd name="connsiteY1" fmla="*/ 9 h 204391"/>
                                      <a:gd name="connsiteX2" fmla="*/ 1020532 w 1020532"/>
                                      <a:gd name="connsiteY2" fmla="*/ 190123 h 204391"/>
                                      <a:gd name="connsiteX3" fmla="*/ 0 w 1020532"/>
                                      <a:gd name="connsiteY3" fmla="*/ 204391 h 204391"/>
                                      <a:gd name="connsiteX4" fmla="*/ 20584 w 1070223"/>
                                      <a:gd name="connsiteY4" fmla="*/ 204391 h 563592"/>
                                    </a:gdLst>
                                    <a:ahLst/>
                                    <a:cxnLst>
                                      <a:cxn ang="0">
                                        <a:pos x="connsiteX0" y="connsiteY0"/>
                                      </a:cxn>
                                      <a:cxn ang="0">
                                        <a:pos x="connsiteX1" y="connsiteY1"/>
                                      </a:cxn>
                                      <a:cxn ang="0">
                                        <a:pos x="connsiteX2" y="connsiteY2"/>
                                      </a:cxn>
                                    </a:cxnLst>
                                    <a:rect l="l" t="t" r="r" b="b"/>
                                    <a:pathLst>
                                      <a:path w="1020532" h="204391" stroke="0" extrusionOk="0">
                                        <a:moveTo>
                                          <a:pt x="0" y="204391"/>
                                        </a:moveTo>
                                        <a:cubicBezTo>
                                          <a:pt x="65200" y="84201"/>
                                          <a:pt x="272959" y="994"/>
                                          <a:pt x="510314" y="9"/>
                                        </a:cubicBezTo>
                                        <a:cubicBezTo>
                                          <a:pt x="740296" y="-945"/>
                                          <a:pt x="945712" y="75596"/>
                                          <a:pt x="1020532" y="190123"/>
                                        </a:cubicBezTo>
                                        <a:lnTo>
                                          <a:pt x="0" y="204391"/>
                                        </a:lnTo>
                                        <a:close/>
                                      </a:path>
                                      <a:path w="1020532" h="204391" fill="none">
                                        <a:moveTo>
                                          <a:pt x="0" y="204391"/>
                                        </a:moveTo>
                                        <a:cubicBezTo>
                                          <a:pt x="65200" y="84201"/>
                                          <a:pt x="272959" y="994"/>
                                          <a:pt x="510314" y="9"/>
                                        </a:cubicBezTo>
                                        <a:cubicBezTo>
                                          <a:pt x="740296" y="-945"/>
                                          <a:pt x="945712" y="75596"/>
                                          <a:pt x="1020532" y="190123"/>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44069124" name="直接连接符 544069124"/>
                              <wps:cNvCnPr/>
                              <wps:spPr>
                                <a:xfrm flipH="1">
                                  <a:off x="290621" y="1846931"/>
                                  <a:ext cx="31749"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1512281888" name="直接连接符 1512281888"/>
                          <wps:cNvCnPr/>
                          <wps:spPr>
                            <a:xfrm>
                              <a:off x="841124" y="1836729"/>
                              <a:ext cx="237862" cy="18949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2013269" name="直接连接符 832013269"/>
                          <wps:cNvCnPr/>
                          <wps:spPr>
                            <a:xfrm>
                              <a:off x="866652" y="1934599"/>
                              <a:ext cx="208170" cy="8938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3047826" name="直接连接符 593047826"/>
                          <wps:cNvCnPr/>
                          <wps:spPr>
                            <a:xfrm>
                              <a:off x="916152" y="2005997"/>
                              <a:ext cx="158670" cy="179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58C764F" id="组合 1" o:spid="_x0000_s1259" style="position:absolute;left:0;text-align:left;margin-left:295.1pt;margin-top:1.7pt;width:114.45pt;height:95.4pt;z-index:251656192;mso-position-horizontal-relative:text;mso-position-vertical-relative:text;mso-height-relative:margin" coordorigin="85,12656" coordsize="14547,1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">
                <v:group id="组合 103860623" o:spid="_x0000_s1260" style="position:absolute;left:3263;top:12656;width:11369;height:12134" coordorigin="3265,12659" coordsize="11378,1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">
                  <v:shape id="Text Box 2134" o:spid="_x0000_s1261" type="#_x0000_t202" style="position:absolute;left:3265;top:22812;width:466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" filled="f" stroked="f">
                    <v:textbox style="mso-fit-shape-to-text:t" inset="1mm,0,1mm,0">
                      <w:txbxContent>
                        <w:p w14:paraId="7CC1C5D9" w14:textId="1C4E21A7" w:rsidR="00E07F26" w:rsidRPr="001D71C8" w:rsidRDefault="00E07F26" w:rsidP="001D71C8">
                          <w:pPr>
                            <w:rPr>
                              <w:sz w:val="18"/>
                              <w:szCs w:val="18"/>
                            </w:rPr>
                          </w:pPr>
                          <w:r w:rsidRPr="001D71C8">
                            <w:rPr>
                              <w:rFonts w:hint="eastAsia"/>
                              <w:sz w:val="18"/>
                              <w:szCs w:val="18"/>
                            </w:rPr>
                            <w:t>图</w:t>
                          </w:r>
                          <w:r w:rsidR="001D71C8">
                            <w:rPr>
                              <w:rFonts w:hint="eastAsia"/>
                              <w:sz w:val="18"/>
                              <w:szCs w:val="18"/>
                            </w:rPr>
                            <w:t>（</w:t>
                          </w:r>
                          <w:r w:rsidR="001D71C8">
                            <w:rPr>
                              <w:rFonts w:hint="eastAsia"/>
                              <w:sz w:val="18"/>
                              <w:szCs w:val="18"/>
                            </w:rPr>
                            <w:t>a</w:t>
                          </w:r>
                          <w:r w:rsidR="001D71C8">
                            <w:rPr>
                              <w:rFonts w:hint="eastAsia"/>
                              <w:sz w:val="18"/>
                              <w:szCs w:val="18"/>
                            </w:rPr>
                            <w:t>）</w:t>
                          </w:r>
                        </w:p>
                      </w:txbxContent>
                    </v:textbox>
                  </v:shape>
                  <v:shape id="Text Box 2134" o:spid="_x0000_s1262" type="#_x0000_t202" style="position:absolute;left:4691;top:12659;width:657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" filled="f" stroked="f">
                    <v:textbox style="mso-fit-shape-to-text:t" inset="1mm,0,1mm,0">
                      <w:txbxContent>
                        <w:p w14:paraId="3738480E" w14:textId="5F08E111" w:rsidR="00E07F26" w:rsidRPr="001D71C8" w:rsidRDefault="00E07F26" w:rsidP="001D71C8">
                          <w:pPr>
                            <w:rPr>
                              <w:sz w:val="18"/>
                              <w:szCs w:val="18"/>
                            </w:rPr>
                          </w:pPr>
                          <w:r w:rsidRPr="001D71C8">
                            <w:rPr>
                              <w:i/>
                              <w:iCs/>
                              <w:sz w:val="18"/>
                              <w:szCs w:val="18"/>
                            </w:rPr>
                            <w:t>B</w:t>
                          </w:r>
                          <w:r w:rsidR="001D71C8">
                            <w:rPr>
                              <w:rFonts w:hint="eastAsia"/>
                              <w:sz w:val="18"/>
                              <w:szCs w:val="18"/>
                            </w:rPr>
                            <w:t xml:space="preserve"> </w:t>
                          </w:r>
                          <w:r w:rsidRPr="001D71C8">
                            <w:rPr>
                              <w:rFonts w:hint="eastAsia"/>
                              <w:sz w:val="18"/>
                              <w:szCs w:val="18"/>
                            </w:rPr>
                            <w:t>逐渐增大</w:t>
                          </w:r>
                        </w:p>
                      </w:txbxContent>
                    </v:textbox>
                  </v:shape>
                  <v:shape id="Text Box 2134" o:spid="_x0000_s1263" type="#_x0000_t202" style="position:absolute;left:10482;top:19253;width:416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" filled="f" stroked="f">
                    <v:textbox style="mso-fit-shape-to-text:t" inset="1mm,0,1mm,0">
                      <w:txbxContent>
                        <w:p w14:paraId="479AEB01" w14:textId="77777777" w:rsidR="00E07F26" w:rsidRPr="001D71C8" w:rsidRDefault="00E07F26" w:rsidP="001D71C8">
                          <w:pPr>
                            <w:rPr>
                              <w:sz w:val="18"/>
                              <w:szCs w:val="18"/>
                            </w:rPr>
                          </w:pPr>
                          <w:r w:rsidRPr="001D71C8">
                            <w:rPr>
                              <w:rFonts w:hint="eastAsia"/>
                              <w:sz w:val="18"/>
                              <w:szCs w:val="18"/>
                            </w:rPr>
                            <w:t>电场线</w:t>
                          </w:r>
                        </w:p>
                      </w:txbxContent>
                    </v:textbox>
                  </v:shape>
                </v:group>
                <v:group id="组合 447122473" o:spid="_x0000_s1264" style="position:absolute;left:85;top:14333;width:10704;height:7969" coordorigin="85,14333" coordsize="10704,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">
                  <v:line id="直接连接符 1801770366" o:spid="_x0000_s1265" style="position:absolute;visibility:visible;mso-wrap-style:square" from="5476,20974" to="5476,2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" strokecolor="black [3213]" strokeweight=".5pt"/>
                  <v:line id="直接连接符 978407975" o:spid="_x0000_s1266" style="position:absolute;visibility:visible;mso-wrap-style:square" from="5476,14333" to="5476,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" strokecolor="black [3213]" strokeweight=".5pt">
                    <v:stroke startarrow="classic" startarrowwidth="narrow" endarrowwidth="narrow"/>
                  </v:line>
                  <v:group id="组合 1055364951" o:spid="_x0000_s1267" style="position:absolute;left:85;top:15188;width:10704;height:5636" coordorigin="85,15188" coordsize="1070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">
                    <v:group id="组合 550627221" o:spid="_x0000_s1268" style="position:absolute;left:2318;top:16236;width:6231;height:3281" coordorigin="2318,16236"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">
                      <v:group id="组合 827245802" o:spid="_x0000_s1269" style="position:absolute;left:2318;top:16236;width:6231;height:3281" coordorigin="2318,16236"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">
                        <v:shape id="弧形 1369" o:spid="_x0000_s1270" style="position:absolute;left:2318;top:17392;width:6231;height:2125;visibility:visible;mso-wrap-style:square;v-text-anchor:top" coordsize="623093,2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" path="m609127,nsc658417,83965,573285,173469,416076,202966v-64108,12028,-133932,12669,-198797,1825c65061,179342,-25947,97391,6569,15050l609127,xem609127,nfc658417,83965,573285,173469,416076,202966v-64108,12028,-133932,12669,-198797,1825c65061,179342,-25947,97391,6569,15050e" filled="f" strokecolor="black [3213]">
                          <v:path arrowok="t" o:connecttype="custom" o:connectlocs="609127,0;416076,202966;217279,204791;6569,15050" o:connectangles="0,0,0,0"/>
                        </v:shape>
                        <v:shape id="弧形 1383" o:spid="_x0000_s1271" style="position:absolute;left:2438;top:16236;width:5941;height:1190;visibility:visible;mso-wrap-style:square;v-text-anchor:top" coordsize="594052,11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" path="m,118976nsc37953,49013,158889,578,297054,5,430927,-550,550500,44004,594052,110671l,118976xem,118976nfc37953,49013,158889,578,297054,5,430927,-550,550500,44004,594052,110671e" filled="f" strokecolor="black [3213]">
                          <v:stroke dashstyle="dash"/>
                          <v:path arrowok="t" o:connecttype="custom" o:connectlocs="0,118976;297054,5;594052,110671" o:connectangles="0,0,0"/>
                        </v:shape>
                      </v:group>
                      <v:line id="直接连接符 867986949" o:spid="_x0000_s1272" style="position:absolute;flip:x;visibility:visible;mso-wrap-style:square" from="4688,19491" to="5323,1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" strokecolor="black [3213]">
                        <v:stroke endarrow="classic" endarrowwidth="narrow"/>
                      </v:line>
                    </v:group>
                    <v:group id="组合 1183849189" o:spid="_x0000_s1273" style="position:absolute;left:1185;top:15660;width:8429;height:4439" coordorigin="1185,15660" coordsize="6230,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">
                      <v:group id="组合 1919879024" o:spid="_x0000_s1274" style="position:absolute;left:1185;top:15660;width:6231;height:3281" coordorigin="1185,15660"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">
                        <v:shape id="弧形 1392" o:spid="_x0000_s1275" style="position:absolute;left:1185;top:16816;width:6231;height:2125;visibility:visible;mso-wrap-style:square;v-text-anchor:top" coordsize="842952,28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" path="m824058,nsc890740,113592,775569,234678,562889,274582v-86728,16272,-181190,17139,-268942,2468c88019,242622,-35102,131754,8887,20359l824058,xem824058,nfc890740,113592,775569,234678,562889,274582v-86728,16272,-181190,17139,-268942,2468c88019,242622,-35102,131754,8887,20359e" filled="f" strokecolor="black [3213]">
                          <v:path arrowok="t" o:connecttype="custom" o:connectlocs="609128,0;416077,202966;217280,204790;6569,15049" o:connectangles="0,0,0,0"/>
                        </v:shape>
                        <v:shape id="弧形 1393" o:spid="_x0000_s1276" style="position:absolute;left:1305;top:15660;width:5941;height:1190;visibility:visible;mso-wrap-style:square;v-text-anchor:top" coordsize="803664,16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" path="m,160957nsc51345,66308,214953,783,401870,7,582980,-744,744744,59531,803664,149721l,160957xem,160957nfc51345,66308,214953,783,401870,7,582980,-744,744744,59531,803664,149721e" filled="f" strokecolor="black [3213]">
                          <v:stroke dashstyle="dash"/>
                          <v:path arrowok="t" o:connecttype="custom" o:connectlocs="0,118976;297055,5;594053,110671" o:connectangles="0,0,0"/>
                        </v:shape>
                      </v:group>
                      <v:line id="直接连接符 888784476" o:spid="_x0000_s1277" style="position:absolute;flip:x;visibility:visible;mso-wrap-style:square" from="3870,18941" to="4244,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" strokecolor="black [3213]">
                        <v:stroke endarrow="classic" endarrowwidth="narrow"/>
                      </v:line>
                    </v:group>
                    <v:group id="组合 2074046410" o:spid="_x0000_s1278" style="position:absolute;left:85;top:15188;width:10704;height:5636" coordorigin="85,15188"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">
                      <v:group id="组合 1752197864" o:spid="_x0000_s1279" style="position:absolute;left:85;top:15188;width:6231;height:3281" coordorigin="85,15188"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">
                        <v:shape id="弧形 1398" o:spid="_x0000_s1280" style="position:absolute;left:85;top:16344;width:6231;height:2125;visibility:visible;mso-wrap-style:square;v-text-anchor:top" coordsize="1070422,36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" path="m1046430,nsc1131106,144245,984857,298006,714784,348678v-110132,20664,-230084,21764,-341516,3135c111771,308094,-44574,167309,11285,25854l1046430,xem1046430,nfc1131106,144245,984857,298006,714784,348678v-110132,20664,-230084,21764,-341516,3135c111771,308094,-44574,167309,11285,25854e" filled="f" strokecolor="black [3213]">
                          <v:path arrowok="t" o:connecttype="custom" o:connectlocs="609128,0;416077,202966;217280,204790;6569,15050" o:connectangles="0,0,0,0"/>
                        </v:shape>
                        <v:shape id="弧形 1399" o:spid="_x0000_s1281" style="position:absolute;left:205;top:15188;width:5941;height:1190;visibility:visible;mso-wrap-style:square;v-text-anchor:top" coordsize="1020532,20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" path="m,204391nsc65200,84201,272959,994,510314,9v229982,-954,435398,75587,510218,190114l,204391xem,204391nfc65200,84201,272959,994,510314,9v229982,-954,435398,75587,510218,190114e" filled="f" strokecolor="black [3213]">
                          <v:stroke dashstyle="dash"/>
                          <v:path arrowok="t" o:connecttype="custom" o:connectlocs="0,118976;297054,5;594053,110671" o:connectangles="0,0,0"/>
                        </v:shape>
                      </v:group>
                      <v:line id="直接连接符 544069124" o:spid="_x0000_s1282" style="position:absolute;flip:x;visibility:visible;mso-wrap-style:square" from="2906,18469" to="322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" strokecolor="black [3213]">
                        <v:stroke endarrow="classic" endarrowwidth="narrow"/>
                      </v:line>
                    </v:group>
                  </v:group>
                  <v:line id="直接连接符 1512281888" o:spid="_x0000_s1283" style="position:absolute;visibility:visible;mso-wrap-style:square" from="8411,18367" to="10789,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" strokecolor="black [3213]" strokeweight=".5pt"/>
                  <v:line id="直接连接符 832013269" o:spid="_x0000_s1284" style="position:absolute;visibility:visible;mso-wrap-style:square" from="8666,19345" to="10748,2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" strokecolor="black [3213]" strokeweight=".5pt"/>
                  <v:line id="直接连接符 593047826" o:spid="_x0000_s1285" style="position:absolute;visibility:visible;mso-wrap-style:square" from="9161,20059" to="10748,2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" strokecolor="black [3213]" strokeweight=".5pt"/>
                </v:group>
                <w10:wrap type="square"/>
              </v:group>
            </w:pict>
          </mc:Fallback>
        </mc:AlternateContent>
      </w:r>
      <w:r w:rsidR="00E07F26">
        <w:rPr>
          <w:rFonts w:hint="eastAsia"/>
        </w:rPr>
        <w:t>麦克斯韦提出的</w:t>
      </w:r>
      <w:r w:rsidR="003C0E8A">
        <w:rPr>
          <w:rFonts w:hint="eastAsia"/>
        </w:rPr>
        <w:t>“</w:t>
      </w:r>
      <w:r w:rsidR="00E07F26">
        <w:rPr>
          <w:rFonts w:hint="eastAsia"/>
        </w:rPr>
        <w:t>变化的磁场产生电场”和“变化的电场产生磁场”是电磁场理论的两个重要思想。</w:t>
      </w:r>
      <w:r w:rsidR="00E07F26">
        <w:t>根据楞次定律判断，当磁场增强时，电场方向应如图（</w:t>
      </w:r>
      <w:r w:rsidR="00E07F26">
        <w:t>a</w:t>
      </w:r>
      <w:r w:rsidR="00E07F26">
        <w:t>）所</w:t>
      </w:r>
      <w:commentRangeStart w:id="7"/>
      <w:r w:rsidR="00E07F26">
        <w:t>示</w:t>
      </w:r>
      <w:commentRangeEnd w:id="7"/>
      <w:r w:rsidR="008E3B8B">
        <w:rPr>
          <w:rStyle w:val="affff0"/>
          <w:rFonts w:eastAsiaTheme="minorEastAsia" w:cstheme="minorBidi"/>
          <w:shd w:val="clear" w:color="auto" w:fill="auto"/>
        </w:rPr>
        <w:commentReference w:id="7"/>
      </w:r>
      <w:r w:rsidR="00E07F26">
        <w:t>。</w:t>
      </w:r>
    </w:p>
    <w:p w14:paraId="0481FD35" w14:textId="77777777" w:rsidR="003C0E8A" w:rsidRDefault="003C0E8A" w:rsidP="00E07F26">
      <w:pPr>
        <w:rPr>
          <w:rFonts w:eastAsia="华文中宋"/>
        </w:rPr>
      </w:pPr>
    </w:p>
    <w:p w14:paraId="5926B6EE" w14:textId="7C84E974" w:rsidR="00E07F26" w:rsidRDefault="00E07F26" w:rsidP="003C0E8A">
      <w:r>
        <w:rPr>
          <w:rFonts w:hint="eastAsia"/>
        </w:rPr>
        <w:t>1</w:t>
      </w:r>
      <w:r>
        <w:t>．若某</w:t>
      </w:r>
      <w:r>
        <w:rPr>
          <w:rFonts w:hint="eastAsia"/>
        </w:rPr>
        <w:t>阶段</w:t>
      </w:r>
      <w:r w:rsidR="003C0E8A">
        <w:rPr>
          <w:rFonts w:hint="eastAsia"/>
        </w:rPr>
        <w:t xml:space="preserve"> LC </w:t>
      </w:r>
      <w:r>
        <w:t>振荡电路中的电流如图（</w:t>
      </w:r>
      <w:r>
        <w:t>b</w:t>
      </w:r>
      <w:r>
        <w:t>）所示</w:t>
      </w:r>
      <w:r>
        <w:rPr>
          <w:rFonts w:hint="eastAsia"/>
        </w:rPr>
        <w:t>。</w:t>
      </w:r>
    </w:p>
    <w:p w14:paraId="3D449C02" w14:textId="66921A40" w:rsidR="00E07F26" w:rsidRDefault="00E07F26" w:rsidP="003C0E8A">
      <w:r>
        <w:rPr>
          <w:rFonts w:hint="eastAsia"/>
        </w:rPr>
        <w:t>（</w:t>
      </w:r>
      <w:r>
        <w:rPr>
          <w:rFonts w:hint="eastAsia"/>
        </w:rPr>
        <w:t>1</w:t>
      </w:r>
      <w:r>
        <w:rPr>
          <w:rFonts w:hint="eastAsia"/>
        </w:rPr>
        <w:t>）（多选）该阶段电路中</w:t>
      </w:r>
      <w:r>
        <w:rPr>
          <w:rFonts w:hint="eastAsia"/>
        </w:rPr>
        <w:t>______</w:t>
      </w:r>
      <w:r>
        <w:rPr>
          <w:rFonts w:hint="eastAsia"/>
        </w:rPr>
        <w:t>。</w:t>
      </w:r>
    </w:p>
    <w:p w14:paraId="0C21C083" w14:textId="4633A1CA" w:rsidR="00E07F26" w:rsidRDefault="00E07F26" w:rsidP="003C0E8A">
      <w:r>
        <w:t>A</w:t>
      </w:r>
      <w:r>
        <w:t>．电容器正在放电</w:t>
      </w:r>
    </w:p>
    <w:p w14:paraId="05E31585" w14:textId="45D29C72" w:rsidR="00E07F26" w:rsidRDefault="002D1D52" w:rsidP="00F9019A">
      <w:r>
        <w:rPr>
          <w:rFonts w:hint="eastAsia"/>
          <w:noProof/>
          <w:lang w:val="zh-CN"/>
        </w:rPr>
        <mc:AlternateContent>
          <mc:Choice Requires="wpg">
            <w:drawing>
              <wp:anchor distT="0" distB="0" distL="114300" distR="114300" simplePos="0" relativeHeight="251778048" behindDoc="0" locked="0" layoutInCell="1" allowOverlap="1" wp14:anchorId="0163A4BF" wp14:editId="0E1DE87E">
                <wp:simplePos x="0" y="0"/>
                <wp:positionH relativeFrom="column">
                  <wp:posOffset>3557321</wp:posOffset>
                </wp:positionH>
                <wp:positionV relativeFrom="paragraph">
                  <wp:posOffset>114955</wp:posOffset>
                </wp:positionV>
                <wp:extent cx="1662430" cy="1324610"/>
                <wp:effectExtent l="0" t="0" r="13970" b="8890"/>
                <wp:wrapSquare wrapText="bothSides"/>
                <wp:docPr id="1045777681" name="组合 219"/>
                <wp:cNvGraphicFramePr/>
                <a:graphic xmlns:a="http://schemas.openxmlformats.org/drawingml/2006/main">
                  <a:graphicData uri="http://schemas.microsoft.com/office/word/2010/wordprocessingGroup">
                    <wpg:wgp>
                      <wpg:cNvGrpSpPr/>
                      <wpg:grpSpPr>
                        <a:xfrm>
                          <a:off x="0" y="0"/>
                          <a:ext cx="1662430" cy="1324610"/>
                          <a:chOff x="0" y="267336"/>
                          <a:chExt cx="1662510" cy="1326437"/>
                        </a:xfrm>
                      </wpg:grpSpPr>
                      <wpg:grpSp>
                        <wpg:cNvPr id="2092288478" name="组合 218"/>
                        <wpg:cNvGrpSpPr/>
                        <wpg:grpSpPr>
                          <a:xfrm>
                            <a:off x="0" y="274938"/>
                            <a:ext cx="1662510" cy="1030593"/>
                            <a:chOff x="0" y="0"/>
                            <a:chExt cx="1662510" cy="1030593"/>
                          </a:xfrm>
                        </wpg:grpSpPr>
                        <wpg:grpSp>
                          <wpg:cNvPr id="629712583" name="组合 216"/>
                          <wpg:cNvGrpSpPr/>
                          <wpg:grpSpPr>
                            <a:xfrm>
                              <a:off x="0" y="0"/>
                              <a:ext cx="1618615" cy="1029970"/>
                              <a:chOff x="0" y="15246"/>
                              <a:chExt cx="1618937" cy="1030375"/>
                            </a:xfrm>
                          </wpg:grpSpPr>
                          <wpg:grpSp>
                            <wpg:cNvPr id="224550482" name="组合 215"/>
                            <wpg:cNvGrpSpPr/>
                            <wpg:grpSpPr>
                              <a:xfrm>
                                <a:off x="0" y="15246"/>
                                <a:ext cx="1618937" cy="1030375"/>
                                <a:chOff x="0" y="9249"/>
                                <a:chExt cx="1618937" cy="1030375"/>
                              </a:xfrm>
                            </wpg:grpSpPr>
                            <wpg:grpSp>
                              <wpg:cNvPr id="186086480" name="组合 213"/>
                              <wpg:cNvGrpSpPr/>
                              <wpg:grpSpPr>
                                <a:xfrm>
                                  <a:off x="0" y="172387"/>
                                  <a:ext cx="1008838" cy="668325"/>
                                  <a:chOff x="5080" y="0"/>
                                  <a:chExt cx="1008838" cy="668325"/>
                                </a:xfrm>
                              </wpg:grpSpPr>
                              <wpg:grpSp>
                                <wpg:cNvPr id="1287425403" name="组合 211"/>
                                <wpg:cNvGrpSpPr/>
                                <wpg:grpSpPr>
                                  <a:xfrm>
                                    <a:off x="5080" y="0"/>
                                    <a:ext cx="966668" cy="668325"/>
                                    <a:chOff x="5080" y="0"/>
                                    <a:chExt cx="966668" cy="668325"/>
                                  </a:xfrm>
                                </wpg:grpSpPr>
                                <wps:wsp>
                                  <wps:cNvPr id="630568397" name="椭圆 210"/>
                                  <wps:cNvSpPr/>
                                  <wps:spPr>
                                    <a:xfrm>
                                      <a:off x="5080" y="389744"/>
                                      <a:ext cx="966335" cy="278581"/>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913433" name="椭圆 210"/>
                                  <wps:cNvSpPr/>
                                  <wps:spPr>
                                    <a:xfrm>
                                      <a:off x="5411" y="253334"/>
                                      <a:ext cx="966335" cy="278581"/>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632028" name="椭圆 210"/>
                                  <wps:cNvSpPr/>
                                  <wps:spPr>
                                    <a:xfrm>
                                      <a:off x="194462" y="303154"/>
                                      <a:ext cx="588135" cy="178167"/>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139035" name="椭圆 210"/>
                                  <wps:cNvSpPr/>
                                  <wps:spPr>
                                    <a:xfrm>
                                      <a:off x="325370" y="343068"/>
                                      <a:ext cx="326510" cy="98735"/>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2537798" name="椭圆 210"/>
                                  <wps:cNvSpPr/>
                                  <wps:spPr>
                                    <a:xfrm>
                                      <a:off x="5413" y="0"/>
                                      <a:ext cx="966335" cy="278581"/>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4422520" name="直接箭头连接符 212"/>
                                <wps:cNvCnPr/>
                                <wps:spPr>
                                  <a:xfrm flipV="1">
                                    <a:off x="601730" y="288436"/>
                                    <a:ext cx="0" cy="311795"/>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6572592" name="直接箭头连接符 212"/>
                                <wps:cNvCnPr/>
                                <wps:spPr>
                                  <a:xfrm flipV="1">
                                    <a:off x="892539" y="226976"/>
                                    <a:ext cx="0" cy="311795"/>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32042377" name="直接箭头连接符 212"/>
                                <wps:cNvCnPr/>
                                <wps:spPr>
                                  <a:xfrm flipV="1">
                                    <a:off x="304925" y="297430"/>
                                    <a:ext cx="0" cy="311795"/>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06435036" name="直接箭头连接符 212"/>
                                <wps:cNvCnPr/>
                                <wps:spPr>
                                  <a:xfrm flipV="1">
                                    <a:off x="117548" y="238968"/>
                                    <a:ext cx="0" cy="311795"/>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6906669" name="直接箭头连接符 212"/>
                                <wps:cNvCnPr/>
                                <wps:spPr>
                                  <a:xfrm flipV="1">
                                    <a:off x="724258" y="257831"/>
                                    <a:ext cx="0" cy="208255"/>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0532614" name="直接箭头连接符 212"/>
                                <wps:cNvCnPr/>
                                <wps:spPr>
                                  <a:xfrm flipV="1">
                                    <a:off x="214006" y="253225"/>
                                    <a:ext cx="0" cy="188456"/>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60812615" name="直接箭头连接符 212"/>
                                <wps:cNvCnPr/>
                                <wps:spPr>
                                  <a:xfrm flipV="1">
                                    <a:off x="923977" y="238859"/>
                                    <a:ext cx="74951" cy="49313"/>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41717707" name="直接箭头连接符 212"/>
                                <wps:cNvCnPr/>
                                <wps:spPr>
                                  <a:xfrm>
                                    <a:off x="947440" y="441163"/>
                                    <a:ext cx="66478" cy="39939"/>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89513600" name="直接箭头连接符 212"/>
                                <wps:cNvCnPr/>
                                <wps:spPr>
                                  <a:xfrm flipV="1">
                                    <a:off x="418459" y="278576"/>
                                    <a:ext cx="0" cy="208255"/>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678747702" name="任意多边形: 形状 214"/>
                              <wps:cNvSpPr/>
                              <wps:spPr>
                                <a:xfrm>
                                  <a:off x="475025" y="9249"/>
                                  <a:ext cx="1134755" cy="275563"/>
                                </a:xfrm>
                                <a:custGeom>
                                  <a:avLst/>
                                  <a:gdLst>
                                    <a:gd name="connsiteX0" fmla="*/ 0 w 1134755"/>
                                    <a:gd name="connsiteY0" fmla="*/ 290809 h 290809"/>
                                    <a:gd name="connsiteX1" fmla="*/ 0 w 1134755"/>
                                    <a:gd name="connsiteY1" fmla="*/ 0 h 290809"/>
                                    <a:gd name="connsiteX2" fmla="*/ 1134755 w 1134755"/>
                                    <a:gd name="connsiteY2" fmla="*/ 0 h 290809"/>
                                  </a:gdLst>
                                  <a:ahLst/>
                                  <a:cxnLst>
                                    <a:cxn ang="0">
                                      <a:pos x="connsiteX0" y="connsiteY0"/>
                                    </a:cxn>
                                    <a:cxn ang="0">
                                      <a:pos x="connsiteX1" y="connsiteY1"/>
                                    </a:cxn>
                                    <a:cxn ang="0">
                                      <a:pos x="connsiteX2" y="connsiteY2"/>
                                    </a:cxn>
                                  </a:cxnLst>
                                  <a:rect l="l" t="t" r="r" b="b"/>
                                  <a:pathLst>
                                    <a:path w="1134755" h="290809">
                                      <a:moveTo>
                                        <a:pt x="0" y="290809"/>
                                      </a:moveTo>
                                      <a:lnTo>
                                        <a:pt x="0" y="0"/>
                                      </a:lnTo>
                                      <a:lnTo>
                                        <a:pt x="1134755"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884600" name="任意多边形: 形状 214"/>
                              <wps:cNvSpPr/>
                              <wps:spPr>
                                <a:xfrm flipV="1">
                                  <a:off x="484182" y="840718"/>
                                  <a:ext cx="1134755" cy="198906"/>
                                </a:xfrm>
                                <a:custGeom>
                                  <a:avLst/>
                                  <a:gdLst>
                                    <a:gd name="connsiteX0" fmla="*/ 0 w 1134755"/>
                                    <a:gd name="connsiteY0" fmla="*/ 290809 h 290809"/>
                                    <a:gd name="connsiteX1" fmla="*/ 0 w 1134755"/>
                                    <a:gd name="connsiteY1" fmla="*/ 0 h 290809"/>
                                    <a:gd name="connsiteX2" fmla="*/ 1134755 w 1134755"/>
                                    <a:gd name="connsiteY2" fmla="*/ 0 h 290809"/>
                                  </a:gdLst>
                                  <a:ahLst/>
                                  <a:cxnLst>
                                    <a:cxn ang="0">
                                      <a:pos x="connsiteX0" y="connsiteY0"/>
                                    </a:cxn>
                                    <a:cxn ang="0">
                                      <a:pos x="connsiteX1" y="connsiteY1"/>
                                    </a:cxn>
                                    <a:cxn ang="0">
                                      <a:pos x="connsiteX2" y="connsiteY2"/>
                                    </a:cxn>
                                  </a:cxnLst>
                                  <a:rect l="l" t="t" r="r" b="b"/>
                                  <a:pathLst>
                                    <a:path w="1134755" h="290809">
                                      <a:moveTo>
                                        <a:pt x="0" y="290809"/>
                                      </a:moveTo>
                                      <a:lnTo>
                                        <a:pt x="0" y="0"/>
                                      </a:lnTo>
                                      <a:lnTo>
                                        <a:pt x="1134755"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8413077" name="直接箭头连接符 212"/>
                            <wps:cNvCnPr/>
                            <wps:spPr>
                              <a:xfrm flipV="1">
                                <a:off x="475557" y="83945"/>
                                <a:ext cx="0" cy="71703"/>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30949396" name="直接箭头连接符 212"/>
                            <wps:cNvCnPr/>
                            <wps:spPr>
                              <a:xfrm flipV="1">
                                <a:off x="484454" y="914400"/>
                                <a:ext cx="0" cy="71703"/>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474696575" name="组合 217"/>
                          <wpg:cNvGrpSpPr/>
                          <wpg:grpSpPr>
                            <a:xfrm>
                              <a:off x="1547739" y="0"/>
                              <a:ext cx="114771" cy="1030593"/>
                              <a:chOff x="0" y="0"/>
                              <a:chExt cx="114771" cy="1030593"/>
                            </a:xfrm>
                          </wpg:grpSpPr>
                          <wpg:grpSp>
                            <wpg:cNvPr id="846494249" name="组合 37">
                              <a:extLst>
                                <a:ext uri="{FF2B5EF4-FFF2-40B4-BE49-F238E27FC236}">
                                  <a16:creationId xmlns:a16="http://schemas.microsoft.com/office/drawing/2014/main" id="{B141E2C3-9E53-DA7A-DCAB-1F5A3E765F1A}"/>
                                </a:ext>
                              </a:extLst>
                            </wpg:cNvPr>
                            <wpg:cNvGrpSpPr/>
                            <wpg:grpSpPr>
                              <a:xfrm flipH="1">
                                <a:off x="0" y="0"/>
                                <a:ext cx="113609" cy="431395"/>
                                <a:chOff x="0" y="0"/>
                                <a:chExt cx="1068556" cy="2650124"/>
                              </a:xfrm>
                            </wpg:grpSpPr>
                            <wps:wsp>
                              <wps:cNvPr id="1241738836" name="任意多边形: 形状 1241738836">
                                <a:extLst>
                                  <a:ext uri="{FF2B5EF4-FFF2-40B4-BE49-F238E27FC236}">
                                    <a16:creationId xmlns:a16="http://schemas.microsoft.com/office/drawing/2014/main" id="{7B5ECF8E-8774-EA60-3F86-2EF4AF4DB45A}"/>
                                  </a:ext>
                                </a:extLst>
                              </wps:cNvPr>
                              <wps:cNvSpPr/>
                              <wps:spPr>
                                <a:xfrm>
                                  <a:off x="111728" y="317689"/>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g:grpSp>
                              <wpg:cNvPr id="2019507373" name="组合 2019507373">
                                <a:extLst>
                                  <a:ext uri="{FF2B5EF4-FFF2-40B4-BE49-F238E27FC236}">
                                    <a16:creationId xmlns:a16="http://schemas.microsoft.com/office/drawing/2014/main" id="{2D42173B-C819-90D2-1CE2-7B2D3E27A59B}"/>
                                  </a:ext>
                                </a:extLst>
                              </wpg:cNvPr>
                              <wpg:cNvGrpSpPr/>
                              <wpg:grpSpPr>
                                <a:xfrm>
                                  <a:off x="0" y="0"/>
                                  <a:ext cx="1068556" cy="2650124"/>
                                  <a:chOff x="0" y="0"/>
                                  <a:chExt cx="1068556" cy="2650124"/>
                                </a:xfrm>
                              </wpg:grpSpPr>
                              <wps:wsp>
                                <wps:cNvPr id="1807637056" name="任意多边形: 形状 1807637056">
                                  <a:extLst>
                                    <a:ext uri="{FF2B5EF4-FFF2-40B4-BE49-F238E27FC236}">
                                      <a16:creationId xmlns:a16="http://schemas.microsoft.com/office/drawing/2014/main" id="{5B43161B-99FA-7E06-DCCA-85FB07B4400F}"/>
                                    </a:ext>
                                  </a:extLst>
                                </wps:cNvPr>
                                <wps:cNvSpPr/>
                                <wps:spPr>
                                  <a:xfrm>
                                    <a:off x="0" y="0"/>
                                    <a:ext cx="1057574" cy="574827"/>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 name="connsiteX0" fmla="*/ 4242908 w 4245786"/>
                                      <a:gd name="connsiteY0" fmla="*/ 1428368 h 1964055"/>
                                      <a:gd name="connsiteX1" fmla="*/ 4044693 w 4245786"/>
                                      <a:gd name="connsiteY1" fmla="*/ 1730691 h 1964055"/>
                                      <a:gd name="connsiteX2" fmla="*/ 3597018 w 4245786"/>
                                      <a:gd name="connsiteY2" fmla="*/ 1883091 h 1964055"/>
                                      <a:gd name="connsiteX3" fmla="*/ 2053968 w 4245786"/>
                                      <a:gd name="connsiteY3" fmla="*/ 1902141 h 1964055"/>
                                      <a:gd name="connsiteX4" fmla="*/ 685416 w 4245786"/>
                                      <a:gd name="connsiteY4" fmla="*/ 1521141 h 1964055"/>
                                      <a:gd name="connsiteX5" fmla="*/ 537683 w 4245786"/>
                                      <a:gd name="connsiteY5" fmla="*/ 1433702 h 1964055"/>
                                      <a:gd name="connsiteX6" fmla="*/ 222311 w 4245786"/>
                                      <a:gd name="connsiteY6" fmla="*/ 1200720 h 1964055"/>
                                      <a:gd name="connsiteX7" fmla="*/ 21714 w 4245786"/>
                                      <a:gd name="connsiteY7" fmla="*/ 516921 h 1964055"/>
                                      <a:gd name="connsiteX8" fmla="*/ 144089 w 4245786"/>
                                      <a:gd name="connsiteY8" fmla="*/ 272522 h 1964055"/>
                                      <a:gd name="connsiteX9" fmla="*/ 458435 w 4245786"/>
                                      <a:gd name="connsiteY9" fmla="*/ -1 h 1964055"/>
                                      <a:gd name="connsiteX0" fmla="*/ 4242908 w 4245786"/>
                                      <a:gd name="connsiteY0" fmla="*/ 1507031 h 2042718"/>
                                      <a:gd name="connsiteX1" fmla="*/ 4044693 w 4245786"/>
                                      <a:gd name="connsiteY1" fmla="*/ 1809354 h 2042718"/>
                                      <a:gd name="connsiteX2" fmla="*/ 3597018 w 4245786"/>
                                      <a:gd name="connsiteY2" fmla="*/ 1961754 h 2042718"/>
                                      <a:gd name="connsiteX3" fmla="*/ 2053968 w 4245786"/>
                                      <a:gd name="connsiteY3" fmla="*/ 1980804 h 2042718"/>
                                      <a:gd name="connsiteX4" fmla="*/ 685416 w 4245786"/>
                                      <a:gd name="connsiteY4" fmla="*/ 1599804 h 2042718"/>
                                      <a:gd name="connsiteX5" fmla="*/ 537683 w 4245786"/>
                                      <a:gd name="connsiteY5" fmla="*/ 1512365 h 2042718"/>
                                      <a:gd name="connsiteX6" fmla="*/ 222311 w 4245786"/>
                                      <a:gd name="connsiteY6" fmla="*/ 1279383 h 2042718"/>
                                      <a:gd name="connsiteX7" fmla="*/ 21714 w 4245786"/>
                                      <a:gd name="connsiteY7" fmla="*/ 595584 h 2042718"/>
                                      <a:gd name="connsiteX8" fmla="*/ 144089 w 4245786"/>
                                      <a:gd name="connsiteY8" fmla="*/ 351185 h 2042718"/>
                                      <a:gd name="connsiteX9" fmla="*/ 2333265 w 4245786"/>
                                      <a:gd name="connsiteY9" fmla="*/ 0 h 2042718"/>
                                      <a:gd name="connsiteX0" fmla="*/ 4242908 w 4245786"/>
                                      <a:gd name="connsiteY0" fmla="*/ 1507031 h 2042718"/>
                                      <a:gd name="connsiteX1" fmla="*/ 4044693 w 4245786"/>
                                      <a:gd name="connsiteY1" fmla="*/ 1809354 h 2042718"/>
                                      <a:gd name="connsiteX2" fmla="*/ 3597018 w 4245786"/>
                                      <a:gd name="connsiteY2" fmla="*/ 1961754 h 2042718"/>
                                      <a:gd name="connsiteX3" fmla="*/ 2053968 w 4245786"/>
                                      <a:gd name="connsiteY3" fmla="*/ 1980804 h 2042718"/>
                                      <a:gd name="connsiteX4" fmla="*/ 685416 w 4245786"/>
                                      <a:gd name="connsiteY4" fmla="*/ 1599804 h 2042718"/>
                                      <a:gd name="connsiteX5" fmla="*/ 537683 w 4245786"/>
                                      <a:gd name="connsiteY5" fmla="*/ 1512365 h 2042718"/>
                                      <a:gd name="connsiteX6" fmla="*/ 222311 w 4245786"/>
                                      <a:gd name="connsiteY6" fmla="*/ 1279383 h 2042718"/>
                                      <a:gd name="connsiteX7" fmla="*/ 21714 w 4245786"/>
                                      <a:gd name="connsiteY7" fmla="*/ 595584 h 2042718"/>
                                      <a:gd name="connsiteX8" fmla="*/ 144089 w 4245786"/>
                                      <a:gd name="connsiteY8" fmla="*/ 351185 h 2042718"/>
                                      <a:gd name="connsiteX9" fmla="*/ 983175 w 4245786"/>
                                      <a:gd name="connsiteY9" fmla="*/ 154528 h 2042718"/>
                                      <a:gd name="connsiteX10" fmla="*/ 2333265 w 4245786"/>
                                      <a:gd name="connsiteY10" fmla="*/ 0 h 2042718"/>
                                      <a:gd name="connsiteX0" fmla="*/ 4242908 w 4245786"/>
                                      <a:gd name="connsiteY0" fmla="*/ 1682351 h 2218038"/>
                                      <a:gd name="connsiteX1" fmla="*/ 4044693 w 4245786"/>
                                      <a:gd name="connsiteY1" fmla="*/ 1984674 h 2218038"/>
                                      <a:gd name="connsiteX2" fmla="*/ 3597018 w 4245786"/>
                                      <a:gd name="connsiteY2" fmla="*/ 2137074 h 2218038"/>
                                      <a:gd name="connsiteX3" fmla="*/ 2053968 w 4245786"/>
                                      <a:gd name="connsiteY3" fmla="*/ 2156124 h 2218038"/>
                                      <a:gd name="connsiteX4" fmla="*/ 685416 w 4245786"/>
                                      <a:gd name="connsiteY4" fmla="*/ 1775124 h 2218038"/>
                                      <a:gd name="connsiteX5" fmla="*/ 537683 w 4245786"/>
                                      <a:gd name="connsiteY5" fmla="*/ 1687685 h 2218038"/>
                                      <a:gd name="connsiteX6" fmla="*/ 222311 w 4245786"/>
                                      <a:gd name="connsiteY6" fmla="*/ 1454703 h 2218038"/>
                                      <a:gd name="connsiteX7" fmla="*/ 21714 w 4245786"/>
                                      <a:gd name="connsiteY7" fmla="*/ 770904 h 2218038"/>
                                      <a:gd name="connsiteX8" fmla="*/ 144089 w 4245786"/>
                                      <a:gd name="connsiteY8" fmla="*/ 526505 h 2218038"/>
                                      <a:gd name="connsiteX9" fmla="*/ 983175 w 4245786"/>
                                      <a:gd name="connsiteY9" fmla="*/ 329848 h 2218038"/>
                                      <a:gd name="connsiteX10" fmla="*/ 1101169 w 4245786"/>
                                      <a:gd name="connsiteY10" fmla="*/ 2080 h 2218038"/>
                                      <a:gd name="connsiteX11" fmla="*/ 2333265 w 4245786"/>
                                      <a:gd name="connsiteY11" fmla="*/ 175320 h 2218038"/>
                                      <a:gd name="connsiteX0" fmla="*/ 4242908 w 4245786"/>
                                      <a:gd name="connsiteY0" fmla="*/ 1682351 h 2218038"/>
                                      <a:gd name="connsiteX1" fmla="*/ 4044693 w 4245786"/>
                                      <a:gd name="connsiteY1" fmla="*/ 1984674 h 2218038"/>
                                      <a:gd name="connsiteX2" fmla="*/ 3597018 w 4245786"/>
                                      <a:gd name="connsiteY2" fmla="*/ 2137074 h 2218038"/>
                                      <a:gd name="connsiteX3" fmla="*/ 2053968 w 4245786"/>
                                      <a:gd name="connsiteY3" fmla="*/ 2156124 h 2218038"/>
                                      <a:gd name="connsiteX4" fmla="*/ 685416 w 4245786"/>
                                      <a:gd name="connsiteY4" fmla="*/ 1775124 h 2218038"/>
                                      <a:gd name="connsiteX5" fmla="*/ 537683 w 4245786"/>
                                      <a:gd name="connsiteY5" fmla="*/ 1687685 h 2218038"/>
                                      <a:gd name="connsiteX6" fmla="*/ 222311 w 4245786"/>
                                      <a:gd name="connsiteY6" fmla="*/ 1454703 h 2218038"/>
                                      <a:gd name="connsiteX7" fmla="*/ 21714 w 4245786"/>
                                      <a:gd name="connsiteY7" fmla="*/ 770904 h 2218038"/>
                                      <a:gd name="connsiteX8" fmla="*/ 144089 w 4245786"/>
                                      <a:gd name="connsiteY8" fmla="*/ 526505 h 2218038"/>
                                      <a:gd name="connsiteX9" fmla="*/ 891400 w 4245786"/>
                                      <a:gd name="connsiteY9" fmla="*/ 80743 h 2218038"/>
                                      <a:gd name="connsiteX10" fmla="*/ 1101169 w 4245786"/>
                                      <a:gd name="connsiteY10" fmla="*/ 2080 h 2218038"/>
                                      <a:gd name="connsiteX11" fmla="*/ 2333265 w 4245786"/>
                                      <a:gd name="connsiteY11" fmla="*/ 175320 h 2218038"/>
                                      <a:gd name="connsiteX0" fmla="*/ 4242908 w 4245786"/>
                                      <a:gd name="connsiteY0" fmla="*/ 1682351 h 2218038"/>
                                      <a:gd name="connsiteX1" fmla="*/ 4044693 w 4245786"/>
                                      <a:gd name="connsiteY1" fmla="*/ 1984674 h 2218038"/>
                                      <a:gd name="connsiteX2" fmla="*/ 3597018 w 4245786"/>
                                      <a:gd name="connsiteY2" fmla="*/ 2137074 h 2218038"/>
                                      <a:gd name="connsiteX3" fmla="*/ 2053968 w 4245786"/>
                                      <a:gd name="connsiteY3" fmla="*/ 2156124 h 2218038"/>
                                      <a:gd name="connsiteX4" fmla="*/ 685416 w 4245786"/>
                                      <a:gd name="connsiteY4" fmla="*/ 1775124 h 2218038"/>
                                      <a:gd name="connsiteX5" fmla="*/ 537683 w 4245786"/>
                                      <a:gd name="connsiteY5" fmla="*/ 1687685 h 2218038"/>
                                      <a:gd name="connsiteX6" fmla="*/ 222311 w 4245786"/>
                                      <a:gd name="connsiteY6" fmla="*/ 1454703 h 2218038"/>
                                      <a:gd name="connsiteX7" fmla="*/ 21714 w 4245786"/>
                                      <a:gd name="connsiteY7" fmla="*/ 770904 h 2218038"/>
                                      <a:gd name="connsiteX8" fmla="*/ 144089 w 4245786"/>
                                      <a:gd name="connsiteY8" fmla="*/ 526505 h 2218038"/>
                                      <a:gd name="connsiteX9" fmla="*/ 891400 w 4245786"/>
                                      <a:gd name="connsiteY9" fmla="*/ 80743 h 2218038"/>
                                      <a:gd name="connsiteX10" fmla="*/ 1101169 w 4245786"/>
                                      <a:gd name="connsiteY10" fmla="*/ 2080 h 2218038"/>
                                      <a:gd name="connsiteX11" fmla="*/ 2333265 w 4245786"/>
                                      <a:gd name="connsiteY11" fmla="*/ 175320 h 2218038"/>
                                      <a:gd name="connsiteX0" fmla="*/ 4242908 w 4245786"/>
                                      <a:gd name="connsiteY0" fmla="*/ 1616342 h 2152029"/>
                                      <a:gd name="connsiteX1" fmla="*/ 4044693 w 4245786"/>
                                      <a:gd name="connsiteY1" fmla="*/ 1918665 h 2152029"/>
                                      <a:gd name="connsiteX2" fmla="*/ 3597018 w 4245786"/>
                                      <a:gd name="connsiteY2" fmla="*/ 2071065 h 2152029"/>
                                      <a:gd name="connsiteX3" fmla="*/ 2053968 w 4245786"/>
                                      <a:gd name="connsiteY3" fmla="*/ 2090115 h 2152029"/>
                                      <a:gd name="connsiteX4" fmla="*/ 685416 w 4245786"/>
                                      <a:gd name="connsiteY4" fmla="*/ 1709115 h 2152029"/>
                                      <a:gd name="connsiteX5" fmla="*/ 537683 w 4245786"/>
                                      <a:gd name="connsiteY5" fmla="*/ 1621676 h 2152029"/>
                                      <a:gd name="connsiteX6" fmla="*/ 222311 w 4245786"/>
                                      <a:gd name="connsiteY6" fmla="*/ 1388694 h 2152029"/>
                                      <a:gd name="connsiteX7" fmla="*/ 21714 w 4245786"/>
                                      <a:gd name="connsiteY7" fmla="*/ 704895 h 2152029"/>
                                      <a:gd name="connsiteX8" fmla="*/ 144089 w 4245786"/>
                                      <a:gd name="connsiteY8" fmla="*/ 460496 h 2152029"/>
                                      <a:gd name="connsiteX9" fmla="*/ 891400 w 4245786"/>
                                      <a:gd name="connsiteY9" fmla="*/ 14734 h 2152029"/>
                                      <a:gd name="connsiteX10" fmla="*/ 2333265 w 4245786"/>
                                      <a:gd name="connsiteY10" fmla="*/ 109311 h 2152029"/>
                                      <a:gd name="connsiteX0" fmla="*/ 4242908 w 4245786"/>
                                      <a:gd name="connsiteY0" fmla="*/ 1613263 h 2148950"/>
                                      <a:gd name="connsiteX1" fmla="*/ 4044693 w 4245786"/>
                                      <a:gd name="connsiteY1" fmla="*/ 1915586 h 2148950"/>
                                      <a:gd name="connsiteX2" fmla="*/ 3597018 w 4245786"/>
                                      <a:gd name="connsiteY2" fmla="*/ 2067986 h 2148950"/>
                                      <a:gd name="connsiteX3" fmla="*/ 2053968 w 4245786"/>
                                      <a:gd name="connsiteY3" fmla="*/ 2087036 h 2148950"/>
                                      <a:gd name="connsiteX4" fmla="*/ 685416 w 4245786"/>
                                      <a:gd name="connsiteY4" fmla="*/ 1706036 h 2148950"/>
                                      <a:gd name="connsiteX5" fmla="*/ 537683 w 4245786"/>
                                      <a:gd name="connsiteY5" fmla="*/ 1618597 h 2148950"/>
                                      <a:gd name="connsiteX6" fmla="*/ 222311 w 4245786"/>
                                      <a:gd name="connsiteY6" fmla="*/ 1385615 h 2148950"/>
                                      <a:gd name="connsiteX7" fmla="*/ 21714 w 4245786"/>
                                      <a:gd name="connsiteY7" fmla="*/ 701816 h 2148950"/>
                                      <a:gd name="connsiteX8" fmla="*/ 117866 w 4245786"/>
                                      <a:gd name="connsiteY8" fmla="*/ 404974 h 2148950"/>
                                      <a:gd name="connsiteX9" fmla="*/ 891400 w 4245786"/>
                                      <a:gd name="connsiteY9" fmla="*/ 11655 h 2148950"/>
                                      <a:gd name="connsiteX10" fmla="*/ 2333265 w 4245786"/>
                                      <a:gd name="connsiteY10" fmla="*/ 106232 h 2148950"/>
                                      <a:gd name="connsiteX0" fmla="*/ 4242908 w 4245786"/>
                                      <a:gd name="connsiteY0" fmla="*/ 1613263 h 2148950"/>
                                      <a:gd name="connsiteX1" fmla="*/ 4044693 w 4245786"/>
                                      <a:gd name="connsiteY1" fmla="*/ 1915586 h 2148950"/>
                                      <a:gd name="connsiteX2" fmla="*/ 3597018 w 4245786"/>
                                      <a:gd name="connsiteY2" fmla="*/ 2067986 h 2148950"/>
                                      <a:gd name="connsiteX3" fmla="*/ 2053968 w 4245786"/>
                                      <a:gd name="connsiteY3" fmla="*/ 2087036 h 2148950"/>
                                      <a:gd name="connsiteX4" fmla="*/ 685416 w 4245786"/>
                                      <a:gd name="connsiteY4" fmla="*/ 1706036 h 2148950"/>
                                      <a:gd name="connsiteX5" fmla="*/ 537683 w 4245786"/>
                                      <a:gd name="connsiteY5" fmla="*/ 1618597 h 2148950"/>
                                      <a:gd name="connsiteX6" fmla="*/ 222311 w 4245786"/>
                                      <a:gd name="connsiteY6" fmla="*/ 1385615 h 2148950"/>
                                      <a:gd name="connsiteX7" fmla="*/ 21714 w 4245786"/>
                                      <a:gd name="connsiteY7" fmla="*/ 701816 h 2148950"/>
                                      <a:gd name="connsiteX8" fmla="*/ 117866 w 4245786"/>
                                      <a:gd name="connsiteY8" fmla="*/ 404974 h 2148950"/>
                                      <a:gd name="connsiteX9" fmla="*/ 891400 w 4245786"/>
                                      <a:gd name="connsiteY9" fmla="*/ 11655 h 2148950"/>
                                      <a:gd name="connsiteX10" fmla="*/ 2333265 w 4245786"/>
                                      <a:gd name="connsiteY10" fmla="*/ 106232 h 2148950"/>
                                      <a:gd name="connsiteX0" fmla="*/ 4262841 w 4265719"/>
                                      <a:gd name="connsiteY0" fmla="*/ 1613263 h 2148950"/>
                                      <a:gd name="connsiteX1" fmla="*/ 4064626 w 4265719"/>
                                      <a:gd name="connsiteY1" fmla="*/ 1915586 h 2148950"/>
                                      <a:gd name="connsiteX2" fmla="*/ 3616951 w 4265719"/>
                                      <a:gd name="connsiteY2" fmla="*/ 2067986 h 2148950"/>
                                      <a:gd name="connsiteX3" fmla="*/ 2073901 w 4265719"/>
                                      <a:gd name="connsiteY3" fmla="*/ 2087036 h 2148950"/>
                                      <a:gd name="connsiteX4" fmla="*/ 705349 w 4265719"/>
                                      <a:gd name="connsiteY4" fmla="*/ 1706036 h 2148950"/>
                                      <a:gd name="connsiteX5" fmla="*/ 557616 w 4265719"/>
                                      <a:gd name="connsiteY5" fmla="*/ 1618597 h 2148950"/>
                                      <a:gd name="connsiteX6" fmla="*/ 242244 w 4265719"/>
                                      <a:gd name="connsiteY6" fmla="*/ 1385615 h 2148950"/>
                                      <a:gd name="connsiteX7" fmla="*/ 41647 w 4265719"/>
                                      <a:gd name="connsiteY7" fmla="*/ 701816 h 2148950"/>
                                      <a:gd name="connsiteX8" fmla="*/ 137799 w 4265719"/>
                                      <a:gd name="connsiteY8" fmla="*/ 404974 h 2148950"/>
                                      <a:gd name="connsiteX9" fmla="*/ 911333 w 4265719"/>
                                      <a:gd name="connsiteY9" fmla="*/ 11655 h 2148950"/>
                                      <a:gd name="connsiteX10" fmla="*/ 2353198 w 4265719"/>
                                      <a:gd name="connsiteY10" fmla="*/ 106232 h 2148950"/>
                                      <a:gd name="connsiteX0" fmla="*/ 4242908 w 4245786"/>
                                      <a:gd name="connsiteY0" fmla="*/ 1613263 h 2148950"/>
                                      <a:gd name="connsiteX1" fmla="*/ 4044693 w 4245786"/>
                                      <a:gd name="connsiteY1" fmla="*/ 1915586 h 2148950"/>
                                      <a:gd name="connsiteX2" fmla="*/ 3597018 w 4245786"/>
                                      <a:gd name="connsiteY2" fmla="*/ 2067986 h 2148950"/>
                                      <a:gd name="connsiteX3" fmla="*/ 2053968 w 4245786"/>
                                      <a:gd name="connsiteY3" fmla="*/ 2087036 h 2148950"/>
                                      <a:gd name="connsiteX4" fmla="*/ 685416 w 4245786"/>
                                      <a:gd name="connsiteY4" fmla="*/ 1706036 h 2148950"/>
                                      <a:gd name="connsiteX5" fmla="*/ 537683 w 4245786"/>
                                      <a:gd name="connsiteY5" fmla="*/ 1618597 h 2148950"/>
                                      <a:gd name="connsiteX6" fmla="*/ 222311 w 4245786"/>
                                      <a:gd name="connsiteY6" fmla="*/ 1385615 h 2148950"/>
                                      <a:gd name="connsiteX7" fmla="*/ 21714 w 4245786"/>
                                      <a:gd name="connsiteY7" fmla="*/ 701816 h 2148950"/>
                                      <a:gd name="connsiteX8" fmla="*/ 117866 w 4245786"/>
                                      <a:gd name="connsiteY8" fmla="*/ 404974 h 2148950"/>
                                      <a:gd name="connsiteX9" fmla="*/ 891400 w 4245786"/>
                                      <a:gd name="connsiteY9" fmla="*/ 11655 h 2148950"/>
                                      <a:gd name="connsiteX10" fmla="*/ 2333265 w 4245786"/>
                                      <a:gd name="connsiteY10" fmla="*/ 106232 h 2148950"/>
                                      <a:gd name="connsiteX0" fmla="*/ 4242908 w 4245786"/>
                                      <a:gd name="connsiteY0" fmla="*/ 1613263 h 2148950"/>
                                      <a:gd name="connsiteX1" fmla="*/ 4044693 w 4245786"/>
                                      <a:gd name="connsiteY1" fmla="*/ 1915586 h 2148950"/>
                                      <a:gd name="connsiteX2" fmla="*/ 3597018 w 4245786"/>
                                      <a:gd name="connsiteY2" fmla="*/ 2067986 h 2148950"/>
                                      <a:gd name="connsiteX3" fmla="*/ 2053968 w 4245786"/>
                                      <a:gd name="connsiteY3" fmla="*/ 2087036 h 2148950"/>
                                      <a:gd name="connsiteX4" fmla="*/ 685416 w 4245786"/>
                                      <a:gd name="connsiteY4" fmla="*/ 1706036 h 2148950"/>
                                      <a:gd name="connsiteX5" fmla="*/ 537683 w 4245786"/>
                                      <a:gd name="connsiteY5" fmla="*/ 1618597 h 2148950"/>
                                      <a:gd name="connsiteX6" fmla="*/ 222311 w 4245786"/>
                                      <a:gd name="connsiteY6" fmla="*/ 1385615 h 2148950"/>
                                      <a:gd name="connsiteX7" fmla="*/ 21714 w 4245786"/>
                                      <a:gd name="connsiteY7" fmla="*/ 701816 h 2148950"/>
                                      <a:gd name="connsiteX8" fmla="*/ 891400 w 4245786"/>
                                      <a:gd name="connsiteY8" fmla="*/ 11655 h 2148950"/>
                                      <a:gd name="connsiteX9" fmla="*/ 2333265 w 4245786"/>
                                      <a:gd name="connsiteY9" fmla="*/ 106232 h 2148950"/>
                                      <a:gd name="connsiteX0" fmla="*/ 4242908 w 4245786"/>
                                      <a:gd name="connsiteY0" fmla="*/ 1642662 h 2178349"/>
                                      <a:gd name="connsiteX1" fmla="*/ 4044693 w 4245786"/>
                                      <a:gd name="connsiteY1" fmla="*/ 1944985 h 2178349"/>
                                      <a:gd name="connsiteX2" fmla="*/ 3597018 w 4245786"/>
                                      <a:gd name="connsiteY2" fmla="*/ 2097385 h 2178349"/>
                                      <a:gd name="connsiteX3" fmla="*/ 2053968 w 4245786"/>
                                      <a:gd name="connsiteY3" fmla="*/ 2116435 h 2178349"/>
                                      <a:gd name="connsiteX4" fmla="*/ 685416 w 4245786"/>
                                      <a:gd name="connsiteY4" fmla="*/ 1735435 h 2178349"/>
                                      <a:gd name="connsiteX5" fmla="*/ 537683 w 4245786"/>
                                      <a:gd name="connsiteY5" fmla="*/ 1647996 h 2178349"/>
                                      <a:gd name="connsiteX6" fmla="*/ 222311 w 4245786"/>
                                      <a:gd name="connsiteY6" fmla="*/ 1415014 h 2178349"/>
                                      <a:gd name="connsiteX7" fmla="*/ 21714 w 4245786"/>
                                      <a:gd name="connsiteY7" fmla="*/ 731215 h 2178349"/>
                                      <a:gd name="connsiteX8" fmla="*/ 891400 w 4245786"/>
                                      <a:gd name="connsiteY8" fmla="*/ 41054 h 2178349"/>
                                      <a:gd name="connsiteX9" fmla="*/ 2333265 w 4245786"/>
                                      <a:gd name="connsiteY9" fmla="*/ 135631 h 2178349"/>
                                      <a:gd name="connsiteX0" fmla="*/ 4242908 w 4245786"/>
                                      <a:gd name="connsiteY0" fmla="*/ 1664710 h 2200397"/>
                                      <a:gd name="connsiteX1" fmla="*/ 4044693 w 4245786"/>
                                      <a:gd name="connsiteY1" fmla="*/ 1967033 h 2200397"/>
                                      <a:gd name="connsiteX2" fmla="*/ 3597018 w 4245786"/>
                                      <a:gd name="connsiteY2" fmla="*/ 2119433 h 2200397"/>
                                      <a:gd name="connsiteX3" fmla="*/ 2053968 w 4245786"/>
                                      <a:gd name="connsiteY3" fmla="*/ 2138483 h 2200397"/>
                                      <a:gd name="connsiteX4" fmla="*/ 685416 w 4245786"/>
                                      <a:gd name="connsiteY4" fmla="*/ 1757483 h 2200397"/>
                                      <a:gd name="connsiteX5" fmla="*/ 537683 w 4245786"/>
                                      <a:gd name="connsiteY5" fmla="*/ 1670044 h 2200397"/>
                                      <a:gd name="connsiteX6" fmla="*/ 222311 w 4245786"/>
                                      <a:gd name="connsiteY6" fmla="*/ 1437062 h 2200397"/>
                                      <a:gd name="connsiteX7" fmla="*/ 21714 w 4245786"/>
                                      <a:gd name="connsiteY7" fmla="*/ 753263 h 2200397"/>
                                      <a:gd name="connsiteX8" fmla="*/ 891400 w 4245786"/>
                                      <a:gd name="connsiteY8" fmla="*/ 63102 h 2200397"/>
                                      <a:gd name="connsiteX9" fmla="*/ 2333265 w 4245786"/>
                                      <a:gd name="connsiteY9" fmla="*/ 157679 h 2200397"/>
                                      <a:gd name="connsiteX0" fmla="*/ 4242908 w 4245786"/>
                                      <a:gd name="connsiteY0" fmla="*/ 1824425 h 2360112"/>
                                      <a:gd name="connsiteX1" fmla="*/ 4044693 w 4245786"/>
                                      <a:gd name="connsiteY1" fmla="*/ 2126748 h 2360112"/>
                                      <a:gd name="connsiteX2" fmla="*/ 3597018 w 4245786"/>
                                      <a:gd name="connsiteY2" fmla="*/ 2279148 h 2360112"/>
                                      <a:gd name="connsiteX3" fmla="*/ 2053968 w 4245786"/>
                                      <a:gd name="connsiteY3" fmla="*/ 2298198 h 2360112"/>
                                      <a:gd name="connsiteX4" fmla="*/ 685416 w 4245786"/>
                                      <a:gd name="connsiteY4" fmla="*/ 1917198 h 2360112"/>
                                      <a:gd name="connsiteX5" fmla="*/ 537683 w 4245786"/>
                                      <a:gd name="connsiteY5" fmla="*/ 1829759 h 2360112"/>
                                      <a:gd name="connsiteX6" fmla="*/ 222311 w 4245786"/>
                                      <a:gd name="connsiteY6" fmla="*/ 1596777 h 2360112"/>
                                      <a:gd name="connsiteX7" fmla="*/ 21714 w 4245786"/>
                                      <a:gd name="connsiteY7" fmla="*/ 912978 h 2360112"/>
                                      <a:gd name="connsiteX8" fmla="*/ 891400 w 4245786"/>
                                      <a:gd name="connsiteY8" fmla="*/ 222817 h 2360112"/>
                                      <a:gd name="connsiteX9" fmla="*/ 2398816 w 4245786"/>
                                      <a:gd name="connsiteY9" fmla="*/ 2738 h 2360112"/>
                                      <a:gd name="connsiteX0" fmla="*/ 4242908 w 4245786"/>
                                      <a:gd name="connsiteY0" fmla="*/ 1821687 h 2357374"/>
                                      <a:gd name="connsiteX1" fmla="*/ 4044693 w 4245786"/>
                                      <a:gd name="connsiteY1" fmla="*/ 2124010 h 2357374"/>
                                      <a:gd name="connsiteX2" fmla="*/ 3597018 w 4245786"/>
                                      <a:gd name="connsiteY2" fmla="*/ 2276410 h 2357374"/>
                                      <a:gd name="connsiteX3" fmla="*/ 2053968 w 4245786"/>
                                      <a:gd name="connsiteY3" fmla="*/ 2295460 h 2357374"/>
                                      <a:gd name="connsiteX4" fmla="*/ 685416 w 4245786"/>
                                      <a:gd name="connsiteY4" fmla="*/ 1914460 h 2357374"/>
                                      <a:gd name="connsiteX5" fmla="*/ 537683 w 4245786"/>
                                      <a:gd name="connsiteY5" fmla="*/ 1827021 h 2357374"/>
                                      <a:gd name="connsiteX6" fmla="*/ 222311 w 4245786"/>
                                      <a:gd name="connsiteY6" fmla="*/ 1594039 h 2357374"/>
                                      <a:gd name="connsiteX7" fmla="*/ 21714 w 4245786"/>
                                      <a:gd name="connsiteY7" fmla="*/ 910240 h 2357374"/>
                                      <a:gd name="connsiteX8" fmla="*/ 891400 w 4245786"/>
                                      <a:gd name="connsiteY8" fmla="*/ 220079 h 2357374"/>
                                      <a:gd name="connsiteX9" fmla="*/ 2398816 w 4245786"/>
                                      <a:gd name="connsiteY9" fmla="*/ 0 h 2357374"/>
                                      <a:gd name="connsiteX0" fmla="*/ 4242908 w 4245786"/>
                                      <a:gd name="connsiteY0" fmla="*/ 1821687 h 2357374"/>
                                      <a:gd name="connsiteX1" fmla="*/ 4044693 w 4245786"/>
                                      <a:gd name="connsiteY1" fmla="*/ 2124010 h 2357374"/>
                                      <a:gd name="connsiteX2" fmla="*/ 3597018 w 4245786"/>
                                      <a:gd name="connsiteY2" fmla="*/ 2276410 h 2357374"/>
                                      <a:gd name="connsiteX3" fmla="*/ 2053968 w 4245786"/>
                                      <a:gd name="connsiteY3" fmla="*/ 2295460 h 2357374"/>
                                      <a:gd name="connsiteX4" fmla="*/ 685416 w 4245786"/>
                                      <a:gd name="connsiteY4" fmla="*/ 1914460 h 2357374"/>
                                      <a:gd name="connsiteX5" fmla="*/ 537683 w 4245786"/>
                                      <a:gd name="connsiteY5" fmla="*/ 1827021 h 2357374"/>
                                      <a:gd name="connsiteX6" fmla="*/ 222311 w 4245786"/>
                                      <a:gd name="connsiteY6" fmla="*/ 1594039 h 2357374"/>
                                      <a:gd name="connsiteX7" fmla="*/ 21714 w 4245786"/>
                                      <a:gd name="connsiteY7" fmla="*/ 910240 h 2357374"/>
                                      <a:gd name="connsiteX8" fmla="*/ 891400 w 4245786"/>
                                      <a:gd name="connsiteY8" fmla="*/ 220079 h 2357374"/>
                                      <a:gd name="connsiteX9" fmla="*/ 2398816 w 4245786"/>
                                      <a:gd name="connsiteY9" fmla="*/ 0 h 2357374"/>
                                      <a:gd name="connsiteX0" fmla="*/ 4242908 w 4245786"/>
                                      <a:gd name="connsiteY0" fmla="*/ 1821687 h 2357374"/>
                                      <a:gd name="connsiteX1" fmla="*/ 4044693 w 4245786"/>
                                      <a:gd name="connsiteY1" fmla="*/ 2124010 h 2357374"/>
                                      <a:gd name="connsiteX2" fmla="*/ 3597018 w 4245786"/>
                                      <a:gd name="connsiteY2" fmla="*/ 2276410 h 2357374"/>
                                      <a:gd name="connsiteX3" fmla="*/ 2053968 w 4245786"/>
                                      <a:gd name="connsiteY3" fmla="*/ 2295460 h 2357374"/>
                                      <a:gd name="connsiteX4" fmla="*/ 685416 w 4245786"/>
                                      <a:gd name="connsiteY4" fmla="*/ 1914460 h 2357374"/>
                                      <a:gd name="connsiteX5" fmla="*/ 537683 w 4245786"/>
                                      <a:gd name="connsiteY5" fmla="*/ 1827021 h 2357374"/>
                                      <a:gd name="connsiteX6" fmla="*/ 222311 w 4245786"/>
                                      <a:gd name="connsiteY6" fmla="*/ 1594039 h 2357374"/>
                                      <a:gd name="connsiteX7" fmla="*/ 21714 w 4245786"/>
                                      <a:gd name="connsiteY7" fmla="*/ 910240 h 2357374"/>
                                      <a:gd name="connsiteX8" fmla="*/ 891400 w 4245786"/>
                                      <a:gd name="connsiteY8" fmla="*/ 220079 h 2357374"/>
                                      <a:gd name="connsiteX9" fmla="*/ 2398816 w 4245786"/>
                                      <a:gd name="connsiteY9" fmla="*/ 0 h 2357374"/>
                                      <a:gd name="connsiteX0" fmla="*/ 4242908 w 4245786"/>
                                      <a:gd name="connsiteY0" fmla="*/ 1821687 h 2357374"/>
                                      <a:gd name="connsiteX1" fmla="*/ 4044693 w 4245786"/>
                                      <a:gd name="connsiteY1" fmla="*/ 2124010 h 2357374"/>
                                      <a:gd name="connsiteX2" fmla="*/ 3597018 w 4245786"/>
                                      <a:gd name="connsiteY2" fmla="*/ 2276410 h 2357374"/>
                                      <a:gd name="connsiteX3" fmla="*/ 2053968 w 4245786"/>
                                      <a:gd name="connsiteY3" fmla="*/ 2295460 h 2357374"/>
                                      <a:gd name="connsiteX4" fmla="*/ 685416 w 4245786"/>
                                      <a:gd name="connsiteY4" fmla="*/ 1914460 h 2357374"/>
                                      <a:gd name="connsiteX5" fmla="*/ 537683 w 4245786"/>
                                      <a:gd name="connsiteY5" fmla="*/ 1827021 h 2357374"/>
                                      <a:gd name="connsiteX6" fmla="*/ 222311 w 4245786"/>
                                      <a:gd name="connsiteY6" fmla="*/ 1594039 h 2357374"/>
                                      <a:gd name="connsiteX7" fmla="*/ 21714 w 4245786"/>
                                      <a:gd name="connsiteY7" fmla="*/ 910240 h 2357374"/>
                                      <a:gd name="connsiteX8" fmla="*/ 891400 w 4245786"/>
                                      <a:gd name="connsiteY8" fmla="*/ 220079 h 2357374"/>
                                      <a:gd name="connsiteX9" fmla="*/ 2084473 w 4245786"/>
                                      <a:gd name="connsiteY9" fmla="*/ 49645 h 2357374"/>
                                      <a:gd name="connsiteX10" fmla="*/ 2398816 w 4245786"/>
                                      <a:gd name="connsiteY10" fmla="*/ 0 h 2357374"/>
                                      <a:gd name="connsiteX0" fmla="*/ 4242908 w 4245786"/>
                                      <a:gd name="connsiteY0" fmla="*/ 2542774 h 3078461"/>
                                      <a:gd name="connsiteX1" fmla="*/ 4044693 w 4245786"/>
                                      <a:gd name="connsiteY1" fmla="*/ 2845097 h 3078461"/>
                                      <a:gd name="connsiteX2" fmla="*/ 3597018 w 4245786"/>
                                      <a:gd name="connsiteY2" fmla="*/ 2997497 h 3078461"/>
                                      <a:gd name="connsiteX3" fmla="*/ 2053968 w 4245786"/>
                                      <a:gd name="connsiteY3" fmla="*/ 3016547 h 3078461"/>
                                      <a:gd name="connsiteX4" fmla="*/ 685416 w 4245786"/>
                                      <a:gd name="connsiteY4" fmla="*/ 2635547 h 3078461"/>
                                      <a:gd name="connsiteX5" fmla="*/ 537683 w 4245786"/>
                                      <a:gd name="connsiteY5" fmla="*/ 2548108 h 3078461"/>
                                      <a:gd name="connsiteX6" fmla="*/ 222311 w 4245786"/>
                                      <a:gd name="connsiteY6" fmla="*/ 2315126 h 3078461"/>
                                      <a:gd name="connsiteX7" fmla="*/ 21714 w 4245786"/>
                                      <a:gd name="connsiteY7" fmla="*/ 1631327 h 3078461"/>
                                      <a:gd name="connsiteX8" fmla="*/ 891400 w 4245786"/>
                                      <a:gd name="connsiteY8" fmla="*/ 941166 h 3078461"/>
                                      <a:gd name="connsiteX9" fmla="*/ 2084473 w 4245786"/>
                                      <a:gd name="connsiteY9" fmla="*/ 770732 h 3078461"/>
                                      <a:gd name="connsiteX10" fmla="*/ 2228378 w 4245786"/>
                                      <a:gd name="connsiteY10" fmla="*/ 0 h 3078461"/>
                                      <a:gd name="connsiteX0" fmla="*/ 4242908 w 4245786"/>
                                      <a:gd name="connsiteY0" fmla="*/ 2542774 h 3078461"/>
                                      <a:gd name="connsiteX1" fmla="*/ 4044693 w 4245786"/>
                                      <a:gd name="connsiteY1" fmla="*/ 2845097 h 3078461"/>
                                      <a:gd name="connsiteX2" fmla="*/ 3597018 w 4245786"/>
                                      <a:gd name="connsiteY2" fmla="*/ 2997497 h 3078461"/>
                                      <a:gd name="connsiteX3" fmla="*/ 2053968 w 4245786"/>
                                      <a:gd name="connsiteY3" fmla="*/ 3016547 h 3078461"/>
                                      <a:gd name="connsiteX4" fmla="*/ 685416 w 4245786"/>
                                      <a:gd name="connsiteY4" fmla="*/ 2635547 h 3078461"/>
                                      <a:gd name="connsiteX5" fmla="*/ 537683 w 4245786"/>
                                      <a:gd name="connsiteY5" fmla="*/ 2548108 h 3078461"/>
                                      <a:gd name="connsiteX6" fmla="*/ 222311 w 4245786"/>
                                      <a:gd name="connsiteY6" fmla="*/ 2315126 h 3078461"/>
                                      <a:gd name="connsiteX7" fmla="*/ 21714 w 4245786"/>
                                      <a:gd name="connsiteY7" fmla="*/ 1631327 h 3078461"/>
                                      <a:gd name="connsiteX8" fmla="*/ 891400 w 4245786"/>
                                      <a:gd name="connsiteY8" fmla="*/ 941166 h 3078461"/>
                                      <a:gd name="connsiteX9" fmla="*/ 2084473 w 4245786"/>
                                      <a:gd name="connsiteY9" fmla="*/ 770732 h 3078461"/>
                                      <a:gd name="connsiteX10" fmla="*/ 2228378 w 4245786"/>
                                      <a:gd name="connsiteY10" fmla="*/ 0 h 3078461"/>
                                      <a:gd name="connsiteX0" fmla="*/ 4242908 w 4245786"/>
                                      <a:gd name="connsiteY0" fmla="*/ 2542774 h 3078461"/>
                                      <a:gd name="connsiteX1" fmla="*/ 4044693 w 4245786"/>
                                      <a:gd name="connsiteY1" fmla="*/ 2845097 h 3078461"/>
                                      <a:gd name="connsiteX2" fmla="*/ 3597018 w 4245786"/>
                                      <a:gd name="connsiteY2" fmla="*/ 2997497 h 3078461"/>
                                      <a:gd name="connsiteX3" fmla="*/ 2053968 w 4245786"/>
                                      <a:gd name="connsiteY3" fmla="*/ 3016547 h 3078461"/>
                                      <a:gd name="connsiteX4" fmla="*/ 685416 w 4245786"/>
                                      <a:gd name="connsiteY4" fmla="*/ 2635547 h 3078461"/>
                                      <a:gd name="connsiteX5" fmla="*/ 537683 w 4245786"/>
                                      <a:gd name="connsiteY5" fmla="*/ 2548108 h 3078461"/>
                                      <a:gd name="connsiteX6" fmla="*/ 222311 w 4245786"/>
                                      <a:gd name="connsiteY6" fmla="*/ 2315126 h 3078461"/>
                                      <a:gd name="connsiteX7" fmla="*/ 21714 w 4245786"/>
                                      <a:gd name="connsiteY7" fmla="*/ 1631327 h 3078461"/>
                                      <a:gd name="connsiteX8" fmla="*/ 891400 w 4245786"/>
                                      <a:gd name="connsiteY8" fmla="*/ 941166 h 3078461"/>
                                      <a:gd name="connsiteX9" fmla="*/ 2084473 w 4245786"/>
                                      <a:gd name="connsiteY9" fmla="*/ 770732 h 3078461"/>
                                      <a:gd name="connsiteX10" fmla="*/ 2149715 w 4245786"/>
                                      <a:gd name="connsiteY10" fmla="*/ 0 h 3078461"/>
                                      <a:gd name="connsiteX0" fmla="*/ 4242908 w 4245786"/>
                                      <a:gd name="connsiteY0" fmla="*/ 2215006 h 2750693"/>
                                      <a:gd name="connsiteX1" fmla="*/ 4044693 w 4245786"/>
                                      <a:gd name="connsiteY1" fmla="*/ 2517329 h 2750693"/>
                                      <a:gd name="connsiteX2" fmla="*/ 3597018 w 4245786"/>
                                      <a:gd name="connsiteY2" fmla="*/ 2669729 h 2750693"/>
                                      <a:gd name="connsiteX3" fmla="*/ 2053968 w 4245786"/>
                                      <a:gd name="connsiteY3" fmla="*/ 2688779 h 2750693"/>
                                      <a:gd name="connsiteX4" fmla="*/ 685416 w 4245786"/>
                                      <a:gd name="connsiteY4" fmla="*/ 2307779 h 2750693"/>
                                      <a:gd name="connsiteX5" fmla="*/ 537683 w 4245786"/>
                                      <a:gd name="connsiteY5" fmla="*/ 2220340 h 2750693"/>
                                      <a:gd name="connsiteX6" fmla="*/ 222311 w 4245786"/>
                                      <a:gd name="connsiteY6" fmla="*/ 1987358 h 2750693"/>
                                      <a:gd name="connsiteX7" fmla="*/ 21714 w 4245786"/>
                                      <a:gd name="connsiteY7" fmla="*/ 1303559 h 2750693"/>
                                      <a:gd name="connsiteX8" fmla="*/ 891400 w 4245786"/>
                                      <a:gd name="connsiteY8" fmla="*/ 613398 h 2750693"/>
                                      <a:gd name="connsiteX9" fmla="*/ 2084473 w 4245786"/>
                                      <a:gd name="connsiteY9" fmla="*/ 442964 h 2750693"/>
                                      <a:gd name="connsiteX10" fmla="*/ 2162823 w 4245786"/>
                                      <a:gd name="connsiteY10" fmla="*/ 0 h 2750693"/>
                                      <a:gd name="connsiteX0" fmla="*/ 4242908 w 4245786"/>
                                      <a:gd name="connsiteY0" fmla="*/ 2267449 h 2803136"/>
                                      <a:gd name="connsiteX1" fmla="*/ 4044693 w 4245786"/>
                                      <a:gd name="connsiteY1" fmla="*/ 2569772 h 2803136"/>
                                      <a:gd name="connsiteX2" fmla="*/ 3597018 w 4245786"/>
                                      <a:gd name="connsiteY2" fmla="*/ 2722172 h 2803136"/>
                                      <a:gd name="connsiteX3" fmla="*/ 2053968 w 4245786"/>
                                      <a:gd name="connsiteY3" fmla="*/ 2741222 h 2803136"/>
                                      <a:gd name="connsiteX4" fmla="*/ 685416 w 4245786"/>
                                      <a:gd name="connsiteY4" fmla="*/ 2360222 h 2803136"/>
                                      <a:gd name="connsiteX5" fmla="*/ 537683 w 4245786"/>
                                      <a:gd name="connsiteY5" fmla="*/ 2272783 h 2803136"/>
                                      <a:gd name="connsiteX6" fmla="*/ 222311 w 4245786"/>
                                      <a:gd name="connsiteY6" fmla="*/ 2039801 h 2803136"/>
                                      <a:gd name="connsiteX7" fmla="*/ 21714 w 4245786"/>
                                      <a:gd name="connsiteY7" fmla="*/ 1356002 h 2803136"/>
                                      <a:gd name="connsiteX8" fmla="*/ 891400 w 4245786"/>
                                      <a:gd name="connsiteY8" fmla="*/ 665841 h 2803136"/>
                                      <a:gd name="connsiteX9" fmla="*/ 2084473 w 4245786"/>
                                      <a:gd name="connsiteY9" fmla="*/ 495407 h 2803136"/>
                                      <a:gd name="connsiteX10" fmla="*/ 2149715 w 4245786"/>
                                      <a:gd name="connsiteY10" fmla="*/ 0 h 2803136"/>
                                      <a:gd name="connsiteX0" fmla="*/ 4242908 w 4245786"/>
                                      <a:gd name="connsiteY0" fmla="*/ 2097011 h 2632698"/>
                                      <a:gd name="connsiteX1" fmla="*/ 4044693 w 4245786"/>
                                      <a:gd name="connsiteY1" fmla="*/ 2399334 h 2632698"/>
                                      <a:gd name="connsiteX2" fmla="*/ 3597018 w 4245786"/>
                                      <a:gd name="connsiteY2" fmla="*/ 2551734 h 2632698"/>
                                      <a:gd name="connsiteX3" fmla="*/ 2053968 w 4245786"/>
                                      <a:gd name="connsiteY3" fmla="*/ 2570784 h 2632698"/>
                                      <a:gd name="connsiteX4" fmla="*/ 685416 w 4245786"/>
                                      <a:gd name="connsiteY4" fmla="*/ 2189784 h 2632698"/>
                                      <a:gd name="connsiteX5" fmla="*/ 537683 w 4245786"/>
                                      <a:gd name="connsiteY5" fmla="*/ 2102345 h 2632698"/>
                                      <a:gd name="connsiteX6" fmla="*/ 222311 w 4245786"/>
                                      <a:gd name="connsiteY6" fmla="*/ 1869363 h 2632698"/>
                                      <a:gd name="connsiteX7" fmla="*/ 21714 w 4245786"/>
                                      <a:gd name="connsiteY7" fmla="*/ 1185564 h 2632698"/>
                                      <a:gd name="connsiteX8" fmla="*/ 891400 w 4245786"/>
                                      <a:gd name="connsiteY8" fmla="*/ 495403 h 2632698"/>
                                      <a:gd name="connsiteX9" fmla="*/ 2084473 w 4245786"/>
                                      <a:gd name="connsiteY9" fmla="*/ 324969 h 2632698"/>
                                      <a:gd name="connsiteX10" fmla="*/ 2149715 w 4245786"/>
                                      <a:gd name="connsiteY10" fmla="*/ 0 h 2632698"/>
                                      <a:gd name="connsiteX0" fmla="*/ 4242908 w 4245786"/>
                                      <a:gd name="connsiteY0" fmla="*/ 2319892 h 2855579"/>
                                      <a:gd name="connsiteX1" fmla="*/ 4044693 w 4245786"/>
                                      <a:gd name="connsiteY1" fmla="*/ 2622215 h 2855579"/>
                                      <a:gd name="connsiteX2" fmla="*/ 3597018 w 4245786"/>
                                      <a:gd name="connsiteY2" fmla="*/ 2774615 h 2855579"/>
                                      <a:gd name="connsiteX3" fmla="*/ 2053968 w 4245786"/>
                                      <a:gd name="connsiteY3" fmla="*/ 2793665 h 2855579"/>
                                      <a:gd name="connsiteX4" fmla="*/ 685416 w 4245786"/>
                                      <a:gd name="connsiteY4" fmla="*/ 2412665 h 2855579"/>
                                      <a:gd name="connsiteX5" fmla="*/ 537683 w 4245786"/>
                                      <a:gd name="connsiteY5" fmla="*/ 2325226 h 2855579"/>
                                      <a:gd name="connsiteX6" fmla="*/ 222311 w 4245786"/>
                                      <a:gd name="connsiteY6" fmla="*/ 2092244 h 2855579"/>
                                      <a:gd name="connsiteX7" fmla="*/ 21714 w 4245786"/>
                                      <a:gd name="connsiteY7" fmla="*/ 1408445 h 2855579"/>
                                      <a:gd name="connsiteX8" fmla="*/ 891400 w 4245786"/>
                                      <a:gd name="connsiteY8" fmla="*/ 718284 h 2855579"/>
                                      <a:gd name="connsiteX9" fmla="*/ 2084473 w 4245786"/>
                                      <a:gd name="connsiteY9" fmla="*/ 547850 h 2855579"/>
                                      <a:gd name="connsiteX10" fmla="*/ 2110383 w 4245786"/>
                                      <a:gd name="connsiteY10" fmla="*/ 0 h 2855579"/>
                                      <a:gd name="connsiteX0" fmla="*/ 4242908 w 4245786"/>
                                      <a:gd name="connsiteY0" fmla="*/ 2333004 h 2868691"/>
                                      <a:gd name="connsiteX1" fmla="*/ 4044693 w 4245786"/>
                                      <a:gd name="connsiteY1" fmla="*/ 2635327 h 2868691"/>
                                      <a:gd name="connsiteX2" fmla="*/ 3597018 w 4245786"/>
                                      <a:gd name="connsiteY2" fmla="*/ 2787727 h 2868691"/>
                                      <a:gd name="connsiteX3" fmla="*/ 2053968 w 4245786"/>
                                      <a:gd name="connsiteY3" fmla="*/ 2806777 h 2868691"/>
                                      <a:gd name="connsiteX4" fmla="*/ 685416 w 4245786"/>
                                      <a:gd name="connsiteY4" fmla="*/ 2425777 h 2868691"/>
                                      <a:gd name="connsiteX5" fmla="*/ 537683 w 4245786"/>
                                      <a:gd name="connsiteY5" fmla="*/ 2338338 h 2868691"/>
                                      <a:gd name="connsiteX6" fmla="*/ 222311 w 4245786"/>
                                      <a:gd name="connsiteY6" fmla="*/ 2105356 h 2868691"/>
                                      <a:gd name="connsiteX7" fmla="*/ 21714 w 4245786"/>
                                      <a:gd name="connsiteY7" fmla="*/ 1421557 h 2868691"/>
                                      <a:gd name="connsiteX8" fmla="*/ 891400 w 4245786"/>
                                      <a:gd name="connsiteY8" fmla="*/ 731396 h 2868691"/>
                                      <a:gd name="connsiteX9" fmla="*/ 2084473 w 4245786"/>
                                      <a:gd name="connsiteY9" fmla="*/ 560962 h 2868691"/>
                                      <a:gd name="connsiteX10" fmla="*/ 2149719 w 4245786"/>
                                      <a:gd name="connsiteY10" fmla="*/ 0 h 2868691"/>
                                      <a:gd name="connsiteX0" fmla="*/ 4242908 w 4245786"/>
                                      <a:gd name="connsiteY0" fmla="*/ 2333004 h 2868691"/>
                                      <a:gd name="connsiteX1" fmla="*/ 4044693 w 4245786"/>
                                      <a:gd name="connsiteY1" fmla="*/ 2635327 h 2868691"/>
                                      <a:gd name="connsiteX2" fmla="*/ 3597018 w 4245786"/>
                                      <a:gd name="connsiteY2" fmla="*/ 2787727 h 2868691"/>
                                      <a:gd name="connsiteX3" fmla="*/ 2053968 w 4245786"/>
                                      <a:gd name="connsiteY3" fmla="*/ 2806777 h 2868691"/>
                                      <a:gd name="connsiteX4" fmla="*/ 685416 w 4245786"/>
                                      <a:gd name="connsiteY4" fmla="*/ 2425777 h 2868691"/>
                                      <a:gd name="connsiteX5" fmla="*/ 537683 w 4245786"/>
                                      <a:gd name="connsiteY5" fmla="*/ 2338338 h 2868691"/>
                                      <a:gd name="connsiteX6" fmla="*/ 222311 w 4245786"/>
                                      <a:gd name="connsiteY6" fmla="*/ 2105356 h 2868691"/>
                                      <a:gd name="connsiteX7" fmla="*/ 21714 w 4245786"/>
                                      <a:gd name="connsiteY7" fmla="*/ 1421557 h 2868691"/>
                                      <a:gd name="connsiteX8" fmla="*/ 891400 w 4245786"/>
                                      <a:gd name="connsiteY8" fmla="*/ 731396 h 2868691"/>
                                      <a:gd name="connsiteX9" fmla="*/ 2084473 w 4245786"/>
                                      <a:gd name="connsiteY9" fmla="*/ 560962 h 2868691"/>
                                      <a:gd name="connsiteX10" fmla="*/ 2110387 w 4245786"/>
                                      <a:gd name="connsiteY10" fmla="*/ 0 h 2868691"/>
                                      <a:gd name="connsiteX0" fmla="*/ 4242908 w 4245786"/>
                                      <a:gd name="connsiteY0" fmla="*/ 2333004 h 2868691"/>
                                      <a:gd name="connsiteX1" fmla="*/ 4044693 w 4245786"/>
                                      <a:gd name="connsiteY1" fmla="*/ 2635327 h 2868691"/>
                                      <a:gd name="connsiteX2" fmla="*/ 3597018 w 4245786"/>
                                      <a:gd name="connsiteY2" fmla="*/ 2787727 h 2868691"/>
                                      <a:gd name="connsiteX3" fmla="*/ 2053968 w 4245786"/>
                                      <a:gd name="connsiteY3" fmla="*/ 2806777 h 2868691"/>
                                      <a:gd name="connsiteX4" fmla="*/ 685416 w 4245786"/>
                                      <a:gd name="connsiteY4" fmla="*/ 2425777 h 2868691"/>
                                      <a:gd name="connsiteX5" fmla="*/ 537683 w 4245786"/>
                                      <a:gd name="connsiteY5" fmla="*/ 2338338 h 2868691"/>
                                      <a:gd name="connsiteX6" fmla="*/ 222311 w 4245786"/>
                                      <a:gd name="connsiteY6" fmla="*/ 2105356 h 2868691"/>
                                      <a:gd name="connsiteX7" fmla="*/ 21714 w 4245786"/>
                                      <a:gd name="connsiteY7" fmla="*/ 1421557 h 2868691"/>
                                      <a:gd name="connsiteX8" fmla="*/ 891400 w 4245786"/>
                                      <a:gd name="connsiteY8" fmla="*/ 731396 h 2868691"/>
                                      <a:gd name="connsiteX9" fmla="*/ 2084473 w 4245786"/>
                                      <a:gd name="connsiteY9" fmla="*/ 560962 h 2868691"/>
                                      <a:gd name="connsiteX10" fmla="*/ 2110387 w 4245786"/>
                                      <a:gd name="connsiteY10" fmla="*/ 0 h 2868691"/>
                                      <a:gd name="connsiteX0" fmla="*/ 4242908 w 4245786"/>
                                      <a:gd name="connsiteY0" fmla="*/ 2333004 h 2868691"/>
                                      <a:gd name="connsiteX1" fmla="*/ 4044693 w 4245786"/>
                                      <a:gd name="connsiteY1" fmla="*/ 2635327 h 2868691"/>
                                      <a:gd name="connsiteX2" fmla="*/ 3597018 w 4245786"/>
                                      <a:gd name="connsiteY2" fmla="*/ 2787727 h 2868691"/>
                                      <a:gd name="connsiteX3" fmla="*/ 2053968 w 4245786"/>
                                      <a:gd name="connsiteY3" fmla="*/ 2806777 h 2868691"/>
                                      <a:gd name="connsiteX4" fmla="*/ 685416 w 4245786"/>
                                      <a:gd name="connsiteY4" fmla="*/ 2425777 h 2868691"/>
                                      <a:gd name="connsiteX5" fmla="*/ 537683 w 4245786"/>
                                      <a:gd name="connsiteY5" fmla="*/ 2338338 h 2868691"/>
                                      <a:gd name="connsiteX6" fmla="*/ 222311 w 4245786"/>
                                      <a:gd name="connsiteY6" fmla="*/ 2105356 h 2868691"/>
                                      <a:gd name="connsiteX7" fmla="*/ 21714 w 4245786"/>
                                      <a:gd name="connsiteY7" fmla="*/ 1421557 h 2868691"/>
                                      <a:gd name="connsiteX8" fmla="*/ 891400 w 4245786"/>
                                      <a:gd name="connsiteY8" fmla="*/ 731396 h 2868691"/>
                                      <a:gd name="connsiteX9" fmla="*/ 2084473 w 4245786"/>
                                      <a:gd name="connsiteY9" fmla="*/ 560962 h 2868691"/>
                                      <a:gd name="connsiteX10" fmla="*/ 2110387 w 4245786"/>
                                      <a:gd name="connsiteY10" fmla="*/ 0 h 286869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84473 w 4245786"/>
                                      <a:gd name="connsiteY9" fmla="*/ 534742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84473 w 4245786"/>
                                      <a:gd name="connsiteY9" fmla="*/ 534742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45141 w 4245786"/>
                                      <a:gd name="connsiteY9" fmla="*/ 534743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84473 w 4245786"/>
                                      <a:gd name="connsiteY9" fmla="*/ 534743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58253 w 4245786"/>
                                      <a:gd name="connsiteY9" fmla="*/ 534743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97585 w 4245786"/>
                                      <a:gd name="connsiteY9" fmla="*/ 534743 h 2842471"/>
                                      <a:gd name="connsiteX10" fmla="*/ 2071056 w 4245786"/>
                                      <a:gd name="connsiteY10" fmla="*/ 0 h 2842471"/>
                                      <a:gd name="connsiteX0" fmla="*/ 4242908 w 4245786"/>
                                      <a:gd name="connsiteY0" fmla="*/ 2293672 h 2829359"/>
                                      <a:gd name="connsiteX1" fmla="*/ 4044693 w 4245786"/>
                                      <a:gd name="connsiteY1" fmla="*/ 2595995 h 2829359"/>
                                      <a:gd name="connsiteX2" fmla="*/ 3597018 w 4245786"/>
                                      <a:gd name="connsiteY2" fmla="*/ 2748395 h 2829359"/>
                                      <a:gd name="connsiteX3" fmla="*/ 2053968 w 4245786"/>
                                      <a:gd name="connsiteY3" fmla="*/ 2767445 h 2829359"/>
                                      <a:gd name="connsiteX4" fmla="*/ 685416 w 4245786"/>
                                      <a:gd name="connsiteY4" fmla="*/ 2386445 h 2829359"/>
                                      <a:gd name="connsiteX5" fmla="*/ 537683 w 4245786"/>
                                      <a:gd name="connsiteY5" fmla="*/ 2299006 h 2829359"/>
                                      <a:gd name="connsiteX6" fmla="*/ 222311 w 4245786"/>
                                      <a:gd name="connsiteY6" fmla="*/ 2066024 h 2829359"/>
                                      <a:gd name="connsiteX7" fmla="*/ 21714 w 4245786"/>
                                      <a:gd name="connsiteY7" fmla="*/ 1382225 h 2829359"/>
                                      <a:gd name="connsiteX8" fmla="*/ 891400 w 4245786"/>
                                      <a:gd name="connsiteY8" fmla="*/ 692064 h 2829359"/>
                                      <a:gd name="connsiteX9" fmla="*/ 2097585 w 4245786"/>
                                      <a:gd name="connsiteY9" fmla="*/ 521631 h 2829359"/>
                                      <a:gd name="connsiteX10" fmla="*/ 2084164 w 4245786"/>
                                      <a:gd name="connsiteY10" fmla="*/ 0 h 2829359"/>
                                      <a:gd name="connsiteX0" fmla="*/ 4242908 w 4245786"/>
                                      <a:gd name="connsiteY0" fmla="*/ 2293672 h 2829359"/>
                                      <a:gd name="connsiteX1" fmla="*/ 4044693 w 4245786"/>
                                      <a:gd name="connsiteY1" fmla="*/ 2595995 h 2829359"/>
                                      <a:gd name="connsiteX2" fmla="*/ 3597018 w 4245786"/>
                                      <a:gd name="connsiteY2" fmla="*/ 2748395 h 2829359"/>
                                      <a:gd name="connsiteX3" fmla="*/ 2053968 w 4245786"/>
                                      <a:gd name="connsiteY3" fmla="*/ 2767445 h 2829359"/>
                                      <a:gd name="connsiteX4" fmla="*/ 685416 w 4245786"/>
                                      <a:gd name="connsiteY4" fmla="*/ 2386445 h 2829359"/>
                                      <a:gd name="connsiteX5" fmla="*/ 537683 w 4245786"/>
                                      <a:gd name="connsiteY5" fmla="*/ 2299006 h 2829359"/>
                                      <a:gd name="connsiteX6" fmla="*/ 222311 w 4245786"/>
                                      <a:gd name="connsiteY6" fmla="*/ 2066024 h 2829359"/>
                                      <a:gd name="connsiteX7" fmla="*/ 21714 w 4245786"/>
                                      <a:gd name="connsiteY7" fmla="*/ 1382225 h 2829359"/>
                                      <a:gd name="connsiteX8" fmla="*/ 891400 w 4245786"/>
                                      <a:gd name="connsiteY8" fmla="*/ 692064 h 2829359"/>
                                      <a:gd name="connsiteX9" fmla="*/ 2097585 w 4245786"/>
                                      <a:gd name="connsiteY9" fmla="*/ 521631 h 2829359"/>
                                      <a:gd name="connsiteX10" fmla="*/ 2110387 w 4245786"/>
                                      <a:gd name="connsiteY10" fmla="*/ 0 h 2829359"/>
                                      <a:gd name="connsiteX0" fmla="*/ 4242908 w 4245786"/>
                                      <a:gd name="connsiteY0" fmla="*/ 2267448 h 2803135"/>
                                      <a:gd name="connsiteX1" fmla="*/ 4044693 w 4245786"/>
                                      <a:gd name="connsiteY1" fmla="*/ 2569771 h 2803135"/>
                                      <a:gd name="connsiteX2" fmla="*/ 3597018 w 4245786"/>
                                      <a:gd name="connsiteY2" fmla="*/ 2722171 h 2803135"/>
                                      <a:gd name="connsiteX3" fmla="*/ 2053968 w 4245786"/>
                                      <a:gd name="connsiteY3" fmla="*/ 2741221 h 2803135"/>
                                      <a:gd name="connsiteX4" fmla="*/ 685416 w 4245786"/>
                                      <a:gd name="connsiteY4" fmla="*/ 2360221 h 2803135"/>
                                      <a:gd name="connsiteX5" fmla="*/ 537683 w 4245786"/>
                                      <a:gd name="connsiteY5" fmla="*/ 2272782 h 2803135"/>
                                      <a:gd name="connsiteX6" fmla="*/ 222311 w 4245786"/>
                                      <a:gd name="connsiteY6" fmla="*/ 2039800 h 2803135"/>
                                      <a:gd name="connsiteX7" fmla="*/ 21714 w 4245786"/>
                                      <a:gd name="connsiteY7" fmla="*/ 1356001 h 2803135"/>
                                      <a:gd name="connsiteX8" fmla="*/ 891400 w 4245786"/>
                                      <a:gd name="connsiteY8" fmla="*/ 665840 h 2803135"/>
                                      <a:gd name="connsiteX9" fmla="*/ 2097585 w 4245786"/>
                                      <a:gd name="connsiteY9" fmla="*/ 495407 h 2803135"/>
                                      <a:gd name="connsiteX10" fmla="*/ 2084164 w 4245786"/>
                                      <a:gd name="connsiteY10" fmla="*/ 0 h 2803135"/>
                                      <a:gd name="connsiteX0" fmla="*/ 4242908 w 4245786"/>
                                      <a:gd name="connsiteY0" fmla="*/ 2267448 h 2803135"/>
                                      <a:gd name="connsiteX1" fmla="*/ 4044693 w 4245786"/>
                                      <a:gd name="connsiteY1" fmla="*/ 2569771 h 2803135"/>
                                      <a:gd name="connsiteX2" fmla="*/ 3597018 w 4245786"/>
                                      <a:gd name="connsiteY2" fmla="*/ 2722171 h 2803135"/>
                                      <a:gd name="connsiteX3" fmla="*/ 2053968 w 4245786"/>
                                      <a:gd name="connsiteY3" fmla="*/ 2741221 h 2803135"/>
                                      <a:gd name="connsiteX4" fmla="*/ 685416 w 4245786"/>
                                      <a:gd name="connsiteY4" fmla="*/ 2360221 h 2803135"/>
                                      <a:gd name="connsiteX5" fmla="*/ 537683 w 4245786"/>
                                      <a:gd name="connsiteY5" fmla="*/ 2272782 h 2803135"/>
                                      <a:gd name="connsiteX6" fmla="*/ 222311 w 4245786"/>
                                      <a:gd name="connsiteY6" fmla="*/ 2039800 h 2803135"/>
                                      <a:gd name="connsiteX7" fmla="*/ 21714 w 4245786"/>
                                      <a:gd name="connsiteY7" fmla="*/ 1356001 h 2803135"/>
                                      <a:gd name="connsiteX8" fmla="*/ 891400 w 4245786"/>
                                      <a:gd name="connsiteY8" fmla="*/ 665840 h 2803135"/>
                                      <a:gd name="connsiteX9" fmla="*/ 2097585 w 4245786"/>
                                      <a:gd name="connsiteY9" fmla="*/ 495407 h 2803135"/>
                                      <a:gd name="connsiteX10" fmla="*/ 2084164 w 4245786"/>
                                      <a:gd name="connsiteY10" fmla="*/ 0 h 2803135"/>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097585 w 4245786"/>
                                      <a:gd name="connsiteY9" fmla="*/ 2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45786" h="2307730">
                                        <a:moveTo>
                                          <a:pt x="4242908" y="1772043"/>
                                        </a:moveTo>
                                        <a:cubicBezTo>
                                          <a:pt x="4263768" y="1912441"/>
                                          <a:pt x="4168518" y="2017216"/>
                                          <a:pt x="4044693" y="2074366"/>
                                        </a:cubicBezTo>
                                        <a:cubicBezTo>
                                          <a:pt x="3901227" y="2140737"/>
                                          <a:pt x="3751180" y="2191819"/>
                                          <a:pt x="3597018" y="2226766"/>
                                        </a:cubicBezTo>
                                        <a:cubicBezTo>
                                          <a:pt x="3073143" y="2341066"/>
                                          <a:pt x="2577843" y="2322016"/>
                                          <a:pt x="2053968" y="2245816"/>
                                        </a:cubicBezTo>
                                        <a:cubicBezTo>
                                          <a:pt x="1577718" y="2179141"/>
                                          <a:pt x="1110993" y="2074366"/>
                                          <a:pt x="685416" y="1864816"/>
                                        </a:cubicBezTo>
                                        <a:lnTo>
                                          <a:pt x="537683" y="1777377"/>
                                        </a:lnTo>
                                        <a:cubicBezTo>
                                          <a:pt x="421383" y="1716988"/>
                                          <a:pt x="312036" y="1640407"/>
                                          <a:pt x="222311" y="1544395"/>
                                        </a:cubicBezTo>
                                        <a:cubicBezTo>
                                          <a:pt x="54671" y="1365230"/>
                                          <a:pt x="-46961" y="1103959"/>
                                          <a:pt x="21714" y="860596"/>
                                        </a:cubicBezTo>
                                        <a:cubicBezTo>
                                          <a:pt x="107010" y="516521"/>
                                          <a:pt x="530126" y="272106"/>
                                          <a:pt x="891400" y="170435"/>
                                        </a:cubicBezTo>
                                        <a:cubicBezTo>
                                          <a:pt x="1252674" y="68764"/>
                                          <a:pt x="1632207" y="5360"/>
                                          <a:pt x="2128176" y="0"/>
                                        </a:cubicBezTo>
                                      </a:path>
                                    </a:pathLst>
                                  </a:custGeom>
                                  <a:noFill/>
                                  <a:ln w="12700" cap="flat">
                                    <a:solidFill>
                                      <a:srgbClr val="000000"/>
                                    </a:solidFill>
                                    <a:prstDash val="solid"/>
                                    <a:round/>
                                  </a:ln>
                                </wps:spPr>
                                <wps:bodyPr rtlCol="0" anchor="ctr"/>
                              </wps:wsp>
                              <wps:wsp>
                                <wps:cNvPr id="1207386443" name="任意多边形: 形状 1207386443">
                                  <a:extLst>
                                    <a:ext uri="{FF2B5EF4-FFF2-40B4-BE49-F238E27FC236}">
                                      <a16:creationId xmlns:a16="http://schemas.microsoft.com/office/drawing/2014/main" id="{8BB1FC25-E2AE-B3B1-159A-CE003AAD5F93}"/>
                                    </a:ext>
                                  </a:extLst>
                                </wps:cNvPr>
                                <wps:cNvSpPr/>
                                <wps:spPr>
                                  <a:xfrm>
                                    <a:off x="111728" y="664805"/>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689434592" name="任意多边形: 形状 689434592">
                                  <a:extLst>
                                    <a:ext uri="{FF2B5EF4-FFF2-40B4-BE49-F238E27FC236}">
                                      <a16:creationId xmlns:a16="http://schemas.microsoft.com/office/drawing/2014/main" id="{54B64112-E4A2-6CAA-9AAF-4EB65252C9D1}"/>
                                    </a:ext>
                                  </a:extLst>
                                </wps:cNvPr>
                                <wps:cNvSpPr/>
                                <wps:spPr>
                                  <a:xfrm>
                                    <a:off x="96" y="432893"/>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691106264" name="任意多边形: 形状 691106264">
                                  <a:extLst>
                                    <a:ext uri="{FF2B5EF4-FFF2-40B4-BE49-F238E27FC236}">
                                      <a16:creationId xmlns:a16="http://schemas.microsoft.com/office/drawing/2014/main" id="{B7254234-F457-E24E-054B-6CCC16100911}"/>
                                    </a:ext>
                                  </a:extLst>
                                </wps:cNvPr>
                                <wps:cNvSpPr/>
                                <wps:spPr>
                                  <a:xfrm>
                                    <a:off x="111728" y="1008656"/>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974536651" name="任意多边形: 形状 974536651">
                                  <a:extLst>
                                    <a:ext uri="{FF2B5EF4-FFF2-40B4-BE49-F238E27FC236}">
                                      <a16:creationId xmlns:a16="http://schemas.microsoft.com/office/drawing/2014/main" id="{4AF2DF15-A91A-05F0-90FB-3398E4BB22FB}"/>
                                    </a:ext>
                                  </a:extLst>
                                </wps:cNvPr>
                                <wps:cNvSpPr/>
                                <wps:spPr>
                                  <a:xfrm>
                                    <a:off x="96" y="776744"/>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1697603631" name="任意多边形: 形状 1697603631">
                                  <a:extLst>
                                    <a:ext uri="{FF2B5EF4-FFF2-40B4-BE49-F238E27FC236}">
                                      <a16:creationId xmlns:a16="http://schemas.microsoft.com/office/drawing/2014/main" id="{194B675B-C8DB-CC50-9F3B-8B1CEB7EDCD1}"/>
                                    </a:ext>
                                  </a:extLst>
                                </wps:cNvPr>
                                <wps:cNvSpPr/>
                                <wps:spPr>
                                  <a:xfrm>
                                    <a:off x="111728" y="1355772"/>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1881539919" name="任意多边形: 形状 1881539919">
                                  <a:extLst>
                                    <a:ext uri="{FF2B5EF4-FFF2-40B4-BE49-F238E27FC236}">
                                      <a16:creationId xmlns:a16="http://schemas.microsoft.com/office/drawing/2014/main" id="{1CC76CA3-051A-35FF-5886-70416BAACF9A}"/>
                                    </a:ext>
                                  </a:extLst>
                                </wps:cNvPr>
                                <wps:cNvSpPr/>
                                <wps:spPr>
                                  <a:xfrm>
                                    <a:off x="96" y="1123860"/>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450943" name="任意多边形: 形状 450943">
                                  <a:extLst>
                                    <a:ext uri="{FF2B5EF4-FFF2-40B4-BE49-F238E27FC236}">
                                      <a16:creationId xmlns:a16="http://schemas.microsoft.com/office/drawing/2014/main" id="{A5314D5A-2A49-B06C-075E-3A76DC9080C6}"/>
                                    </a:ext>
                                  </a:extLst>
                                </wps:cNvPr>
                                <wps:cNvSpPr/>
                                <wps:spPr>
                                  <a:xfrm>
                                    <a:off x="117171" y="1698954"/>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1228887766" name="任意多边形: 形状 1228887766">
                                  <a:extLst>
                                    <a:ext uri="{FF2B5EF4-FFF2-40B4-BE49-F238E27FC236}">
                                      <a16:creationId xmlns:a16="http://schemas.microsoft.com/office/drawing/2014/main" id="{1422124B-CFC7-69C7-A2CC-6A50148C9FD5}"/>
                                    </a:ext>
                                  </a:extLst>
                                </wps:cNvPr>
                                <wps:cNvSpPr/>
                                <wps:spPr>
                                  <a:xfrm>
                                    <a:off x="5539" y="1467042"/>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776478610" name="任意多边形: 形状 776478610">
                                  <a:extLst>
                                    <a:ext uri="{FF2B5EF4-FFF2-40B4-BE49-F238E27FC236}">
                                      <a16:creationId xmlns:a16="http://schemas.microsoft.com/office/drawing/2014/main" id="{88DA04D3-9CE8-9265-9B63-497B77BDBE98}"/>
                                    </a:ext>
                                  </a:extLst>
                                </wps:cNvPr>
                                <wps:cNvSpPr/>
                                <wps:spPr>
                                  <a:xfrm>
                                    <a:off x="122614" y="2046070"/>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1546911342" name="任意多边形: 形状 1546911342">
                                  <a:extLst>
                                    <a:ext uri="{FF2B5EF4-FFF2-40B4-BE49-F238E27FC236}">
                                      <a16:creationId xmlns:a16="http://schemas.microsoft.com/office/drawing/2014/main" id="{CBB78374-EC83-7C24-0EE9-B5611BF9269A}"/>
                                    </a:ext>
                                  </a:extLst>
                                </wps:cNvPr>
                                <wps:cNvSpPr/>
                                <wps:spPr>
                                  <a:xfrm>
                                    <a:off x="10986" y="1814158"/>
                                    <a:ext cx="1057570"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820333072" name="任意多边形: 形状 820333072"/>
                                <wps:cNvSpPr/>
                                <wps:spPr>
                                  <a:xfrm>
                                    <a:off x="10986" y="2160902"/>
                                    <a:ext cx="1057570"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g:grpSp>
                          </wpg:grpSp>
                          <wpg:grpSp>
                            <wpg:cNvPr id="1856336482" name="组合 37"/>
                            <wpg:cNvGrpSpPr/>
                            <wpg:grpSpPr>
                              <a:xfrm flipH="1">
                                <a:off x="0" y="384637"/>
                                <a:ext cx="114192" cy="375910"/>
                                <a:chOff x="96" y="317689"/>
                                <a:chExt cx="1079539" cy="2309840"/>
                              </a:xfrm>
                            </wpg:grpSpPr>
                            <wps:wsp>
                              <wps:cNvPr id="1351883461" name="任意多边形: 形状 1351883461"/>
                              <wps:cNvSpPr/>
                              <wps:spPr>
                                <a:xfrm>
                                  <a:off x="111728" y="317689"/>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g:grpSp>
                              <wpg:cNvPr id="1666184757" name="组合 1666184757"/>
                              <wpg:cNvGrpSpPr/>
                              <wpg:grpSpPr>
                                <a:xfrm>
                                  <a:off x="96" y="432893"/>
                                  <a:ext cx="1079539" cy="2194636"/>
                                  <a:chOff x="96" y="432893"/>
                                  <a:chExt cx="1079539" cy="2194636"/>
                                </a:xfrm>
                              </wpg:grpSpPr>
                              <wps:wsp>
                                <wps:cNvPr id="910127831" name="任意多边形: 形状 910127831"/>
                                <wps:cNvSpPr/>
                                <wps:spPr>
                                  <a:xfrm>
                                    <a:off x="111728" y="664805"/>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1819866049" name="任意多边形: 形状 1819866049"/>
                                <wps:cNvSpPr/>
                                <wps:spPr>
                                  <a:xfrm>
                                    <a:off x="96" y="432893"/>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991656932" name="任意多边形: 形状 991656932"/>
                                <wps:cNvSpPr/>
                                <wps:spPr>
                                  <a:xfrm>
                                    <a:off x="111728" y="1008656"/>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2083960306" name="任意多边形: 形状 2083960306"/>
                                <wps:cNvSpPr/>
                                <wps:spPr>
                                  <a:xfrm>
                                    <a:off x="96" y="776744"/>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527823621" name="任意多边形: 形状 527823621"/>
                                <wps:cNvSpPr/>
                                <wps:spPr>
                                  <a:xfrm>
                                    <a:off x="111728" y="1355772"/>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1650795038" name="任意多边形: 形状 1650795038"/>
                                <wps:cNvSpPr/>
                                <wps:spPr>
                                  <a:xfrm>
                                    <a:off x="96" y="1123860"/>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2127904700" name="任意多边形: 形状 2127904700"/>
                                <wps:cNvSpPr/>
                                <wps:spPr>
                                  <a:xfrm>
                                    <a:off x="117171" y="1698954"/>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750704228" name="任意多边形: 形状 750704228"/>
                                <wps:cNvSpPr/>
                                <wps:spPr>
                                  <a:xfrm>
                                    <a:off x="5539" y="1467042"/>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567115041" name="任意多边形: 形状 567115041"/>
                                <wps:cNvSpPr/>
                                <wps:spPr>
                                  <a:xfrm>
                                    <a:off x="122614" y="2046070"/>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1699272451" name="任意多边形: 形状 1699272451"/>
                                <wps:cNvSpPr/>
                                <wps:spPr>
                                  <a:xfrm>
                                    <a:off x="10982" y="1814158"/>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124883356" name="任意多边形: 形状 124883356"/>
                                <wps:cNvSpPr/>
                                <wps:spPr>
                                  <a:xfrm>
                                    <a:off x="22066" y="2138309"/>
                                    <a:ext cx="1057569" cy="489220"/>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g:grpSp>
                          </wpg:grpSp>
                          <wpg:grpSp>
                            <wpg:cNvPr id="1613672521" name="组合 37"/>
                            <wpg:cNvGrpSpPr/>
                            <wpg:grpSpPr>
                              <a:xfrm flipH="1">
                                <a:off x="1751" y="716412"/>
                                <a:ext cx="113020" cy="314181"/>
                                <a:chOff x="96" y="317689"/>
                                <a:chExt cx="1063017" cy="1930060"/>
                              </a:xfrm>
                            </wpg:grpSpPr>
                            <wps:wsp>
                              <wps:cNvPr id="1732656003" name="任意多边形: 形状 1732656003"/>
                              <wps:cNvSpPr/>
                              <wps:spPr>
                                <a:xfrm>
                                  <a:off x="111728" y="317689"/>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g:grpSp>
                              <wpg:cNvPr id="1071852080" name="组合 1071852080"/>
                              <wpg:cNvGrpSpPr/>
                              <wpg:grpSpPr>
                                <a:xfrm>
                                  <a:off x="96" y="432893"/>
                                  <a:ext cx="1063017" cy="1814856"/>
                                  <a:chOff x="96" y="432893"/>
                                  <a:chExt cx="1063017" cy="1814856"/>
                                </a:xfrm>
                              </wpg:grpSpPr>
                              <wps:wsp>
                                <wps:cNvPr id="133734285" name="任意多边形: 形状 133734285"/>
                                <wps:cNvSpPr/>
                                <wps:spPr>
                                  <a:xfrm>
                                    <a:off x="111728" y="664805"/>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41564454" name="任意多边形: 形状 41564454"/>
                                <wps:cNvSpPr/>
                                <wps:spPr>
                                  <a:xfrm>
                                    <a:off x="96" y="432893"/>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1310090453" name="任意多边形: 形状 1310090453"/>
                                <wps:cNvSpPr/>
                                <wps:spPr>
                                  <a:xfrm>
                                    <a:off x="111728" y="1008656"/>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376347382" name="任意多边形: 形状 376347382"/>
                                <wps:cNvSpPr/>
                                <wps:spPr>
                                  <a:xfrm>
                                    <a:off x="96" y="776744"/>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369162760" name="任意多边形: 形状 369162760"/>
                                <wps:cNvSpPr/>
                                <wps:spPr>
                                  <a:xfrm>
                                    <a:off x="111728" y="1355772"/>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1866061142" name="任意多边形: 形状 1866061142"/>
                                <wps:cNvSpPr/>
                                <wps:spPr>
                                  <a:xfrm>
                                    <a:off x="96" y="1123860"/>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62334137" name="任意多边形: 形状 62334137"/>
                                <wps:cNvSpPr/>
                                <wps:spPr>
                                  <a:xfrm>
                                    <a:off x="117171" y="1698954"/>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1179341556" name="任意多边形: 形状 1179341556"/>
                                <wps:cNvSpPr/>
                                <wps:spPr>
                                  <a:xfrm>
                                    <a:off x="5539" y="1467042"/>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1317840458" name="任意多边形: 形状 1317840458"/>
                                <wps:cNvSpPr/>
                                <wps:spPr>
                                  <a:xfrm>
                                    <a:off x="21917" y="1814074"/>
                                    <a:ext cx="524548" cy="433675"/>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 name="connsiteX0" fmla="*/ 4044693 w 4044692"/>
                                      <a:gd name="connsiteY0" fmla="*/ 1730691 h 1964055"/>
                                      <a:gd name="connsiteX1" fmla="*/ 3597018 w 4044692"/>
                                      <a:gd name="connsiteY1" fmla="*/ 1883091 h 1964055"/>
                                      <a:gd name="connsiteX2" fmla="*/ 2053968 w 4044692"/>
                                      <a:gd name="connsiteY2" fmla="*/ 1902141 h 1964055"/>
                                      <a:gd name="connsiteX3" fmla="*/ 685416 w 4044692"/>
                                      <a:gd name="connsiteY3" fmla="*/ 1521141 h 1964055"/>
                                      <a:gd name="connsiteX4" fmla="*/ 537683 w 4044692"/>
                                      <a:gd name="connsiteY4" fmla="*/ 1433702 h 1964055"/>
                                      <a:gd name="connsiteX5" fmla="*/ 222311 w 4044692"/>
                                      <a:gd name="connsiteY5" fmla="*/ 1200720 h 1964055"/>
                                      <a:gd name="connsiteX6" fmla="*/ 21714 w 4044692"/>
                                      <a:gd name="connsiteY6" fmla="*/ 516921 h 1964055"/>
                                      <a:gd name="connsiteX7" fmla="*/ 458435 w 4044692"/>
                                      <a:gd name="connsiteY7" fmla="*/ -1 h 1964055"/>
                                      <a:gd name="connsiteX0" fmla="*/ 3597018 w 3597019"/>
                                      <a:gd name="connsiteY0" fmla="*/ 1883091 h 1964055"/>
                                      <a:gd name="connsiteX1" fmla="*/ 2053968 w 3597019"/>
                                      <a:gd name="connsiteY1" fmla="*/ 1902141 h 1964055"/>
                                      <a:gd name="connsiteX2" fmla="*/ 685416 w 3597019"/>
                                      <a:gd name="connsiteY2" fmla="*/ 1521141 h 1964055"/>
                                      <a:gd name="connsiteX3" fmla="*/ 537683 w 3597019"/>
                                      <a:gd name="connsiteY3" fmla="*/ 1433702 h 1964055"/>
                                      <a:gd name="connsiteX4" fmla="*/ 222311 w 3597019"/>
                                      <a:gd name="connsiteY4" fmla="*/ 1200720 h 1964055"/>
                                      <a:gd name="connsiteX5" fmla="*/ 21714 w 3597019"/>
                                      <a:gd name="connsiteY5" fmla="*/ 516921 h 1964055"/>
                                      <a:gd name="connsiteX6" fmla="*/ 458435 w 3597019"/>
                                      <a:gd name="connsiteY6" fmla="*/ -1 h 1964055"/>
                                      <a:gd name="connsiteX0" fmla="*/ 2889044 w 2889044"/>
                                      <a:gd name="connsiteY0" fmla="*/ 2709066 h 2721238"/>
                                      <a:gd name="connsiteX1" fmla="*/ 2053968 w 2889044"/>
                                      <a:gd name="connsiteY1" fmla="*/ 1902141 h 2721238"/>
                                      <a:gd name="connsiteX2" fmla="*/ 685416 w 2889044"/>
                                      <a:gd name="connsiteY2" fmla="*/ 1521141 h 2721238"/>
                                      <a:gd name="connsiteX3" fmla="*/ 537683 w 2889044"/>
                                      <a:gd name="connsiteY3" fmla="*/ 1433702 h 2721238"/>
                                      <a:gd name="connsiteX4" fmla="*/ 222311 w 2889044"/>
                                      <a:gd name="connsiteY4" fmla="*/ 1200720 h 2721238"/>
                                      <a:gd name="connsiteX5" fmla="*/ 21714 w 2889044"/>
                                      <a:gd name="connsiteY5" fmla="*/ 516921 h 2721238"/>
                                      <a:gd name="connsiteX6" fmla="*/ 458435 w 2889044"/>
                                      <a:gd name="connsiteY6" fmla="*/ -1 h 2721238"/>
                                      <a:gd name="connsiteX0" fmla="*/ 2889044 w 2889044"/>
                                      <a:gd name="connsiteY0" fmla="*/ 2709066 h 2709067"/>
                                      <a:gd name="connsiteX1" fmla="*/ 2053968 w 2889044"/>
                                      <a:gd name="connsiteY1" fmla="*/ 1902141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053968 w 2889044"/>
                                      <a:gd name="connsiteY1" fmla="*/ 1902141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053968 w 2889044"/>
                                      <a:gd name="connsiteY1" fmla="*/ 1902141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053968 w 2889044"/>
                                      <a:gd name="connsiteY1" fmla="*/ 1902141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198188 w 2889044"/>
                                      <a:gd name="connsiteY1" fmla="*/ 1741056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198188 w 2889044"/>
                                      <a:gd name="connsiteY1" fmla="*/ 1741056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220401 w 2220401"/>
                                      <a:gd name="connsiteY0" fmla="*/ 2655372 h 2655372"/>
                                      <a:gd name="connsiteX1" fmla="*/ 2198188 w 2220401"/>
                                      <a:gd name="connsiteY1" fmla="*/ 1741056 h 2655372"/>
                                      <a:gd name="connsiteX2" fmla="*/ 685416 w 2220401"/>
                                      <a:gd name="connsiteY2" fmla="*/ 1521141 h 2655372"/>
                                      <a:gd name="connsiteX3" fmla="*/ 537683 w 2220401"/>
                                      <a:gd name="connsiteY3" fmla="*/ 1433702 h 2655372"/>
                                      <a:gd name="connsiteX4" fmla="*/ 222311 w 2220401"/>
                                      <a:gd name="connsiteY4" fmla="*/ 1200720 h 2655372"/>
                                      <a:gd name="connsiteX5" fmla="*/ 21714 w 2220401"/>
                                      <a:gd name="connsiteY5" fmla="*/ 516921 h 2655372"/>
                                      <a:gd name="connsiteX6" fmla="*/ 458435 w 2220401"/>
                                      <a:gd name="connsiteY6" fmla="*/ -1 h 2655372"/>
                                      <a:gd name="connsiteX0" fmla="*/ 2220401 w 2220875"/>
                                      <a:gd name="connsiteY0" fmla="*/ 2655372 h 2655372"/>
                                      <a:gd name="connsiteX1" fmla="*/ 2198188 w 2220875"/>
                                      <a:gd name="connsiteY1" fmla="*/ 1741056 h 2655372"/>
                                      <a:gd name="connsiteX2" fmla="*/ 685416 w 2220875"/>
                                      <a:gd name="connsiteY2" fmla="*/ 1521141 h 2655372"/>
                                      <a:gd name="connsiteX3" fmla="*/ 537683 w 2220875"/>
                                      <a:gd name="connsiteY3" fmla="*/ 1433702 h 2655372"/>
                                      <a:gd name="connsiteX4" fmla="*/ 222311 w 2220875"/>
                                      <a:gd name="connsiteY4" fmla="*/ 1200720 h 2655372"/>
                                      <a:gd name="connsiteX5" fmla="*/ 21714 w 2220875"/>
                                      <a:gd name="connsiteY5" fmla="*/ 516921 h 2655372"/>
                                      <a:gd name="connsiteX6" fmla="*/ 458435 w 2220875"/>
                                      <a:gd name="connsiteY6" fmla="*/ -1 h 2655372"/>
                                      <a:gd name="connsiteX0" fmla="*/ 2181070 w 2206755"/>
                                      <a:gd name="connsiteY0" fmla="*/ 2494292 h 2494292"/>
                                      <a:gd name="connsiteX1" fmla="*/ 2198188 w 2206755"/>
                                      <a:gd name="connsiteY1" fmla="*/ 1741056 h 2494292"/>
                                      <a:gd name="connsiteX2" fmla="*/ 685416 w 2206755"/>
                                      <a:gd name="connsiteY2" fmla="*/ 1521141 h 2494292"/>
                                      <a:gd name="connsiteX3" fmla="*/ 537683 w 2206755"/>
                                      <a:gd name="connsiteY3" fmla="*/ 1433702 h 2494292"/>
                                      <a:gd name="connsiteX4" fmla="*/ 222311 w 2206755"/>
                                      <a:gd name="connsiteY4" fmla="*/ 1200720 h 2494292"/>
                                      <a:gd name="connsiteX5" fmla="*/ 21714 w 2206755"/>
                                      <a:gd name="connsiteY5" fmla="*/ 516921 h 2494292"/>
                                      <a:gd name="connsiteX6" fmla="*/ 458435 w 2206755"/>
                                      <a:gd name="connsiteY6" fmla="*/ -1 h 2494292"/>
                                      <a:gd name="connsiteX0" fmla="*/ 2207289 w 2213030"/>
                                      <a:gd name="connsiteY0" fmla="*/ 2507713 h 2507713"/>
                                      <a:gd name="connsiteX1" fmla="*/ 2198188 w 2213030"/>
                                      <a:gd name="connsiteY1" fmla="*/ 1741056 h 2507713"/>
                                      <a:gd name="connsiteX2" fmla="*/ 685416 w 2213030"/>
                                      <a:gd name="connsiteY2" fmla="*/ 1521141 h 2507713"/>
                                      <a:gd name="connsiteX3" fmla="*/ 537683 w 2213030"/>
                                      <a:gd name="connsiteY3" fmla="*/ 1433702 h 2507713"/>
                                      <a:gd name="connsiteX4" fmla="*/ 222311 w 2213030"/>
                                      <a:gd name="connsiteY4" fmla="*/ 1200720 h 2507713"/>
                                      <a:gd name="connsiteX5" fmla="*/ 21714 w 2213030"/>
                                      <a:gd name="connsiteY5" fmla="*/ 516921 h 2507713"/>
                                      <a:gd name="connsiteX6" fmla="*/ 458435 w 2213030"/>
                                      <a:gd name="connsiteY6" fmla="*/ -1 h 2507713"/>
                                      <a:gd name="connsiteX0" fmla="*/ 2207289 w 2207313"/>
                                      <a:gd name="connsiteY0" fmla="*/ 2507713 h 2507713"/>
                                      <a:gd name="connsiteX1" fmla="*/ 2198188 w 2207313"/>
                                      <a:gd name="connsiteY1" fmla="*/ 1741056 h 2507713"/>
                                      <a:gd name="connsiteX2" fmla="*/ 685416 w 2207313"/>
                                      <a:gd name="connsiteY2" fmla="*/ 1521141 h 2507713"/>
                                      <a:gd name="connsiteX3" fmla="*/ 537683 w 2207313"/>
                                      <a:gd name="connsiteY3" fmla="*/ 1433702 h 2507713"/>
                                      <a:gd name="connsiteX4" fmla="*/ 222311 w 2207313"/>
                                      <a:gd name="connsiteY4" fmla="*/ 1200720 h 2507713"/>
                                      <a:gd name="connsiteX5" fmla="*/ 21714 w 2207313"/>
                                      <a:gd name="connsiteY5" fmla="*/ 516921 h 2507713"/>
                                      <a:gd name="connsiteX6" fmla="*/ 458435 w 2207313"/>
                                      <a:gd name="connsiteY6" fmla="*/ -1 h 2507713"/>
                                      <a:gd name="connsiteX0" fmla="*/ 2167957 w 2198188"/>
                                      <a:gd name="connsiteY0" fmla="*/ 2467439 h 2467439"/>
                                      <a:gd name="connsiteX1" fmla="*/ 2198188 w 2198188"/>
                                      <a:gd name="connsiteY1" fmla="*/ 1741056 h 2467439"/>
                                      <a:gd name="connsiteX2" fmla="*/ 685416 w 2198188"/>
                                      <a:gd name="connsiteY2" fmla="*/ 1521141 h 2467439"/>
                                      <a:gd name="connsiteX3" fmla="*/ 537683 w 2198188"/>
                                      <a:gd name="connsiteY3" fmla="*/ 1433702 h 2467439"/>
                                      <a:gd name="connsiteX4" fmla="*/ 222311 w 2198188"/>
                                      <a:gd name="connsiteY4" fmla="*/ 1200720 h 2467439"/>
                                      <a:gd name="connsiteX5" fmla="*/ 21714 w 2198188"/>
                                      <a:gd name="connsiteY5" fmla="*/ 516921 h 2467439"/>
                                      <a:gd name="connsiteX6" fmla="*/ 458435 w 2198188"/>
                                      <a:gd name="connsiteY6" fmla="*/ -1 h 2467439"/>
                                      <a:gd name="connsiteX0" fmla="*/ 2207289 w 2207313"/>
                                      <a:gd name="connsiteY0" fmla="*/ 2467439 h 2467439"/>
                                      <a:gd name="connsiteX1" fmla="*/ 2198188 w 2207313"/>
                                      <a:gd name="connsiteY1" fmla="*/ 1741056 h 2467439"/>
                                      <a:gd name="connsiteX2" fmla="*/ 685416 w 2207313"/>
                                      <a:gd name="connsiteY2" fmla="*/ 1521141 h 2467439"/>
                                      <a:gd name="connsiteX3" fmla="*/ 537683 w 2207313"/>
                                      <a:gd name="connsiteY3" fmla="*/ 1433702 h 2467439"/>
                                      <a:gd name="connsiteX4" fmla="*/ 222311 w 2207313"/>
                                      <a:gd name="connsiteY4" fmla="*/ 1200720 h 2467439"/>
                                      <a:gd name="connsiteX5" fmla="*/ 21714 w 2207313"/>
                                      <a:gd name="connsiteY5" fmla="*/ 516921 h 2467439"/>
                                      <a:gd name="connsiteX6" fmla="*/ 458435 w 2207313"/>
                                      <a:gd name="connsiteY6" fmla="*/ -1 h 2467439"/>
                                      <a:gd name="connsiteX0" fmla="*/ 2207289 w 2207313"/>
                                      <a:gd name="connsiteY0" fmla="*/ 2467439 h 2467439"/>
                                      <a:gd name="connsiteX1" fmla="*/ 2198188 w 2207313"/>
                                      <a:gd name="connsiteY1" fmla="*/ 1741056 h 2467439"/>
                                      <a:gd name="connsiteX2" fmla="*/ 685416 w 2207313"/>
                                      <a:gd name="connsiteY2" fmla="*/ 1521141 h 2467439"/>
                                      <a:gd name="connsiteX3" fmla="*/ 537683 w 2207313"/>
                                      <a:gd name="connsiteY3" fmla="*/ 1433702 h 2467439"/>
                                      <a:gd name="connsiteX4" fmla="*/ 222311 w 2207313"/>
                                      <a:gd name="connsiteY4" fmla="*/ 1200720 h 2467439"/>
                                      <a:gd name="connsiteX5" fmla="*/ 21714 w 2207313"/>
                                      <a:gd name="connsiteY5" fmla="*/ 516921 h 2467439"/>
                                      <a:gd name="connsiteX6" fmla="*/ 458435 w 2207313"/>
                                      <a:gd name="connsiteY6" fmla="*/ -1 h 2467439"/>
                                      <a:gd name="connsiteX0" fmla="*/ 2194181 w 2198192"/>
                                      <a:gd name="connsiteY0" fmla="*/ 2413744 h 2413744"/>
                                      <a:gd name="connsiteX1" fmla="*/ 2198188 w 2198192"/>
                                      <a:gd name="connsiteY1" fmla="*/ 1741056 h 2413744"/>
                                      <a:gd name="connsiteX2" fmla="*/ 685416 w 2198192"/>
                                      <a:gd name="connsiteY2" fmla="*/ 1521141 h 2413744"/>
                                      <a:gd name="connsiteX3" fmla="*/ 537683 w 2198192"/>
                                      <a:gd name="connsiteY3" fmla="*/ 1433702 h 2413744"/>
                                      <a:gd name="connsiteX4" fmla="*/ 222311 w 2198192"/>
                                      <a:gd name="connsiteY4" fmla="*/ 1200720 h 2413744"/>
                                      <a:gd name="connsiteX5" fmla="*/ 21714 w 2198192"/>
                                      <a:gd name="connsiteY5" fmla="*/ 516921 h 2413744"/>
                                      <a:gd name="connsiteX6" fmla="*/ 458435 w 2198192"/>
                                      <a:gd name="connsiteY6" fmla="*/ -1 h 2413744"/>
                                      <a:gd name="connsiteX0" fmla="*/ 2207289 w 2207313"/>
                                      <a:gd name="connsiteY0" fmla="*/ 2413744 h 2413744"/>
                                      <a:gd name="connsiteX1" fmla="*/ 2198188 w 2207313"/>
                                      <a:gd name="connsiteY1" fmla="*/ 1741056 h 2413744"/>
                                      <a:gd name="connsiteX2" fmla="*/ 685416 w 2207313"/>
                                      <a:gd name="connsiteY2" fmla="*/ 1521141 h 2413744"/>
                                      <a:gd name="connsiteX3" fmla="*/ 537683 w 2207313"/>
                                      <a:gd name="connsiteY3" fmla="*/ 1433702 h 2413744"/>
                                      <a:gd name="connsiteX4" fmla="*/ 222311 w 2207313"/>
                                      <a:gd name="connsiteY4" fmla="*/ 1200720 h 2413744"/>
                                      <a:gd name="connsiteX5" fmla="*/ 21714 w 2207313"/>
                                      <a:gd name="connsiteY5" fmla="*/ 516921 h 2413744"/>
                                      <a:gd name="connsiteX6" fmla="*/ 458435 w 2207313"/>
                                      <a:gd name="connsiteY6" fmla="*/ -1 h 2413744"/>
                                      <a:gd name="connsiteX0" fmla="*/ 2181065 w 2198188"/>
                                      <a:gd name="connsiteY0" fmla="*/ 2400319 h 2400319"/>
                                      <a:gd name="connsiteX1" fmla="*/ 2198188 w 2198188"/>
                                      <a:gd name="connsiteY1" fmla="*/ 1741056 h 2400319"/>
                                      <a:gd name="connsiteX2" fmla="*/ 685416 w 2198188"/>
                                      <a:gd name="connsiteY2" fmla="*/ 1521141 h 2400319"/>
                                      <a:gd name="connsiteX3" fmla="*/ 537683 w 2198188"/>
                                      <a:gd name="connsiteY3" fmla="*/ 1433702 h 2400319"/>
                                      <a:gd name="connsiteX4" fmla="*/ 222311 w 2198188"/>
                                      <a:gd name="connsiteY4" fmla="*/ 1200720 h 2400319"/>
                                      <a:gd name="connsiteX5" fmla="*/ 21714 w 2198188"/>
                                      <a:gd name="connsiteY5" fmla="*/ 516921 h 2400319"/>
                                      <a:gd name="connsiteX6" fmla="*/ 458435 w 2198188"/>
                                      <a:gd name="connsiteY6" fmla="*/ -1 h 2400319"/>
                                      <a:gd name="connsiteX0" fmla="*/ 2207289 w 2207313"/>
                                      <a:gd name="connsiteY0" fmla="*/ 2360049 h 2360049"/>
                                      <a:gd name="connsiteX1" fmla="*/ 2198188 w 2207313"/>
                                      <a:gd name="connsiteY1" fmla="*/ 1741056 h 2360049"/>
                                      <a:gd name="connsiteX2" fmla="*/ 685416 w 2207313"/>
                                      <a:gd name="connsiteY2" fmla="*/ 1521141 h 2360049"/>
                                      <a:gd name="connsiteX3" fmla="*/ 537683 w 2207313"/>
                                      <a:gd name="connsiteY3" fmla="*/ 1433702 h 2360049"/>
                                      <a:gd name="connsiteX4" fmla="*/ 222311 w 2207313"/>
                                      <a:gd name="connsiteY4" fmla="*/ 1200720 h 2360049"/>
                                      <a:gd name="connsiteX5" fmla="*/ 21714 w 2207313"/>
                                      <a:gd name="connsiteY5" fmla="*/ 516921 h 2360049"/>
                                      <a:gd name="connsiteX6" fmla="*/ 458435 w 2207313"/>
                                      <a:gd name="connsiteY6" fmla="*/ -1 h 2360049"/>
                                      <a:gd name="connsiteX0" fmla="*/ 2194177 w 2198192"/>
                                      <a:gd name="connsiteY0" fmla="*/ 2319779 h 2319779"/>
                                      <a:gd name="connsiteX1" fmla="*/ 2198188 w 2198192"/>
                                      <a:gd name="connsiteY1" fmla="*/ 1741056 h 2319779"/>
                                      <a:gd name="connsiteX2" fmla="*/ 685416 w 2198192"/>
                                      <a:gd name="connsiteY2" fmla="*/ 1521141 h 2319779"/>
                                      <a:gd name="connsiteX3" fmla="*/ 537683 w 2198192"/>
                                      <a:gd name="connsiteY3" fmla="*/ 1433702 h 2319779"/>
                                      <a:gd name="connsiteX4" fmla="*/ 222311 w 2198192"/>
                                      <a:gd name="connsiteY4" fmla="*/ 1200720 h 2319779"/>
                                      <a:gd name="connsiteX5" fmla="*/ 21714 w 2198192"/>
                                      <a:gd name="connsiteY5" fmla="*/ 516921 h 2319779"/>
                                      <a:gd name="connsiteX6" fmla="*/ 458435 w 2198192"/>
                                      <a:gd name="connsiteY6" fmla="*/ -1 h 2319779"/>
                                      <a:gd name="connsiteX0" fmla="*/ 2194177 w 2194177"/>
                                      <a:gd name="connsiteY0" fmla="*/ 2319779 h 2319779"/>
                                      <a:gd name="connsiteX1" fmla="*/ 2085485 w 2194177"/>
                                      <a:gd name="connsiteY1" fmla="*/ 1741055 h 2319779"/>
                                      <a:gd name="connsiteX2" fmla="*/ 685416 w 2194177"/>
                                      <a:gd name="connsiteY2" fmla="*/ 1521141 h 2319779"/>
                                      <a:gd name="connsiteX3" fmla="*/ 537683 w 2194177"/>
                                      <a:gd name="connsiteY3" fmla="*/ 1433702 h 2319779"/>
                                      <a:gd name="connsiteX4" fmla="*/ 222311 w 2194177"/>
                                      <a:gd name="connsiteY4" fmla="*/ 1200720 h 2319779"/>
                                      <a:gd name="connsiteX5" fmla="*/ 21714 w 2194177"/>
                                      <a:gd name="connsiteY5" fmla="*/ 516921 h 2319779"/>
                                      <a:gd name="connsiteX6" fmla="*/ 458435 w 2194177"/>
                                      <a:gd name="connsiteY6" fmla="*/ -1 h 2319779"/>
                                      <a:gd name="connsiteX0" fmla="*/ 2194177 w 2194177"/>
                                      <a:gd name="connsiteY0" fmla="*/ 2319779 h 2319779"/>
                                      <a:gd name="connsiteX1" fmla="*/ 2105879 w 2194177"/>
                                      <a:gd name="connsiteY1" fmla="*/ 1741055 h 2319779"/>
                                      <a:gd name="connsiteX2" fmla="*/ 685416 w 2194177"/>
                                      <a:gd name="connsiteY2" fmla="*/ 1521141 h 2319779"/>
                                      <a:gd name="connsiteX3" fmla="*/ 537683 w 2194177"/>
                                      <a:gd name="connsiteY3" fmla="*/ 1433702 h 2319779"/>
                                      <a:gd name="connsiteX4" fmla="*/ 222311 w 2194177"/>
                                      <a:gd name="connsiteY4" fmla="*/ 1200720 h 2319779"/>
                                      <a:gd name="connsiteX5" fmla="*/ 21714 w 2194177"/>
                                      <a:gd name="connsiteY5" fmla="*/ 516921 h 2319779"/>
                                      <a:gd name="connsiteX6" fmla="*/ 458435 w 2194177"/>
                                      <a:gd name="connsiteY6" fmla="*/ -1 h 2319779"/>
                                      <a:gd name="connsiteX0" fmla="*/ 2102402 w 2105887"/>
                                      <a:gd name="connsiteY0" fmla="*/ 2319779 h 2319779"/>
                                      <a:gd name="connsiteX1" fmla="*/ 2105879 w 2105887"/>
                                      <a:gd name="connsiteY1" fmla="*/ 1741055 h 2319779"/>
                                      <a:gd name="connsiteX2" fmla="*/ 685416 w 2105887"/>
                                      <a:gd name="connsiteY2" fmla="*/ 1521141 h 2319779"/>
                                      <a:gd name="connsiteX3" fmla="*/ 537683 w 2105887"/>
                                      <a:gd name="connsiteY3" fmla="*/ 1433702 h 2319779"/>
                                      <a:gd name="connsiteX4" fmla="*/ 222311 w 2105887"/>
                                      <a:gd name="connsiteY4" fmla="*/ 1200720 h 2319779"/>
                                      <a:gd name="connsiteX5" fmla="*/ 21714 w 2105887"/>
                                      <a:gd name="connsiteY5" fmla="*/ 516921 h 2319779"/>
                                      <a:gd name="connsiteX6" fmla="*/ 458435 w 2105887"/>
                                      <a:gd name="connsiteY6" fmla="*/ -1 h 2319779"/>
                                      <a:gd name="connsiteX0" fmla="*/ 2102402 w 2105887"/>
                                      <a:gd name="connsiteY0" fmla="*/ 2319779 h 2319779"/>
                                      <a:gd name="connsiteX1" fmla="*/ 2105879 w 2105887"/>
                                      <a:gd name="connsiteY1" fmla="*/ 1741055 h 2319779"/>
                                      <a:gd name="connsiteX2" fmla="*/ 685416 w 2105887"/>
                                      <a:gd name="connsiteY2" fmla="*/ 1521141 h 2319779"/>
                                      <a:gd name="connsiteX3" fmla="*/ 537683 w 2105887"/>
                                      <a:gd name="connsiteY3" fmla="*/ 1433702 h 2319779"/>
                                      <a:gd name="connsiteX4" fmla="*/ 222311 w 2105887"/>
                                      <a:gd name="connsiteY4" fmla="*/ 1200720 h 2319779"/>
                                      <a:gd name="connsiteX5" fmla="*/ 21714 w 2105887"/>
                                      <a:gd name="connsiteY5" fmla="*/ 516921 h 2319779"/>
                                      <a:gd name="connsiteX6" fmla="*/ 458435 w 2105887"/>
                                      <a:gd name="connsiteY6" fmla="*/ -1 h 2319779"/>
                                      <a:gd name="connsiteX0" fmla="*/ 2102402 w 2105879"/>
                                      <a:gd name="connsiteY0" fmla="*/ 2319779 h 2319779"/>
                                      <a:gd name="connsiteX1" fmla="*/ 2105879 w 2105879"/>
                                      <a:gd name="connsiteY1" fmla="*/ 1741055 h 2319779"/>
                                      <a:gd name="connsiteX2" fmla="*/ 685416 w 2105879"/>
                                      <a:gd name="connsiteY2" fmla="*/ 1521141 h 2319779"/>
                                      <a:gd name="connsiteX3" fmla="*/ 537683 w 2105879"/>
                                      <a:gd name="connsiteY3" fmla="*/ 1433702 h 2319779"/>
                                      <a:gd name="connsiteX4" fmla="*/ 222311 w 2105879"/>
                                      <a:gd name="connsiteY4" fmla="*/ 1200720 h 2319779"/>
                                      <a:gd name="connsiteX5" fmla="*/ 21714 w 2105879"/>
                                      <a:gd name="connsiteY5" fmla="*/ 516921 h 2319779"/>
                                      <a:gd name="connsiteX6" fmla="*/ 458435 w 2105879"/>
                                      <a:gd name="connsiteY6" fmla="*/ -1 h 2319779"/>
                                      <a:gd name="connsiteX0" fmla="*/ 2102402 w 2109821"/>
                                      <a:gd name="connsiteY0" fmla="*/ 2319779 h 2319779"/>
                                      <a:gd name="connsiteX1" fmla="*/ 2105879 w 2109821"/>
                                      <a:gd name="connsiteY1" fmla="*/ 1741055 h 2319779"/>
                                      <a:gd name="connsiteX2" fmla="*/ 685416 w 2109821"/>
                                      <a:gd name="connsiteY2" fmla="*/ 1521141 h 2319779"/>
                                      <a:gd name="connsiteX3" fmla="*/ 537683 w 2109821"/>
                                      <a:gd name="connsiteY3" fmla="*/ 1433702 h 2319779"/>
                                      <a:gd name="connsiteX4" fmla="*/ 222311 w 2109821"/>
                                      <a:gd name="connsiteY4" fmla="*/ 1200720 h 2319779"/>
                                      <a:gd name="connsiteX5" fmla="*/ 21714 w 2109821"/>
                                      <a:gd name="connsiteY5" fmla="*/ 516921 h 2319779"/>
                                      <a:gd name="connsiteX6" fmla="*/ 458435 w 2109821"/>
                                      <a:gd name="connsiteY6" fmla="*/ -1 h 2319779"/>
                                      <a:gd name="connsiteX0" fmla="*/ 2102402 w 2107501"/>
                                      <a:gd name="connsiteY0" fmla="*/ 2319779 h 2319779"/>
                                      <a:gd name="connsiteX1" fmla="*/ 2105879 w 2107501"/>
                                      <a:gd name="connsiteY1" fmla="*/ 1741055 h 2319779"/>
                                      <a:gd name="connsiteX2" fmla="*/ 685416 w 2107501"/>
                                      <a:gd name="connsiteY2" fmla="*/ 1521141 h 2319779"/>
                                      <a:gd name="connsiteX3" fmla="*/ 537683 w 2107501"/>
                                      <a:gd name="connsiteY3" fmla="*/ 1433702 h 2319779"/>
                                      <a:gd name="connsiteX4" fmla="*/ 222311 w 2107501"/>
                                      <a:gd name="connsiteY4" fmla="*/ 1200720 h 2319779"/>
                                      <a:gd name="connsiteX5" fmla="*/ 21714 w 2107501"/>
                                      <a:gd name="connsiteY5" fmla="*/ 516921 h 2319779"/>
                                      <a:gd name="connsiteX6" fmla="*/ 458435 w 2107501"/>
                                      <a:gd name="connsiteY6" fmla="*/ -1 h 2319779"/>
                                      <a:gd name="connsiteX0" fmla="*/ 2102402 w 2109821"/>
                                      <a:gd name="connsiteY0" fmla="*/ 2319779 h 2319779"/>
                                      <a:gd name="connsiteX1" fmla="*/ 2105879 w 2109821"/>
                                      <a:gd name="connsiteY1" fmla="*/ 1741055 h 2319779"/>
                                      <a:gd name="connsiteX2" fmla="*/ 685416 w 2109821"/>
                                      <a:gd name="connsiteY2" fmla="*/ 1521141 h 2319779"/>
                                      <a:gd name="connsiteX3" fmla="*/ 537683 w 2109821"/>
                                      <a:gd name="connsiteY3" fmla="*/ 1433702 h 2319779"/>
                                      <a:gd name="connsiteX4" fmla="*/ 222311 w 2109821"/>
                                      <a:gd name="connsiteY4" fmla="*/ 1200720 h 2319779"/>
                                      <a:gd name="connsiteX5" fmla="*/ 21714 w 2109821"/>
                                      <a:gd name="connsiteY5" fmla="*/ 516921 h 2319779"/>
                                      <a:gd name="connsiteX6" fmla="*/ 458435 w 2109821"/>
                                      <a:gd name="connsiteY6" fmla="*/ -1 h 2319779"/>
                                      <a:gd name="connsiteX0" fmla="*/ 2102402 w 2105879"/>
                                      <a:gd name="connsiteY0" fmla="*/ 2319779 h 2319779"/>
                                      <a:gd name="connsiteX1" fmla="*/ 2105879 w 2105879"/>
                                      <a:gd name="connsiteY1" fmla="*/ 1741055 h 2319779"/>
                                      <a:gd name="connsiteX2" fmla="*/ 685416 w 2105879"/>
                                      <a:gd name="connsiteY2" fmla="*/ 1521141 h 2319779"/>
                                      <a:gd name="connsiteX3" fmla="*/ 537683 w 2105879"/>
                                      <a:gd name="connsiteY3" fmla="*/ 1433702 h 2319779"/>
                                      <a:gd name="connsiteX4" fmla="*/ 222311 w 2105879"/>
                                      <a:gd name="connsiteY4" fmla="*/ 1200720 h 2319779"/>
                                      <a:gd name="connsiteX5" fmla="*/ 21714 w 2105879"/>
                                      <a:gd name="connsiteY5" fmla="*/ 516921 h 2319779"/>
                                      <a:gd name="connsiteX6" fmla="*/ 458435 w 2105879"/>
                                      <a:gd name="connsiteY6" fmla="*/ -1 h 2319779"/>
                                      <a:gd name="connsiteX0" fmla="*/ 2102402 w 2105883"/>
                                      <a:gd name="connsiteY0" fmla="*/ 2319779 h 2319779"/>
                                      <a:gd name="connsiteX1" fmla="*/ 2105879 w 2105883"/>
                                      <a:gd name="connsiteY1" fmla="*/ 1741055 h 2319779"/>
                                      <a:gd name="connsiteX2" fmla="*/ 685416 w 2105883"/>
                                      <a:gd name="connsiteY2" fmla="*/ 1521141 h 2319779"/>
                                      <a:gd name="connsiteX3" fmla="*/ 537683 w 2105883"/>
                                      <a:gd name="connsiteY3" fmla="*/ 1433702 h 2319779"/>
                                      <a:gd name="connsiteX4" fmla="*/ 222311 w 2105883"/>
                                      <a:gd name="connsiteY4" fmla="*/ 1200720 h 2319779"/>
                                      <a:gd name="connsiteX5" fmla="*/ 21714 w 2105883"/>
                                      <a:gd name="connsiteY5" fmla="*/ 516921 h 2319779"/>
                                      <a:gd name="connsiteX6" fmla="*/ 458435 w 2105883"/>
                                      <a:gd name="connsiteY6" fmla="*/ -1 h 2319779"/>
                                      <a:gd name="connsiteX0" fmla="*/ 2102402 w 2105879"/>
                                      <a:gd name="connsiteY0" fmla="*/ 2319779 h 2319779"/>
                                      <a:gd name="connsiteX1" fmla="*/ 2105879 w 2105879"/>
                                      <a:gd name="connsiteY1" fmla="*/ 1741055 h 2319779"/>
                                      <a:gd name="connsiteX2" fmla="*/ 685416 w 2105879"/>
                                      <a:gd name="connsiteY2" fmla="*/ 1521141 h 2319779"/>
                                      <a:gd name="connsiteX3" fmla="*/ 537683 w 2105879"/>
                                      <a:gd name="connsiteY3" fmla="*/ 1433702 h 2319779"/>
                                      <a:gd name="connsiteX4" fmla="*/ 222311 w 2105879"/>
                                      <a:gd name="connsiteY4" fmla="*/ 1200720 h 2319779"/>
                                      <a:gd name="connsiteX5" fmla="*/ 21714 w 2105879"/>
                                      <a:gd name="connsiteY5" fmla="*/ 516921 h 2319779"/>
                                      <a:gd name="connsiteX6" fmla="*/ 458435 w 2105879"/>
                                      <a:gd name="connsiteY6" fmla="*/ -1 h 2319779"/>
                                      <a:gd name="connsiteX0" fmla="*/ 2102402 w 2108340"/>
                                      <a:gd name="connsiteY0" fmla="*/ 2319779 h 2319779"/>
                                      <a:gd name="connsiteX1" fmla="*/ 2105879 w 2108340"/>
                                      <a:gd name="connsiteY1" fmla="*/ 1741055 h 2319779"/>
                                      <a:gd name="connsiteX2" fmla="*/ 685416 w 2108340"/>
                                      <a:gd name="connsiteY2" fmla="*/ 1521141 h 2319779"/>
                                      <a:gd name="connsiteX3" fmla="*/ 537683 w 2108340"/>
                                      <a:gd name="connsiteY3" fmla="*/ 1433702 h 2319779"/>
                                      <a:gd name="connsiteX4" fmla="*/ 222311 w 2108340"/>
                                      <a:gd name="connsiteY4" fmla="*/ 1200720 h 2319779"/>
                                      <a:gd name="connsiteX5" fmla="*/ 21714 w 2108340"/>
                                      <a:gd name="connsiteY5" fmla="*/ 516921 h 2319779"/>
                                      <a:gd name="connsiteX6" fmla="*/ 458435 w 2108340"/>
                                      <a:gd name="connsiteY6" fmla="*/ -1 h 2319779"/>
                                      <a:gd name="connsiteX0" fmla="*/ 2102402 w 2105879"/>
                                      <a:gd name="connsiteY0" fmla="*/ 2319779 h 2319779"/>
                                      <a:gd name="connsiteX1" fmla="*/ 2105879 w 2105879"/>
                                      <a:gd name="connsiteY1" fmla="*/ 1741055 h 2319779"/>
                                      <a:gd name="connsiteX2" fmla="*/ 685416 w 2105879"/>
                                      <a:gd name="connsiteY2" fmla="*/ 1521141 h 2319779"/>
                                      <a:gd name="connsiteX3" fmla="*/ 537683 w 2105879"/>
                                      <a:gd name="connsiteY3" fmla="*/ 1433702 h 2319779"/>
                                      <a:gd name="connsiteX4" fmla="*/ 222311 w 2105879"/>
                                      <a:gd name="connsiteY4" fmla="*/ 1200720 h 2319779"/>
                                      <a:gd name="connsiteX5" fmla="*/ 21714 w 2105879"/>
                                      <a:gd name="connsiteY5" fmla="*/ 516921 h 2319779"/>
                                      <a:gd name="connsiteX6" fmla="*/ 458435 w 2105879"/>
                                      <a:gd name="connsiteY6" fmla="*/ -1 h 2319779"/>
                                      <a:gd name="connsiteX0" fmla="*/ 2102402 w 2105883"/>
                                      <a:gd name="connsiteY0" fmla="*/ 2319779 h 2319779"/>
                                      <a:gd name="connsiteX1" fmla="*/ 2105879 w 2105883"/>
                                      <a:gd name="connsiteY1" fmla="*/ 1741055 h 2319779"/>
                                      <a:gd name="connsiteX2" fmla="*/ 685416 w 2105883"/>
                                      <a:gd name="connsiteY2" fmla="*/ 1521141 h 2319779"/>
                                      <a:gd name="connsiteX3" fmla="*/ 537683 w 2105883"/>
                                      <a:gd name="connsiteY3" fmla="*/ 1433702 h 2319779"/>
                                      <a:gd name="connsiteX4" fmla="*/ 222311 w 2105883"/>
                                      <a:gd name="connsiteY4" fmla="*/ 1200720 h 2319779"/>
                                      <a:gd name="connsiteX5" fmla="*/ 21714 w 2105883"/>
                                      <a:gd name="connsiteY5" fmla="*/ 516921 h 2319779"/>
                                      <a:gd name="connsiteX6" fmla="*/ 458435 w 2105883"/>
                                      <a:gd name="connsiteY6" fmla="*/ -1 h 2319779"/>
                                      <a:gd name="connsiteX0" fmla="*/ 2105879 w 2105879"/>
                                      <a:gd name="connsiteY0" fmla="*/ 1741055 h 1741055"/>
                                      <a:gd name="connsiteX1" fmla="*/ 685416 w 2105879"/>
                                      <a:gd name="connsiteY1" fmla="*/ 1521141 h 1741055"/>
                                      <a:gd name="connsiteX2" fmla="*/ 537683 w 2105879"/>
                                      <a:gd name="connsiteY2" fmla="*/ 1433702 h 1741055"/>
                                      <a:gd name="connsiteX3" fmla="*/ 222311 w 2105879"/>
                                      <a:gd name="connsiteY3" fmla="*/ 1200720 h 1741055"/>
                                      <a:gd name="connsiteX4" fmla="*/ 21714 w 2105879"/>
                                      <a:gd name="connsiteY4" fmla="*/ 516921 h 1741055"/>
                                      <a:gd name="connsiteX5" fmla="*/ 458435 w 2105879"/>
                                      <a:gd name="connsiteY5" fmla="*/ -1 h 1741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05879" h="1741055">
                                        <a:moveTo>
                                          <a:pt x="2105879" y="1741055"/>
                                        </a:moveTo>
                                        <a:cubicBezTo>
                                          <a:pt x="1839298" y="1727651"/>
                                          <a:pt x="1110993" y="1730691"/>
                                          <a:pt x="685416" y="1521141"/>
                                        </a:cubicBezTo>
                                        <a:lnTo>
                                          <a:pt x="537683" y="1433702"/>
                                        </a:lnTo>
                                        <a:cubicBezTo>
                                          <a:pt x="421383" y="1373313"/>
                                          <a:pt x="312036" y="1296732"/>
                                          <a:pt x="222311" y="1200720"/>
                                        </a:cubicBezTo>
                                        <a:cubicBezTo>
                                          <a:pt x="54671" y="1021555"/>
                                          <a:pt x="-46961" y="760284"/>
                                          <a:pt x="21714" y="516921"/>
                                        </a:cubicBezTo>
                                        <a:cubicBezTo>
                                          <a:pt x="85436" y="290892"/>
                                          <a:pt x="269364" y="125824"/>
                                          <a:pt x="458435" y="-1"/>
                                        </a:cubicBezTo>
                                      </a:path>
                                    </a:pathLst>
                                  </a:custGeom>
                                  <a:noFill/>
                                  <a:ln w="12700" cap="flat">
                                    <a:solidFill>
                                      <a:srgbClr val="000000"/>
                                    </a:solidFill>
                                    <a:prstDash val="solid"/>
                                    <a:round/>
                                  </a:ln>
                                </wps:spPr>
                                <wps:bodyPr rtlCol="0" anchor="ctr"/>
                              </wps:wsp>
                            </wpg:grpSp>
                          </wpg:grpSp>
                        </wpg:grpSp>
                      </wpg:grpSp>
                      <wps:wsp>
                        <wps:cNvPr id="303171101" name="Text Box 2134"/>
                        <wps:cNvSpPr txBox="1">
                          <a:spLocks noChangeArrowheads="1"/>
                        </wps:cNvSpPr>
                        <wps:spPr bwMode="auto">
                          <a:xfrm>
                            <a:off x="584154" y="1395653"/>
                            <a:ext cx="472685" cy="198120"/>
                          </a:xfrm>
                          <a:prstGeom prst="rect">
                            <a:avLst/>
                          </a:prstGeom>
                          <a:noFill/>
                          <a:ln>
                            <a:noFill/>
                          </a:ln>
                        </wps:spPr>
                        <wps:txbx>
                          <w:txbxContent>
                            <w:p w14:paraId="293401AA" w14:textId="1E962063" w:rsidR="002D1D52" w:rsidRPr="001D71C8" w:rsidRDefault="002D1D52" w:rsidP="002D1D52">
                              <w:pPr>
                                <w:rPr>
                                  <w:sz w:val="18"/>
                                  <w:szCs w:val="18"/>
                                </w:rPr>
                              </w:pPr>
                              <w:r w:rsidRPr="001D71C8">
                                <w:rPr>
                                  <w:rFonts w:hint="eastAsia"/>
                                  <w:sz w:val="18"/>
                                  <w:szCs w:val="18"/>
                                </w:rPr>
                                <w:t>图</w:t>
                              </w: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upright="1">
                          <a:spAutoFit/>
                        </wps:bodyPr>
                      </wps:wsp>
                      <wps:wsp>
                        <wps:cNvPr id="1594159088" name="Text Box 2134"/>
                        <wps:cNvSpPr txBox="1">
                          <a:spLocks noChangeArrowheads="1"/>
                        </wps:cNvSpPr>
                        <wps:spPr bwMode="auto">
                          <a:xfrm>
                            <a:off x="489053" y="267336"/>
                            <a:ext cx="104390" cy="198189"/>
                          </a:xfrm>
                          <a:prstGeom prst="rect">
                            <a:avLst/>
                          </a:prstGeom>
                          <a:noFill/>
                          <a:ln>
                            <a:noFill/>
                          </a:ln>
                        </wps:spPr>
                        <wps:txbx>
                          <w:txbxContent>
                            <w:p w14:paraId="22F9F187" w14:textId="55FE4A0E" w:rsidR="002D1D52" w:rsidRPr="002D1D52" w:rsidRDefault="002D1D52" w:rsidP="002D1D52">
                              <w:pPr>
                                <w:rPr>
                                  <w:i/>
                                  <w:iCs/>
                                  <w:sz w:val="18"/>
                                  <w:szCs w:val="18"/>
                                </w:rPr>
                              </w:pPr>
                              <w:r w:rsidRPr="002D1D52">
                                <w:rPr>
                                  <w:rFonts w:hint="eastAsia"/>
                                  <w:i/>
                                  <w:iCs/>
                                  <w:sz w:val="18"/>
                                  <w:szCs w:val="18"/>
                                </w:rPr>
                                <w:t>i</w:t>
                              </w:r>
                            </w:p>
                          </w:txbxContent>
                        </wps:txbx>
                        <wps:bodyPr rot="0" vert="horz" wrap="none" lIns="36000" tIns="0" rIns="36000" bIns="0" anchor="t" anchorCtr="0" upright="1">
                          <a:spAutoFit/>
                        </wps:bodyPr>
                      </wps:wsp>
                      <wps:wsp>
                        <wps:cNvPr id="873963088" name="Text Box 2134"/>
                        <wps:cNvSpPr txBox="1">
                          <a:spLocks noChangeArrowheads="1"/>
                        </wps:cNvSpPr>
                        <wps:spPr bwMode="auto">
                          <a:xfrm>
                            <a:off x="501679" y="1108632"/>
                            <a:ext cx="104390" cy="198189"/>
                          </a:xfrm>
                          <a:prstGeom prst="rect">
                            <a:avLst/>
                          </a:prstGeom>
                          <a:noFill/>
                          <a:ln>
                            <a:noFill/>
                          </a:ln>
                        </wps:spPr>
                        <wps:txbx>
                          <w:txbxContent>
                            <w:p w14:paraId="3A2FBA03" w14:textId="77777777" w:rsidR="002D1D52" w:rsidRPr="002D1D52" w:rsidRDefault="002D1D52" w:rsidP="002D1D52">
                              <w:pPr>
                                <w:rPr>
                                  <w:i/>
                                  <w:iCs/>
                                  <w:sz w:val="18"/>
                                  <w:szCs w:val="18"/>
                                </w:rPr>
                              </w:pPr>
                              <w:r w:rsidRPr="002D1D52">
                                <w:rPr>
                                  <w:rFonts w:hint="eastAsia"/>
                                  <w:i/>
                                  <w:iCs/>
                                  <w:sz w:val="18"/>
                                  <w:szCs w:val="18"/>
                                </w:rPr>
                                <w:t>i</w:t>
                              </w:r>
                            </w:p>
                          </w:txbxContent>
                        </wps:txbx>
                        <wps:bodyPr rot="0" vert="horz" wrap="none" lIns="36000" tIns="0" rIns="36000" bIns="0" anchor="t" anchorCtr="0" upright="1">
                          <a:spAutoFit/>
                        </wps:bodyPr>
                      </wps:wsp>
                      <wps:wsp>
                        <wps:cNvPr id="2004920888" name="Text Box 2134"/>
                        <wps:cNvSpPr txBox="1">
                          <a:spLocks noChangeArrowheads="1"/>
                        </wps:cNvSpPr>
                        <wps:spPr bwMode="auto">
                          <a:xfrm>
                            <a:off x="969565" y="567614"/>
                            <a:ext cx="141857" cy="198229"/>
                          </a:xfrm>
                          <a:prstGeom prst="rect">
                            <a:avLst/>
                          </a:prstGeom>
                          <a:noFill/>
                          <a:ln>
                            <a:noFill/>
                          </a:ln>
                        </wps:spPr>
                        <wps:txbx>
                          <w:txbxContent>
                            <w:p w14:paraId="7E453B07" w14:textId="41234B77" w:rsidR="002D1D52" w:rsidRPr="002D1D52" w:rsidRDefault="002D1D52" w:rsidP="002D1D52">
                              <w:pPr>
                                <w:rPr>
                                  <w:i/>
                                  <w:iCs/>
                                  <w:sz w:val="18"/>
                                  <w:szCs w:val="18"/>
                                </w:rPr>
                              </w:pPr>
                              <w:r>
                                <w:rPr>
                                  <w:rFonts w:hint="eastAsia"/>
                                  <w:i/>
                                  <w:iCs/>
                                  <w:sz w:val="18"/>
                                  <w:szCs w:val="18"/>
                                </w:rPr>
                                <w:t>E</w:t>
                              </w:r>
                            </w:p>
                          </w:txbxContent>
                        </wps:txbx>
                        <wps:bodyPr rot="0" vert="horz" wrap="none" lIns="36000" tIns="0" rIns="36000" bIns="0" anchor="t" anchorCtr="0" upright="1">
                          <a:spAutoFit/>
                        </wps:bodyPr>
                      </wps:wsp>
                      <wps:wsp>
                        <wps:cNvPr id="1281159683" name="Text Box 2134"/>
                        <wps:cNvSpPr txBox="1">
                          <a:spLocks noChangeArrowheads="1"/>
                        </wps:cNvSpPr>
                        <wps:spPr bwMode="auto">
                          <a:xfrm>
                            <a:off x="993651" y="821803"/>
                            <a:ext cx="141857" cy="198229"/>
                          </a:xfrm>
                          <a:prstGeom prst="rect">
                            <a:avLst/>
                          </a:prstGeom>
                          <a:noFill/>
                          <a:ln>
                            <a:noFill/>
                          </a:ln>
                        </wps:spPr>
                        <wps:txbx>
                          <w:txbxContent>
                            <w:p w14:paraId="60E7EB00" w14:textId="534AA765" w:rsidR="002D1D52" w:rsidRPr="002D1D52" w:rsidRDefault="002D1D52" w:rsidP="002D1D52">
                              <w:pPr>
                                <w:rPr>
                                  <w:i/>
                                  <w:iCs/>
                                  <w:sz w:val="18"/>
                                  <w:szCs w:val="18"/>
                                </w:rPr>
                              </w:pPr>
                              <w:r>
                                <w:rPr>
                                  <w:rFonts w:hint="eastAsia"/>
                                  <w:i/>
                                  <w:iCs/>
                                  <w:sz w:val="18"/>
                                  <w:szCs w:val="18"/>
                                </w:rPr>
                                <w:t>B</w:t>
                              </w:r>
                            </w:p>
                          </w:txbxContent>
                        </wps:txbx>
                        <wps:bodyPr rot="0" vert="horz" wrap="none" lIns="36000" tIns="0" rIns="36000" bIns="0" anchor="t" anchorCtr="0" upright="1">
                          <a:spAutoFit/>
                        </wps:bodyPr>
                      </wps:wsp>
                    </wpg:wgp>
                  </a:graphicData>
                </a:graphic>
                <wp14:sizeRelV relativeFrom="margin">
                  <wp14:pctHeight>0</wp14:pctHeight>
                </wp14:sizeRelV>
              </wp:anchor>
            </w:drawing>
          </mc:Choice>
          <mc:Fallback>
            <w:pict>
              <v:group w14:anchorId="0163A4BF" id="组合 219" o:spid="_x0000_s1286" style="position:absolute;left:0;text-align:left;margin-left:280.1pt;margin-top:9.05pt;width:130.9pt;height:104.3pt;z-index:251778048;mso-position-horizontal-relative:text;mso-position-vertical-relative:text;mso-height-relative:margin" coordorigin=",2673" coordsize="16625,1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">
                <v:group id="组合 218" o:spid="_x0000_s1287" style="position:absolute;top:2749;width:16625;height:10306" coordsize="16625,1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">
                  <v:group id="组合 216" o:spid="_x0000_s1288" style="position:absolute;width:16186;height:10299" coordorigin=",152" coordsize="16189,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">
                    <v:group id="组合 215" o:spid="_x0000_s1289" style="position:absolute;top:152;width:16189;height:10304" coordorigin=",92" coordsize="16189,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">
                      <v:group id="组合 213" o:spid="_x0000_s1290" style="position:absolute;top:1723;width:10088;height:6684" coordorigin="50" coordsize="10088,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">
                        <v:group id="组合 211" o:spid="_x0000_s1291" style="position:absolute;left:50;width:9667;height:6683" coordorigin="50" coordsize="9666,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">
                          <v:oval id="椭圆 210" o:spid="_x0000_s1292" style="position:absolute;left:50;top:3897;width:9664;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" filled="f" strokecolor="black [3213]" strokeweight="1pt"/>
                          <v:oval id="椭圆 210" o:spid="_x0000_s1293" style="position:absolute;left:54;top:2533;width:9663;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" filled="f" strokecolor="black [3213]" strokeweight=".5pt">
                            <v:stroke dashstyle="dash"/>
                          </v:oval>
                          <v:oval id="椭圆 210" o:spid="_x0000_s1294" style="position:absolute;left:1944;top:3031;width:5881;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" filled="f" strokecolor="black [3213]" strokeweight=".5pt">
                            <v:stroke dashstyle="dash"/>
                          </v:oval>
                          <v:oval id="椭圆 210" o:spid="_x0000_s1295" style="position:absolute;left:3253;top:3430;width:3265;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" filled="f" strokecolor="black [3213]" strokeweight=".5pt">
                            <v:stroke dashstyle="dash"/>
                          </v:oval>
                          <v:oval id="椭圆 210" o:spid="_x0000_s1296" style="position:absolute;left:54;width:9663;height:2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" fillcolor="white [3212]" strokecolor="black [3213]" strokeweight="1pt"/>
                        </v:group>
                        <v:shape id="直接箭头连接符 212" o:spid="_x0000_s1297" type="#_x0000_t32" style="position:absolute;left:6017;top:2884;width:0;height:3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" strokecolor="black [3213]" strokeweight=".5pt">
                          <v:stroke endarrow="block" endarrowwidth="narrow"/>
                        </v:shape>
                        <v:shape id="直接箭头连接符 212" o:spid="_x0000_s1298" type="#_x0000_t32" style="position:absolute;left:8925;top:2269;width:0;height:3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" strokecolor="black [3213]" strokeweight=".5pt">
                          <v:stroke endarrow="block" endarrowwidth="narrow"/>
                        </v:shape>
                        <v:shape id="直接箭头连接符 212" o:spid="_x0000_s1299" type="#_x0000_t32" style="position:absolute;left:3049;top:2974;width:0;height:3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" strokecolor="black [3213]" strokeweight=".5pt">
                          <v:stroke endarrow="block" endarrowwidth="narrow"/>
                        </v:shape>
                        <v:shape id="直接箭头连接符 212" o:spid="_x0000_s1300" type="#_x0000_t32" style="position:absolute;left:1175;top:2389;width:0;height:3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" strokecolor="black [3213]" strokeweight=".5pt">
                          <v:stroke endarrow="block" endarrowwidth="narrow"/>
                        </v:shape>
                        <v:shape id="直接箭头连接符 212" o:spid="_x0000_s1301" type="#_x0000_t32" style="position:absolute;left:7242;top:2578;width:0;height:20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" strokecolor="black [3213]" strokeweight=".5pt">
                          <v:stroke endarrowwidth="narrow"/>
                        </v:shape>
                        <v:shape id="直接箭头连接符 212" o:spid="_x0000_s1302" type="#_x0000_t32" style="position:absolute;left:2140;top:2532;width:0;height:18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" strokecolor="black [3213]" strokeweight=".5pt">
                          <v:stroke endarrowwidth="narrow"/>
                        </v:shape>
                        <v:shape id="直接箭头连接符 212" o:spid="_x0000_s1303" type="#_x0000_t32" style="position:absolute;left:9239;top:2388;width:750;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" strokecolor="black [3213]" strokeweight=".5pt">
                          <v:stroke endarrowwidth="narrow"/>
                        </v:shape>
                        <v:shape id="直接箭头连接符 212" o:spid="_x0000_s1304" type="#_x0000_t32" style="position:absolute;left:9474;top:4411;width:665;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" strokecolor="black [3213]" strokeweight=".5pt">
                          <v:stroke endarrowwidth="narrow"/>
                        </v:shape>
                        <v:shape id="直接箭头连接符 212" o:spid="_x0000_s1305" type="#_x0000_t32" style="position:absolute;left:4184;top:2785;width:0;height:2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" strokecolor="black [3213]" strokeweight=".5pt">
                          <v:stroke endarrowwidth="narrow"/>
                        </v:shape>
                      </v:group>
                      <v:shape id="任意多边形: 形状 214" o:spid="_x0000_s1306" style="position:absolute;left:4750;top:92;width:11347;height:2756;visibility:visible;mso-wrap-style:square;v-text-anchor:middle" coordsize="1134755,29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" path="m,290809l,,1134755,e" filled="f" strokecolor="black [3213]" strokeweight=".5pt">
                        <v:path arrowok="t" o:connecttype="custom" o:connectlocs="0,275563;0,0;1134755,0" o:connectangles="0,0,0"/>
                      </v:shape>
                      <v:shape id="任意多边形: 形状 214" o:spid="_x0000_s1307" style="position:absolute;left:4841;top:8407;width:11348;height:1989;flip:y;visibility:visible;mso-wrap-style:square;v-text-anchor:middle" coordsize="1134755,29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" path="m,290809l,,1134755,e" filled="f" strokecolor="black [3213]" strokeweight=".5pt">
                        <v:path arrowok="t" o:connecttype="custom" o:connectlocs="0,198906;0,0;1134755,0" o:connectangles="0,0,0"/>
                      </v:shape>
                    </v:group>
                    <v:shape id="直接箭头连接符 212" o:spid="_x0000_s1308" type="#_x0000_t32" style="position:absolute;left:4755;top:839;width:0;height: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" strokecolor="black [3213]" strokeweight=".5pt">
                      <v:stroke endarrow="block" endarrowwidth="narrow"/>
                    </v:shape>
                    <v:shape id="直接箭头连接符 212" o:spid="_x0000_s1309" type="#_x0000_t32" style="position:absolute;left:4844;top:9144;width:0;height: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" strokecolor="black [3213]" strokeweight=".5pt">
                      <v:stroke endarrow="block" endarrowwidth="narrow"/>
                    </v:shape>
                  </v:group>
                  <v:group id="组合 217" o:spid="_x0000_s1310" style="position:absolute;left:15477;width:1148;height:10305" coordsize="1147,1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">
                    <v:group id="组合 37" o:spid="_x0000_s1311" style="position:absolute;width:1136;height:4313;flip:x" coordsize="10685,2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">
                      <v:shape id="任意多边形: 形状 1241738836" o:spid="_x0000_s1312" style="position:absolute;left:1117;top:3176;width:9459;height:1151;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group id="组合 2019507373" o:spid="_x0000_s1313" style="position:absolute;width:10685;height:26501" coordsize="10685,2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">
                        <v:shape id="任意多边形: 形状 1807637056" o:spid="_x0000_s1314" style="position:absolute;width:10575;height:5748;visibility:visible;mso-wrap-style:square;v-text-anchor:middle" coordsize="4245786,230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" path="m4242908,1772043v20860,140398,-74390,245173,-198215,302323c3901227,2140737,3751180,2191819,3597018,2226766v-523875,114300,-1019175,95250,-1543050,19050c1577718,2179141,1110993,2074366,685416,1864816l537683,1777377c421383,1716988,312036,1640407,222311,1544395,54671,1365230,-46961,1103959,21714,860596,107010,516521,530126,272106,891400,170435,1252674,68764,1632207,5360,2128176,e" filled="f" strokeweight="1pt">
                          <v:path arrowok="t" o:connecttype="custom" o:connectlocs="1056857,441394;1007484,516699;895974,554660;511619,559405;170729,464503;133930,442723;55375,384690;5409,214364;222037,42453;530103,0" o:connectangles="0,0,0,0,0,0,0,0,0,0"/>
                        </v:shape>
                        <v:shape id="任意多边形: 形状 1207386443" o:spid="_x0000_s1315" style="position:absolute;left:1117;top:6648;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689434592" o:spid="_x0000_s1316" style="position:absolute;top:4328;width:10576;height:4893;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691106264" o:spid="_x0000_s1317" style="position:absolute;left:1117;top:10086;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974536651" o:spid="_x0000_s1318" style="position:absolute;top:7767;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1697603631" o:spid="_x0000_s1319" style="position:absolute;left:1117;top:13557;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1881539919" o:spid="_x0000_s1320" style="position:absolute;top:11238;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450943" o:spid="_x0000_s1321" style="position:absolute;left:1171;top:16989;width:9460;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1228887766" o:spid="_x0000_s1322" style="position:absolute;left:55;top:14670;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776478610" o:spid="_x0000_s1323" style="position:absolute;left:1226;top:20460;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1546911342" o:spid="_x0000_s1324" style="position:absolute;left:109;top:18141;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57,355620;1007384,430925;895874,468886;511521,473631;170632,378729;133834,356949;55279,298916;5313,128590;114094,-169" o:connectangles="0,0,0,0,0,0,0,0,0"/>
                        </v:shape>
                        <v:shape id="任意多边形: 形状 820333072" o:spid="_x0000_s1325" style="position:absolute;left:109;top:21609;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57,355620;1007384,430925;895874,468886;511521,473631;170632,378729;133834,356949;55279,298916;5313,128590;114094,-169" o:connectangles="0,0,0,0,0,0,0,0,0"/>
                        </v:shape>
                      </v:group>
                    </v:group>
                    <v:group id="组合 37" o:spid="_x0000_s1326" style="position:absolute;top:3846;width:1141;height:3759;flip:x" coordorigin=",3176" coordsize="10795,2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">
                      <v:shape id="任意多边形: 形状 1351883461" o:spid="_x0000_s1327" style="position:absolute;left:1117;top:3176;width:9459;height:1151;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group id="组合 1666184757" o:spid="_x0000_s1328" style="position:absolute;top:4328;width:10796;height:21947" coordorigin=",4328" coordsize="10795,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">
                        <v:shape id="任意多边形: 形状 910127831" o:spid="_x0000_s1329" style="position:absolute;left:1117;top:6648;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1819866049" o:spid="_x0000_s1330" style="position:absolute;top:4328;width:10576;height:4893;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991656932" o:spid="_x0000_s1331" style="position:absolute;left:1117;top:10086;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2083960306" o:spid="_x0000_s1332" style="position:absolute;top:7767;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527823621" o:spid="_x0000_s1333" style="position:absolute;left:1117;top:13557;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1650795038" o:spid="_x0000_s1334" style="position:absolute;top:11238;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2127904700" o:spid="_x0000_s1335" style="position:absolute;left:1171;top:16989;width:9460;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750704228" o:spid="_x0000_s1336" style="position:absolute;left:55;top:14670;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567115041" o:spid="_x0000_s1337" style="position:absolute;left:1226;top:20460;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1699272451" o:spid="_x0000_s1338" style="position:absolute;left:109;top:18141;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124883356" o:spid="_x0000_s1339" style="position:absolute;left:220;top:21383;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56,355619;1007384,430923;895874,468884;511520,473629;170632,378727;133834,356947;55279,298915;5313,128589;114094,-169" o:connectangles="0,0,0,0,0,0,0,0,0"/>
                        </v:shape>
                      </v:group>
                    </v:group>
                    <v:group id="组合 37" o:spid="_x0000_s1340" style="position:absolute;left:17;top:7164;width:1130;height:3141;flip:x" coordorigin=",3176" coordsize="1063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">
                      <v:shape id="任意多边形: 形状 1732656003" o:spid="_x0000_s1341" style="position:absolute;left:1117;top:3176;width:9459;height:1151;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group id="组合 1071852080" o:spid="_x0000_s1342" style="position:absolute;top:4328;width:10631;height:18149" coordorigin=",4328" coordsize="10630,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">
                        <v:shape id="任意多边形: 形状 133734285" o:spid="_x0000_s1343" style="position:absolute;left:1117;top:6648;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41564454" o:spid="_x0000_s1344" style="position:absolute;top:4328;width:10576;height:4893;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1310090453" o:spid="_x0000_s1345" style="position:absolute;left:1117;top:10086;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376347382" o:spid="_x0000_s1346" style="position:absolute;top:7767;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369162760" o:spid="_x0000_s1347" style="position:absolute;left:1117;top:13557;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1866061142" o:spid="_x0000_s1348" style="position:absolute;top:11238;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62334137" o:spid="_x0000_s1349" style="position:absolute;left:1171;top:16989;width:9460;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1179341556" o:spid="_x0000_s1350" style="position:absolute;left:55;top:14670;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1317840458" o:spid="_x0000_s1351" style="position:absolute;left:219;top:18140;width:5245;height:4337;visibility:visible;mso-wrap-style:square;v-text-anchor:middle" coordsize="2105879,17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" path="m2105879,1741055c1839298,1727651,1110993,1730691,685416,1521141l537683,1433702c421383,1373313,312036,1296732,222311,1200720,54671,1021555,-46961,760284,21714,516921,85436,290892,269364,125824,458435,-1e" filled="f" strokeweight="1pt">
                          <v:path arrowok="t" o:connecttype="custom" o:connectlocs="524548,433675;170729,378897;133930,357117;55375,299084;5409,128759;114190,0" o:connectangles="0,0,0,0,0,0"/>
                        </v:shape>
                      </v:group>
                    </v:group>
                  </v:group>
                </v:group>
                <v:shape id="Text Box 2134" o:spid="_x0000_s1352" type="#_x0000_t202" style="position:absolute;left:5841;top:13956;width: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" filled="f" stroked="f">
                  <v:textbox style="mso-fit-shape-to-text:t" inset="1mm,0,1mm,0">
                    <w:txbxContent>
                      <w:p w14:paraId="293401AA" w14:textId="1E962063" w:rsidR="002D1D52" w:rsidRPr="001D71C8" w:rsidRDefault="002D1D52" w:rsidP="002D1D52">
                        <w:pPr>
                          <w:rPr>
                            <w:sz w:val="18"/>
                            <w:szCs w:val="18"/>
                          </w:rPr>
                        </w:pPr>
                        <w:r w:rsidRPr="001D71C8">
                          <w:rPr>
                            <w:rFonts w:hint="eastAsia"/>
                            <w:sz w:val="18"/>
                            <w:szCs w:val="18"/>
                          </w:rPr>
                          <w:t>图</w:t>
                        </w:r>
                        <w:r>
                          <w:rPr>
                            <w:rFonts w:hint="eastAsia"/>
                            <w:sz w:val="18"/>
                            <w:szCs w:val="18"/>
                          </w:rPr>
                          <w:t>（</w:t>
                        </w:r>
                        <w:r>
                          <w:rPr>
                            <w:rFonts w:hint="eastAsia"/>
                            <w:sz w:val="18"/>
                            <w:szCs w:val="18"/>
                          </w:rPr>
                          <w:t>b</w:t>
                        </w:r>
                        <w:r>
                          <w:rPr>
                            <w:rFonts w:hint="eastAsia"/>
                            <w:sz w:val="18"/>
                            <w:szCs w:val="18"/>
                          </w:rPr>
                          <w:t>）</w:t>
                        </w:r>
                      </w:p>
                    </w:txbxContent>
                  </v:textbox>
                </v:shape>
                <v:shape id="Text Box 2134" o:spid="_x0000_s1353" type="#_x0000_t202" style="position:absolute;left:4890;top:2673;width:10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" filled="f" stroked="f">
                  <v:textbox style="mso-fit-shape-to-text:t" inset="1mm,0,1mm,0">
                    <w:txbxContent>
                      <w:p w14:paraId="22F9F187" w14:textId="55FE4A0E" w:rsidR="002D1D52" w:rsidRPr="002D1D52" w:rsidRDefault="002D1D52" w:rsidP="002D1D52">
                        <w:pPr>
                          <w:rPr>
                            <w:i/>
                            <w:iCs/>
                            <w:sz w:val="18"/>
                            <w:szCs w:val="18"/>
                          </w:rPr>
                        </w:pPr>
                        <w:r w:rsidRPr="002D1D52">
                          <w:rPr>
                            <w:rFonts w:hint="eastAsia"/>
                            <w:i/>
                            <w:iCs/>
                            <w:sz w:val="18"/>
                            <w:szCs w:val="18"/>
                          </w:rPr>
                          <w:t>i</w:t>
                        </w:r>
                      </w:p>
                    </w:txbxContent>
                  </v:textbox>
                </v:shape>
                <v:shape id="Text Box 2134" o:spid="_x0000_s1354" type="#_x0000_t202" style="position:absolute;left:5016;top:11086;width:10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" filled="f" stroked="f">
                  <v:textbox style="mso-fit-shape-to-text:t" inset="1mm,0,1mm,0">
                    <w:txbxContent>
                      <w:p w14:paraId="3A2FBA03" w14:textId="77777777" w:rsidR="002D1D52" w:rsidRPr="002D1D52" w:rsidRDefault="002D1D52" w:rsidP="002D1D52">
                        <w:pPr>
                          <w:rPr>
                            <w:i/>
                            <w:iCs/>
                            <w:sz w:val="18"/>
                            <w:szCs w:val="18"/>
                          </w:rPr>
                        </w:pPr>
                        <w:r w:rsidRPr="002D1D52">
                          <w:rPr>
                            <w:rFonts w:hint="eastAsia"/>
                            <w:i/>
                            <w:iCs/>
                            <w:sz w:val="18"/>
                            <w:szCs w:val="18"/>
                          </w:rPr>
                          <w:t>i</w:t>
                        </w:r>
                      </w:p>
                    </w:txbxContent>
                  </v:textbox>
                </v:shape>
                <v:shape id="Text Box 2134" o:spid="_x0000_s1355" type="#_x0000_t202" style="position:absolute;left:9695;top:5676;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" filled="f" stroked="f">
                  <v:textbox style="mso-fit-shape-to-text:t" inset="1mm,0,1mm,0">
                    <w:txbxContent>
                      <w:p w14:paraId="7E453B07" w14:textId="41234B77" w:rsidR="002D1D52" w:rsidRPr="002D1D52" w:rsidRDefault="002D1D52" w:rsidP="002D1D52">
                        <w:pPr>
                          <w:rPr>
                            <w:i/>
                            <w:iCs/>
                            <w:sz w:val="18"/>
                            <w:szCs w:val="18"/>
                          </w:rPr>
                        </w:pPr>
                        <w:r>
                          <w:rPr>
                            <w:rFonts w:hint="eastAsia"/>
                            <w:i/>
                            <w:iCs/>
                            <w:sz w:val="18"/>
                            <w:szCs w:val="18"/>
                          </w:rPr>
                          <w:t>E</w:t>
                        </w:r>
                      </w:p>
                    </w:txbxContent>
                  </v:textbox>
                </v:shape>
                <v:shape id="Text Box 2134" o:spid="_x0000_s1356" type="#_x0000_t202" style="position:absolute;left:9936;top:8218;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" filled="f" stroked="f">
                  <v:textbox style="mso-fit-shape-to-text:t" inset="1mm,0,1mm,0">
                    <w:txbxContent>
                      <w:p w14:paraId="60E7EB00" w14:textId="534AA765" w:rsidR="002D1D52" w:rsidRPr="002D1D52" w:rsidRDefault="002D1D52" w:rsidP="002D1D52">
                        <w:pPr>
                          <w:rPr>
                            <w:i/>
                            <w:iCs/>
                            <w:sz w:val="18"/>
                            <w:szCs w:val="18"/>
                          </w:rPr>
                        </w:pPr>
                        <w:r>
                          <w:rPr>
                            <w:rFonts w:hint="eastAsia"/>
                            <w:i/>
                            <w:iCs/>
                            <w:sz w:val="18"/>
                            <w:szCs w:val="18"/>
                          </w:rPr>
                          <w:t>B</w:t>
                        </w:r>
                      </w:p>
                    </w:txbxContent>
                  </v:textbox>
                </v:shape>
                <w10:wrap type="square"/>
              </v:group>
            </w:pict>
          </mc:Fallback>
        </mc:AlternateContent>
      </w:r>
      <w:r w:rsidR="00E07F26">
        <w:t>B</w:t>
      </w:r>
      <w:r w:rsidR="00E07F26">
        <w:t>．电流正在逐渐减小</w:t>
      </w:r>
    </w:p>
    <w:p w14:paraId="73BD3E12" w14:textId="5DDCD7FE" w:rsidR="00E07F26" w:rsidRDefault="00E07F26" w:rsidP="003C0E8A">
      <w:r>
        <w:t>C</w:t>
      </w:r>
      <w:r>
        <w:t>．</w:t>
      </w:r>
      <w:r>
        <w:rPr>
          <w:rFonts w:hint="eastAsia"/>
        </w:rPr>
        <w:t>磁场能转化为电场能</w:t>
      </w:r>
    </w:p>
    <w:p w14:paraId="3E031F91" w14:textId="734979AD" w:rsidR="00E07F26" w:rsidRDefault="00E07F26" w:rsidP="003C0E8A">
      <w:r>
        <w:rPr>
          <w:rFonts w:hint="eastAsia"/>
        </w:rPr>
        <w:t>D</w:t>
      </w:r>
      <w:r>
        <w:rPr>
          <w:rFonts w:hint="eastAsia"/>
        </w:rPr>
        <w:t>．</w:t>
      </w:r>
      <w:r>
        <w:t>板间的电场强度在减小</w:t>
      </w:r>
    </w:p>
    <w:p w14:paraId="18DECE3A" w14:textId="7BFEF752" w:rsidR="00E07F26" w:rsidRDefault="00E07F26" w:rsidP="003C0E8A">
      <w:r>
        <w:rPr>
          <w:rFonts w:hint="eastAsia"/>
        </w:rPr>
        <w:t>（</w:t>
      </w:r>
      <w:r>
        <w:rPr>
          <w:rFonts w:hint="eastAsia"/>
        </w:rPr>
        <w:t>2</w:t>
      </w:r>
      <w:r>
        <w:rPr>
          <w:rFonts w:hint="eastAsia"/>
        </w:rPr>
        <w:t>）麦克斯韦指出，电场强度变化得越快，产生的磁场磁感应强度越大。在该阶段，电容器中产生的感应磁场的磁感应强度</w:t>
      </w:r>
      <w:r>
        <w:t>______</w:t>
      </w:r>
      <w:r>
        <w:rPr>
          <w:rFonts w:hint="eastAsia"/>
        </w:rPr>
        <w:t>。</w:t>
      </w:r>
    </w:p>
    <w:p w14:paraId="369A44AA" w14:textId="77777777" w:rsidR="00E07F26" w:rsidRDefault="00E07F26" w:rsidP="003C0E8A">
      <w:r>
        <w:t>A</w:t>
      </w:r>
      <w:r>
        <w:t>．</w:t>
      </w:r>
      <w:r>
        <w:rPr>
          <w:rFonts w:hint="eastAsia"/>
        </w:rPr>
        <w:t>减小</w:t>
      </w:r>
      <w:r>
        <w:tab/>
      </w:r>
      <w:r>
        <w:tab/>
      </w:r>
      <w:r>
        <w:tab/>
      </w:r>
      <w:r>
        <w:rPr>
          <w:rFonts w:hint="eastAsia"/>
        </w:rPr>
        <w:t>B</w:t>
      </w:r>
      <w:r>
        <w:t>．</w:t>
      </w:r>
      <w:r>
        <w:rPr>
          <w:rFonts w:hint="eastAsia"/>
        </w:rPr>
        <w:t>不变</w:t>
      </w:r>
      <w:r>
        <w:t xml:space="preserve"> </w:t>
      </w:r>
      <w:r>
        <w:tab/>
      </w:r>
      <w:r>
        <w:tab/>
      </w:r>
      <w:r>
        <w:rPr>
          <w:rFonts w:hint="eastAsia"/>
        </w:rPr>
        <w:t>C</w:t>
      </w:r>
      <w:r>
        <w:t>．</w:t>
      </w:r>
      <w:r>
        <w:rPr>
          <w:rFonts w:hint="eastAsia"/>
        </w:rPr>
        <w:t>增大</w:t>
      </w:r>
    </w:p>
    <w:p w14:paraId="5748ED12" w14:textId="75A7A054" w:rsidR="00E07F26" w:rsidRDefault="00E07F26" w:rsidP="003C0E8A"/>
    <w:p w14:paraId="23BBB80A" w14:textId="63ED8F0F" w:rsidR="00E07F26" w:rsidRPr="003C0E8A" w:rsidRDefault="00657AEA" w:rsidP="003C0E8A">
      <w:r>
        <w:rPr>
          <w:noProof/>
        </w:rPr>
        <mc:AlternateContent>
          <mc:Choice Requires="wpg">
            <w:drawing>
              <wp:anchor distT="0" distB="0" distL="114300" distR="114300" simplePos="0" relativeHeight="251804672" behindDoc="0" locked="0" layoutInCell="1" allowOverlap="1" wp14:anchorId="6BB27A99" wp14:editId="2C6CF36E">
                <wp:simplePos x="0" y="0"/>
                <wp:positionH relativeFrom="column">
                  <wp:posOffset>2754500</wp:posOffset>
                </wp:positionH>
                <wp:positionV relativeFrom="paragraph">
                  <wp:posOffset>118554</wp:posOffset>
                </wp:positionV>
                <wp:extent cx="2509583" cy="998492"/>
                <wp:effectExtent l="0" t="0" r="24130" b="11430"/>
                <wp:wrapSquare wrapText="bothSides"/>
                <wp:docPr id="1753137620" name="组合 234"/>
                <wp:cNvGraphicFramePr/>
                <a:graphic xmlns:a="http://schemas.openxmlformats.org/drawingml/2006/main">
                  <a:graphicData uri="http://schemas.microsoft.com/office/word/2010/wordprocessingGroup">
                    <wpg:wgp>
                      <wpg:cNvGrpSpPr/>
                      <wpg:grpSpPr>
                        <a:xfrm>
                          <a:off x="0" y="0"/>
                          <a:ext cx="2509583" cy="998492"/>
                          <a:chOff x="-128333" y="203983"/>
                          <a:chExt cx="2509583" cy="998492"/>
                        </a:xfrm>
                      </wpg:grpSpPr>
                      <wpg:grpSp>
                        <wpg:cNvPr id="89648482" name="组合 233"/>
                        <wpg:cNvGrpSpPr/>
                        <wpg:grpSpPr>
                          <a:xfrm>
                            <a:off x="-2511" y="302254"/>
                            <a:ext cx="2383761" cy="872263"/>
                            <a:chOff x="-2511" y="3402"/>
                            <a:chExt cx="2383761" cy="872263"/>
                          </a:xfrm>
                        </wpg:grpSpPr>
                        <wpg:grpSp>
                          <wpg:cNvPr id="1051280252" name="组合 231"/>
                          <wpg:cNvGrpSpPr/>
                          <wpg:grpSpPr>
                            <a:xfrm>
                              <a:off x="-2511" y="3402"/>
                              <a:ext cx="2383761" cy="872263"/>
                              <a:chOff x="-2511" y="3402"/>
                              <a:chExt cx="2383916" cy="872504"/>
                            </a:xfrm>
                          </wpg:grpSpPr>
                          <wpg:grpSp>
                            <wpg:cNvPr id="1772107782" name="组合 228"/>
                            <wpg:cNvGrpSpPr/>
                            <wpg:grpSpPr>
                              <a:xfrm>
                                <a:off x="-2511" y="4389"/>
                                <a:ext cx="2383916" cy="871517"/>
                                <a:chOff x="-2511" y="4389"/>
                                <a:chExt cx="2383916" cy="871517"/>
                              </a:xfrm>
                            </wpg:grpSpPr>
                            <wpg:grpSp>
                              <wpg:cNvPr id="425511711" name="组合 226"/>
                              <wpg:cNvGrpSpPr/>
                              <wpg:grpSpPr>
                                <a:xfrm>
                                  <a:off x="0" y="223025"/>
                                  <a:ext cx="2381405" cy="652881"/>
                                  <a:chOff x="0" y="0"/>
                                  <a:chExt cx="2381405" cy="652881"/>
                                </a:xfrm>
                              </wpg:grpSpPr>
                              <wpg:grpSp>
                                <wpg:cNvPr id="1028865370" name="组合 224"/>
                                <wpg:cNvGrpSpPr/>
                                <wpg:grpSpPr>
                                  <a:xfrm>
                                    <a:off x="44605" y="0"/>
                                    <a:ext cx="2336800" cy="652881"/>
                                    <a:chOff x="209523" y="-1041353"/>
                                    <a:chExt cx="2337287" cy="653797"/>
                                  </a:xfrm>
                                </wpg:grpSpPr>
                                <wps:wsp>
                                  <wps:cNvPr id="2128267135" name="直接连接符 223"/>
                                  <wps:cNvCnPr/>
                                  <wps:spPr>
                                    <a:xfrm>
                                      <a:off x="338869" y="-903264"/>
                                      <a:ext cx="2207941"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62958466" name="直接连接符 223"/>
                                  <wps:cNvCnPr/>
                                  <wps:spPr>
                                    <a:xfrm>
                                      <a:off x="209523" y="-550777"/>
                                      <a:ext cx="2207941"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38485607" name="直接连接符 223"/>
                                  <wps:cNvCnPr/>
                                  <wps:spPr>
                                    <a:xfrm flipH="1">
                                      <a:off x="1631718" y="-990366"/>
                                      <a:ext cx="368188" cy="60281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02080403" name="直接连接符 223"/>
                                  <wps:cNvCnPr/>
                                  <wps:spPr>
                                    <a:xfrm flipH="1">
                                      <a:off x="877738" y="-1041353"/>
                                      <a:ext cx="368188" cy="60281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320796015" name="平行四边形 225"/>
                                <wps:cNvSpPr/>
                                <wps:spPr>
                                  <a:xfrm>
                                    <a:off x="0" y="177186"/>
                                    <a:ext cx="831850" cy="271780"/>
                                  </a:xfrm>
                                  <a:prstGeom prst="parallelogram">
                                    <a:avLst>
                                      <a:gd name="adj" fmla="val 59466"/>
                                    </a:avLst>
                                  </a:prstGeom>
                                  <a:noFill/>
                                  <a:ln w="1270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8423853" name="任意多边形: 形状 227"/>
                              <wps:cNvSpPr/>
                              <wps:spPr>
                                <a:xfrm>
                                  <a:off x="-2511" y="4389"/>
                                  <a:ext cx="837480" cy="657922"/>
                                </a:xfrm>
                                <a:custGeom>
                                  <a:avLst/>
                                  <a:gdLst>
                                    <a:gd name="connsiteX0" fmla="*/ 0 w 834111"/>
                                    <a:gd name="connsiteY0" fmla="*/ 657922 h 657922"/>
                                    <a:gd name="connsiteX1" fmla="*/ 0 w 834111"/>
                                    <a:gd name="connsiteY1" fmla="*/ 312235 h 657922"/>
                                    <a:gd name="connsiteX2" fmla="*/ 149426 w 834111"/>
                                    <a:gd name="connsiteY2" fmla="*/ 0 h 657922"/>
                                    <a:gd name="connsiteX3" fmla="*/ 834111 w 834111"/>
                                    <a:gd name="connsiteY3" fmla="*/ 0 h 657922"/>
                                    <a:gd name="connsiteX4" fmla="*/ 834111 w 834111"/>
                                    <a:gd name="connsiteY4" fmla="*/ 401444 h 657922"/>
                                    <a:gd name="connsiteX0" fmla="*/ 0 w 834111"/>
                                    <a:gd name="connsiteY0" fmla="*/ 657922 h 657922"/>
                                    <a:gd name="connsiteX1" fmla="*/ 0 w 834111"/>
                                    <a:gd name="connsiteY1" fmla="*/ 312235 h 657922"/>
                                    <a:gd name="connsiteX2" fmla="*/ 160178 w 834111"/>
                                    <a:gd name="connsiteY2" fmla="*/ 0 h 657922"/>
                                    <a:gd name="connsiteX3" fmla="*/ 834111 w 834111"/>
                                    <a:gd name="connsiteY3" fmla="*/ 0 h 657922"/>
                                    <a:gd name="connsiteX4" fmla="*/ 834111 w 834111"/>
                                    <a:gd name="connsiteY4" fmla="*/ 401444 h 657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111" h="657922">
                                      <a:moveTo>
                                        <a:pt x="0" y="657922"/>
                                      </a:moveTo>
                                      <a:lnTo>
                                        <a:pt x="0" y="312235"/>
                                      </a:lnTo>
                                      <a:lnTo>
                                        <a:pt x="160178" y="0"/>
                                      </a:lnTo>
                                      <a:lnTo>
                                        <a:pt x="834111" y="0"/>
                                      </a:lnTo>
                                      <a:lnTo>
                                        <a:pt x="834111" y="401444"/>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8312657" name="任意多边形: 形状 229"/>
                            <wps:cNvSpPr/>
                            <wps:spPr>
                              <a:xfrm>
                                <a:off x="2314" y="8882"/>
                                <a:ext cx="829414" cy="307774"/>
                              </a:xfrm>
                              <a:custGeom>
                                <a:avLst/>
                                <a:gdLst>
                                  <a:gd name="connsiteX0" fmla="*/ 0 w 825190"/>
                                  <a:gd name="connsiteY0" fmla="*/ 307774 h 307774"/>
                                  <a:gd name="connsiteX1" fmla="*/ 657922 w 825190"/>
                                  <a:gd name="connsiteY1" fmla="*/ 307774 h 307774"/>
                                  <a:gd name="connsiteX2" fmla="*/ 825190 w 825190"/>
                                  <a:gd name="connsiteY2" fmla="*/ 0 h 307774"/>
                                </a:gdLst>
                                <a:ahLst/>
                                <a:cxnLst>
                                  <a:cxn ang="0">
                                    <a:pos x="connsiteX0" y="connsiteY0"/>
                                  </a:cxn>
                                  <a:cxn ang="0">
                                    <a:pos x="connsiteX1" y="connsiteY1"/>
                                  </a:cxn>
                                  <a:cxn ang="0">
                                    <a:pos x="connsiteX2" y="connsiteY2"/>
                                  </a:cxn>
                                </a:cxnLst>
                                <a:rect l="l" t="t" r="r" b="b"/>
                                <a:pathLst>
                                  <a:path w="825190" h="307774">
                                    <a:moveTo>
                                      <a:pt x="0" y="307774"/>
                                    </a:moveTo>
                                    <a:lnTo>
                                      <a:pt x="657922" y="307774"/>
                                    </a:lnTo>
                                    <a:lnTo>
                                      <a:pt x="825190" y="0"/>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937080" name="直接连接符 230"/>
                            <wps:cNvCnPr/>
                            <wps:spPr>
                              <a:xfrm>
                                <a:off x="158313" y="3402"/>
                                <a:ext cx="0" cy="39241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32389647" name="直接连接符 230"/>
                            <wps:cNvCnPr/>
                            <wps:spPr>
                              <a:xfrm>
                                <a:off x="662349" y="318264"/>
                                <a:ext cx="0" cy="35252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65256489" name="直接箭头连接符 232"/>
                          <wps:cNvCnPr/>
                          <wps:spPr>
                            <a:xfrm flipV="1">
                              <a:off x="1478837" y="216072"/>
                              <a:ext cx="0" cy="251961"/>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2328786" name="直接箭头连接符 232"/>
                          <wps:cNvCnPr/>
                          <wps:spPr>
                            <a:xfrm flipV="1">
                              <a:off x="1179915" y="216028"/>
                              <a:ext cx="0" cy="251961"/>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15197608" name="直接箭头连接符 232"/>
                          <wps:cNvCnPr/>
                          <wps:spPr>
                            <a:xfrm>
                              <a:off x="880236" y="98490"/>
                              <a:ext cx="200455"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13856187" name="直接箭头连接符 232"/>
                          <wps:cNvCnPr/>
                          <wps:spPr>
                            <a:xfrm flipV="1">
                              <a:off x="1354795" y="372320"/>
                              <a:ext cx="0" cy="251961"/>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54409069" name="直接箭头连接符 232"/>
                          <wps:cNvCnPr/>
                          <wps:spPr>
                            <a:xfrm flipV="1">
                              <a:off x="1055873" y="372276"/>
                              <a:ext cx="0" cy="251961"/>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907236461" name="文本框 2"/>
                        <wps:cNvSpPr txBox="1">
                          <a:spLocks noChangeArrowheads="1"/>
                        </wps:cNvSpPr>
                        <wps:spPr bwMode="auto">
                          <a:xfrm>
                            <a:off x="867417" y="203983"/>
                            <a:ext cx="177352" cy="207465"/>
                          </a:xfrm>
                          <a:prstGeom prst="rect">
                            <a:avLst/>
                          </a:prstGeom>
                          <a:noFill/>
                          <a:ln w="9525">
                            <a:noFill/>
                            <a:miter lim="800000"/>
                            <a:headEnd/>
                            <a:tailEnd/>
                          </a:ln>
                        </wps:spPr>
                        <wps:txbx>
                          <w:txbxContent>
                            <w:p w14:paraId="4E6E285E" w14:textId="77777777" w:rsidR="002D1D52" w:rsidRPr="002D1D52" w:rsidRDefault="002D1D52" w:rsidP="002D1D52">
                              <w:pPr>
                                <w:spacing w:line="240" w:lineRule="atLeast"/>
                                <w:jc w:val="center"/>
                                <w:rPr>
                                  <w:sz w:val="18"/>
                                  <w:szCs w:val="18"/>
                                </w:rPr>
                              </w:pPr>
                              <w:r w:rsidRPr="002D1D52">
                                <w:rPr>
                                  <w:rFonts w:ascii="Book Antiqua" w:hAnsi="Book Antiqua"/>
                                  <w:i/>
                                  <w:iCs/>
                                  <w:sz w:val="18"/>
                                  <w:szCs w:val="18"/>
                                </w:rPr>
                                <w:t>v</w:t>
                              </w:r>
                              <w:r w:rsidRPr="002D1D52">
                                <w:rPr>
                                  <w:sz w:val="18"/>
                                  <w:szCs w:val="18"/>
                                  <w:vertAlign w:val="subscript"/>
                                </w:rPr>
                                <w:t>0</w:t>
                              </w:r>
                            </w:p>
                          </w:txbxContent>
                        </wps:txbx>
                        <wps:bodyPr rot="0" vert="horz" wrap="none" lIns="36000" tIns="0" rIns="36000" bIns="0" anchor="t" anchorCtr="0">
                          <a:spAutoFit/>
                        </wps:bodyPr>
                      </wps:wsp>
                      <wps:wsp>
                        <wps:cNvPr id="2090769092" name="文本框 2"/>
                        <wps:cNvSpPr txBox="1">
                          <a:spLocks noChangeArrowheads="1"/>
                        </wps:cNvSpPr>
                        <wps:spPr bwMode="auto">
                          <a:xfrm>
                            <a:off x="1065441" y="365739"/>
                            <a:ext cx="183515" cy="207010"/>
                          </a:xfrm>
                          <a:prstGeom prst="rect">
                            <a:avLst/>
                          </a:prstGeom>
                          <a:noFill/>
                          <a:ln w="9525">
                            <a:noFill/>
                            <a:miter lim="800000"/>
                            <a:headEnd/>
                            <a:tailEnd/>
                          </a:ln>
                        </wps:spPr>
                        <wps:txbx>
                          <w:txbxContent>
                            <w:p w14:paraId="730F71D7" w14:textId="77777777" w:rsidR="002D1D52" w:rsidRPr="002D1D52" w:rsidRDefault="002D1D52" w:rsidP="002D1D52">
                              <w:pPr>
                                <w:spacing w:line="240" w:lineRule="atLeast"/>
                                <w:jc w:val="center"/>
                                <w:rPr>
                                  <w:sz w:val="18"/>
                                  <w:szCs w:val="18"/>
                                </w:rPr>
                              </w:pPr>
                              <w:r w:rsidRPr="002D1D52">
                                <w:rPr>
                                  <w:sz w:val="18"/>
                                  <w:szCs w:val="18"/>
                                </w:rPr>
                                <w:t>M</w:t>
                              </w:r>
                            </w:p>
                          </w:txbxContent>
                        </wps:txbx>
                        <wps:bodyPr rot="0" vert="horz" wrap="none" lIns="36000" tIns="0" rIns="36000" bIns="0" anchor="t" anchorCtr="0">
                          <a:spAutoFit/>
                        </wps:bodyPr>
                      </wps:wsp>
                      <wps:wsp>
                        <wps:cNvPr id="390113405" name="文本框 2"/>
                        <wps:cNvSpPr txBox="1">
                          <a:spLocks noChangeArrowheads="1"/>
                        </wps:cNvSpPr>
                        <wps:spPr bwMode="auto">
                          <a:xfrm>
                            <a:off x="1471424" y="409386"/>
                            <a:ext cx="151374" cy="207644"/>
                          </a:xfrm>
                          <a:prstGeom prst="rect">
                            <a:avLst/>
                          </a:prstGeom>
                          <a:noFill/>
                          <a:ln w="9525">
                            <a:noFill/>
                            <a:miter lim="800000"/>
                            <a:headEnd/>
                            <a:tailEnd/>
                          </a:ln>
                        </wps:spPr>
                        <wps:txbx>
                          <w:txbxContent>
                            <w:p w14:paraId="6C09D210" w14:textId="3FBC04DD" w:rsidR="002D1D52" w:rsidRPr="002D1D52" w:rsidRDefault="002D1D52" w:rsidP="002D1D52">
                              <w:pPr>
                                <w:spacing w:line="240" w:lineRule="atLeast"/>
                                <w:jc w:val="center"/>
                                <w:rPr>
                                  <w:i/>
                                  <w:iCs/>
                                  <w:sz w:val="18"/>
                                  <w:szCs w:val="18"/>
                                </w:rPr>
                              </w:pPr>
                              <w:r w:rsidRPr="002D1D52">
                                <w:rPr>
                                  <w:rFonts w:hint="eastAsia"/>
                                  <w:i/>
                                  <w:iCs/>
                                  <w:sz w:val="18"/>
                                  <w:szCs w:val="18"/>
                                </w:rPr>
                                <w:t>B</w:t>
                              </w:r>
                            </w:p>
                          </w:txbxContent>
                        </wps:txbx>
                        <wps:bodyPr rot="0" vert="horz" wrap="none" lIns="36000" tIns="0" rIns="36000" bIns="0" anchor="t" anchorCtr="0">
                          <a:spAutoFit/>
                        </wps:bodyPr>
                      </wps:wsp>
                      <wps:wsp>
                        <wps:cNvPr id="1286422510" name="文本框 2"/>
                        <wps:cNvSpPr txBox="1">
                          <a:spLocks noChangeArrowheads="1"/>
                        </wps:cNvSpPr>
                        <wps:spPr bwMode="auto">
                          <a:xfrm>
                            <a:off x="1821062" y="407795"/>
                            <a:ext cx="164074" cy="207644"/>
                          </a:xfrm>
                          <a:prstGeom prst="rect">
                            <a:avLst/>
                          </a:prstGeom>
                          <a:noFill/>
                          <a:ln w="9525">
                            <a:noFill/>
                            <a:miter lim="800000"/>
                            <a:headEnd/>
                            <a:tailEnd/>
                          </a:ln>
                        </wps:spPr>
                        <wps:txbx>
                          <w:txbxContent>
                            <w:p w14:paraId="245E8D97" w14:textId="04E9885E" w:rsidR="002D1D52" w:rsidRPr="002D1D52" w:rsidRDefault="002D1D52" w:rsidP="002D1D52">
                              <w:pPr>
                                <w:spacing w:line="240" w:lineRule="atLeast"/>
                                <w:jc w:val="center"/>
                                <w:rPr>
                                  <w:sz w:val="18"/>
                                  <w:szCs w:val="18"/>
                                </w:rPr>
                              </w:pPr>
                              <w:r>
                                <w:rPr>
                                  <w:rFonts w:hint="eastAsia"/>
                                  <w:sz w:val="18"/>
                                  <w:szCs w:val="18"/>
                                </w:rPr>
                                <w:t>Q</w:t>
                              </w:r>
                            </w:p>
                          </w:txbxContent>
                        </wps:txbx>
                        <wps:bodyPr rot="0" vert="horz" wrap="none" lIns="36000" tIns="0" rIns="36000" bIns="0" anchor="t" anchorCtr="0">
                          <a:spAutoFit/>
                        </wps:bodyPr>
                      </wps:wsp>
                      <wps:wsp>
                        <wps:cNvPr id="287523022" name="文本框 2"/>
                        <wps:cNvSpPr txBox="1">
                          <a:spLocks noChangeArrowheads="1"/>
                        </wps:cNvSpPr>
                        <wps:spPr bwMode="auto">
                          <a:xfrm>
                            <a:off x="1529379" y="994831"/>
                            <a:ext cx="145659" cy="207644"/>
                          </a:xfrm>
                          <a:prstGeom prst="rect">
                            <a:avLst/>
                          </a:prstGeom>
                          <a:noFill/>
                          <a:ln w="9525">
                            <a:noFill/>
                            <a:miter lim="800000"/>
                            <a:headEnd/>
                            <a:tailEnd/>
                          </a:ln>
                        </wps:spPr>
                        <wps:txbx>
                          <w:txbxContent>
                            <w:p w14:paraId="28CA6C33" w14:textId="3A3D031D" w:rsidR="002D1D52" w:rsidRPr="002D1D52" w:rsidRDefault="002D1D52" w:rsidP="002D1D52">
                              <w:pPr>
                                <w:spacing w:line="240" w:lineRule="atLeast"/>
                                <w:jc w:val="center"/>
                                <w:rPr>
                                  <w:sz w:val="18"/>
                                  <w:szCs w:val="18"/>
                                </w:rPr>
                              </w:pPr>
                              <w:r>
                                <w:rPr>
                                  <w:rFonts w:hint="eastAsia"/>
                                  <w:sz w:val="18"/>
                                  <w:szCs w:val="18"/>
                                </w:rPr>
                                <w:t>P</w:t>
                              </w:r>
                            </w:p>
                          </w:txbxContent>
                        </wps:txbx>
                        <wps:bodyPr rot="0" vert="horz" wrap="none" lIns="36000" tIns="0" rIns="36000" bIns="0" anchor="t" anchorCtr="0">
                          <a:spAutoFit/>
                        </wps:bodyPr>
                      </wps:wsp>
                      <wps:wsp>
                        <wps:cNvPr id="338128374" name="文本框 2"/>
                        <wps:cNvSpPr txBox="1">
                          <a:spLocks noChangeArrowheads="1"/>
                        </wps:cNvSpPr>
                        <wps:spPr bwMode="auto">
                          <a:xfrm>
                            <a:off x="746535" y="994174"/>
                            <a:ext cx="164074" cy="207644"/>
                          </a:xfrm>
                          <a:prstGeom prst="rect">
                            <a:avLst/>
                          </a:prstGeom>
                          <a:noFill/>
                          <a:ln w="9525">
                            <a:noFill/>
                            <a:miter lim="800000"/>
                            <a:headEnd/>
                            <a:tailEnd/>
                          </a:ln>
                        </wps:spPr>
                        <wps:txbx>
                          <w:txbxContent>
                            <w:p w14:paraId="7F6EDED8" w14:textId="638AABB7" w:rsidR="002D1D52" w:rsidRPr="002D1D52" w:rsidRDefault="002D1D52" w:rsidP="002D1D52">
                              <w:pPr>
                                <w:spacing w:line="240" w:lineRule="atLeast"/>
                                <w:jc w:val="center"/>
                                <w:rPr>
                                  <w:sz w:val="18"/>
                                  <w:szCs w:val="18"/>
                                </w:rPr>
                              </w:pPr>
                              <w:r>
                                <w:rPr>
                                  <w:rFonts w:hint="eastAsia"/>
                                  <w:sz w:val="18"/>
                                  <w:szCs w:val="18"/>
                                </w:rPr>
                                <w:t>N</w:t>
                              </w:r>
                            </w:p>
                          </w:txbxContent>
                        </wps:txbx>
                        <wps:bodyPr rot="0" vert="horz" wrap="none" lIns="36000" tIns="0" rIns="36000" bIns="0" anchor="t" anchorCtr="0">
                          <a:spAutoFit/>
                        </wps:bodyPr>
                      </wps:wsp>
                      <wps:wsp>
                        <wps:cNvPr id="1160482408" name="文本框 2"/>
                        <wps:cNvSpPr txBox="1">
                          <a:spLocks noChangeArrowheads="1"/>
                        </wps:cNvSpPr>
                        <wps:spPr bwMode="auto">
                          <a:xfrm>
                            <a:off x="816840" y="592364"/>
                            <a:ext cx="132324" cy="207644"/>
                          </a:xfrm>
                          <a:prstGeom prst="rect">
                            <a:avLst/>
                          </a:prstGeom>
                          <a:noFill/>
                          <a:ln w="9525">
                            <a:noFill/>
                            <a:miter lim="800000"/>
                            <a:headEnd/>
                            <a:tailEnd/>
                          </a:ln>
                        </wps:spPr>
                        <wps:txbx>
                          <w:txbxContent>
                            <w:p w14:paraId="11492070" w14:textId="3AA64838" w:rsidR="002D1D52" w:rsidRPr="002D1D52" w:rsidRDefault="002D1D52" w:rsidP="002D1D52">
                              <w:pPr>
                                <w:spacing w:line="240" w:lineRule="atLeast"/>
                                <w:jc w:val="center"/>
                                <w:rPr>
                                  <w:sz w:val="18"/>
                                  <w:szCs w:val="18"/>
                                </w:rPr>
                              </w:pPr>
                              <w:r>
                                <w:rPr>
                                  <w:rFonts w:hint="eastAsia"/>
                                  <w:sz w:val="18"/>
                                  <w:szCs w:val="18"/>
                                </w:rPr>
                                <w:t>a</w:t>
                              </w:r>
                            </w:p>
                          </w:txbxContent>
                        </wps:txbx>
                        <wps:bodyPr rot="0" vert="horz" wrap="none" lIns="36000" tIns="0" rIns="36000" bIns="0" anchor="t" anchorCtr="0">
                          <a:spAutoFit/>
                        </wps:bodyPr>
                      </wps:wsp>
                      <wps:wsp>
                        <wps:cNvPr id="1476891307" name="文本框 2"/>
                        <wps:cNvSpPr txBox="1">
                          <a:spLocks noChangeArrowheads="1"/>
                        </wps:cNvSpPr>
                        <wps:spPr bwMode="auto">
                          <a:xfrm>
                            <a:off x="677560" y="846845"/>
                            <a:ext cx="139309" cy="207644"/>
                          </a:xfrm>
                          <a:prstGeom prst="rect">
                            <a:avLst/>
                          </a:prstGeom>
                          <a:noFill/>
                          <a:ln w="9525">
                            <a:noFill/>
                            <a:miter lim="800000"/>
                            <a:headEnd/>
                            <a:tailEnd/>
                          </a:ln>
                        </wps:spPr>
                        <wps:txbx>
                          <w:txbxContent>
                            <w:p w14:paraId="1F209CFC" w14:textId="190D38B6" w:rsidR="002D1D52" w:rsidRPr="002D1D52" w:rsidRDefault="002D1D52" w:rsidP="002D1D52">
                              <w:pPr>
                                <w:spacing w:line="240" w:lineRule="atLeast"/>
                                <w:jc w:val="center"/>
                                <w:rPr>
                                  <w:sz w:val="18"/>
                                  <w:szCs w:val="18"/>
                                </w:rPr>
                              </w:pPr>
                              <w:r>
                                <w:rPr>
                                  <w:rFonts w:hint="eastAsia"/>
                                  <w:sz w:val="18"/>
                                  <w:szCs w:val="18"/>
                                </w:rPr>
                                <w:t>b</w:t>
                              </w:r>
                            </w:p>
                          </w:txbxContent>
                        </wps:txbx>
                        <wps:bodyPr rot="0" vert="horz" wrap="none" lIns="36000" tIns="0" rIns="36000" bIns="0" anchor="t" anchorCtr="0">
                          <a:spAutoFit/>
                        </wps:bodyPr>
                      </wps:wsp>
                      <wps:wsp>
                        <wps:cNvPr id="200160128" name="文本框 2"/>
                        <wps:cNvSpPr txBox="1">
                          <a:spLocks noChangeArrowheads="1"/>
                        </wps:cNvSpPr>
                        <wps:spPr bwMode="auto">
                          <a:xfrm>
                            <a:off x="24374" y="583900"/>
                            <a:ext cx="139309" cy="207644"/>
                          </a:xfrm>
                          <a:prstGeom prst="rect">
                            <a:avLst/>
                          </a:prstGeom>
                          <a:noFill/>
                          <a:ln w="9525">
                            <a:noFill/>
                            <a:miter lim="800000"/>
                            <a:headEnd/>
                            <a:tailEnd/>
                          </a:ln>
                        </wps:spPr>
                        <wps:txbx>
                          <w:txbxContent>
                            <w:p w14:paraId="1F0FD21B" w14:textId="26E21B69" w:rsidR="002D1D52" w:rsidRPr="002D1D52" w:rsidRDefault="002D1D52" w:rsidP="002D1D52">
                              <w:pPr>
                                <w:spacing w:line="240" w:lineRule="atLeast"/>
                                <w:jc w:val="center"/>
                                <w:rPr>
                                  <w:sz w:val="18"/>
                                  <w:szCs w:val="18"/>
                                </w:rPr>
                              </w:pPr>
                              <w:r>
                                <w:rPr>
                                  <w:rFonts w:hint="eastAsia"/>
                                  <w:sz w:val="18"/>
                                  <w:szCs w:val="18"/>
                                </w:rPr>
                                <w:t>d</w:t>
                              </w:r>
                            </w:p>
                          </w:txbxContent>
                        </wps:txbx>
                        <wps:bodyPr rot="0" vert="horz" wrap="none" lIns="36000" tIns="0" rIns="36000" bIns="0" anchor="t" anchorCtr="0">
                          <a:spAutoFit/>
                        </wps:bodyPr>
                      </wps:wsp>
                      <wps:wsp>
                        <wps:cNvPr id="931509585" name="文本框 2"/>
                        <wps:cNvSpPr txBox="1">
                          <a:spLocks noChangeArrowheads="1"/>
                        </wps:cNvSpPr>
                        <wps:spPr bwMode="auto">
                          <a:xfrm>
                            <a:off x="-128333" y="862982"/>
                            <a:ext cx="132324" cy="207644"/>
                          </a:xfrm>
                          <a:prstGeom prst="rect">
                            <a:avLst/>
                          </a:prstGeom>
                          <a:noFill/>
                          <a:ln w="9525">
                            <a:noFill/>
                            <a:miter lim="800000"/>
                            <a:headEnd/>
                            <a:tailEnd/>
                          </a:ln>
                        </wps:spPr>
                        <wps:txbx>
                          <w:txbxContent>
                            <w:p w14:paraId="4B2C201C" w14:textId="07959629" w:rsidR="002D1D52" w:rsidRPr="002D1D52" w:rsidRDefault="002D1D52" w:rsidP="002D1D52">
                              <w:pPr>
                                <w:spacing w:line="240" w:lineRule="atLeast"/>
                                <w:jc w:val="center"/>
                                <w:rPr>
                                  <w:sz w:val="18"/>
                                  <w:szCs w:val="18"/>
                                </w:rPr>
                              </w:pPr>
                              <w:r>
                                <w:rPr>
                                  <w:rFonts w:hint="eastAsia"/>
                                  <w:sz w:val="18"/>
                                  <w:szCs w:val="18"/>
                                </w:rPr>
                                <w:t>c</w:t>
                              </w:r>
                            </w:p>
                          </w:txbxContent>
                        </wps:txbx>
                        <wps:bodyPr rot="0" vert="horz" wrap="none" lIns="36000" tIns="0" rIns="36000" bIns="0" anchor="t" anchorCtr="0">
                          <a:spAutoFit/>
                        </wps:bodyPr>
                      </wps:wsp>
                      <wps:wsp>
                        <wps:cNvPr id="1918222303" name="文本框 2"/>
                        <wps:cNvSpPr txBox="1">
                          <a:spLocks noChangeArrowheads="1"/>
                        </wps:cNvSpPr>
                        <wps:spPr bwMode="auto">
                          <a:xfrm>
                            <a:off x="287217" y="376256"/>
                            <a:ext cx="310759" cy="207644"/>
                          </a:xfrm>
                          <a:prstGeom prst="rect">
                            <a:avLst/>
                          </a:prstGeom>
                          <a:noFill/>
                          <a:ln w="9525">
                            <a:noFill/>
                            <a:miter lim="800000"/>
                            <a:headEnd/>
                            <a:tailEnd/>
                          </a:ln>
                        </wps:spPr>
                        <wps:txbx>
                          <w:txbxContent>
                            <w:p w14:paraId="09F53A8B" w14:textId="3C5C1417" w:rsidR="002D1D52" w:rsidRPr="002D1D52" w:rsidRDefault="002D1D52" w:rsidP="002D1D52">
                              <w:pPr>
                                <w:spacing w:line="240" w:lineRule="atLeast"/>
                                <w:jc w:val="center"/>
                                <w:rPr>
                                  <w:sz w:val="18"/>
                                  <w:szCs w:val="18"/>
                                </w:rPr>
                              </w:pPr>
                              <w:r>
                                <w:rPr>
                                  <w:rFonts w:hint="eastAsia"/>
                                  <w:sz w:val="18"/>
                                  <w:szCs w:val="18"/>
                                </w:rPr>
                                <w:t>列车</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BB27A99" id="组合 234" o:spid="_x0000_s1357" style="position:absolute;left:0;text-align:left;margin-left:216.9pt;margin-top:9.35pt;width:197.6pt;height:78.6pt;z-index:251804672;mso-position-horizontal-relative:text;mso-position-vertical-relative:text;mso-width-relative:margin;mso-height-relative:margin" coordorigin="-1283,2039" coordsize="25095,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">
                <v:group id="组合 233" o:spid="_x0000_s1358" style="position:absolute;left:-25;top:3022;width:23837;height:8723" coordorigin="-25,34" coordsize="23837,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">
                  <v:group id="组合 231" o:spid="_x0000_s1359" style="position:absolute;left:-25;top:34;width:23837;height:8722" coordorigin="-25,34" coordsize="23839,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">
                    <v:group id="组合 228" o:spid="_x0000_s1360" style="position:absolute;left:-25;top:43;width:23839;height:8716" coordorigin="-25,43" coordsize="23839,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">
                      <v:group id="组合 226" o:spid="_x0000_s1361" style="position:absolute;top:2230;width:23814;height:6529" coordsize="23814,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">
                        <v:group id="组合 224" o:spid="_x0000_s1362" style="position:absolute;left:446;width:23368;height:6528" coordorigin="2095,-10413" coordsize="23372,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">
                          <v:line id="直接连接符 223" o:spid="_x0000_s1363" style="position:absolute;visibility:visible;mso-wrap-style:square" from="3388,-9032" to="25468,-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" strokecolor="black [3213]" strokeweight="1pt"/>
                          <v:line id="直接连接符 223" o:spid="_x0000_s1364" style="position:absolute;visibility:visible;mso-wrap-style:square" from="2095,-5507" to="24174,-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" strokecolor="black [3213]" strokeweight="1pt"/>
                          <v:line id="直接连接符 223" o:spid="_x0000_s1365" style="position:absolute;flip:x;visibility:visible;mso-wrap-style:square" from="16317,-9903" to="19999,-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" strokecolor="black [3213]" strokeweight=".5pt">
                            <v:stroke dashstyle="dash"/>
                          </v:line>
                          <v:line id="直接连接符 223" o:spid="_x0000_s1366" style="position:absolute;flip:x;visibility:visible;mso-wrap-style:square" from="8777,-10413" to="12459,-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" strokecolor="black [3213]" strokeweight=".5pt">
                            <v:stroke dashstyle="dash"/>
                          </v:line>
                        </v:group>
                        <v:shape id="平行四边形 225" o:spid="_x0000_s1367" type="#_x0000_t7" style="position:absolute;top:1771;width:8318;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" adj="4197" filled="f" strokecolor="black [3213]" strokeweight="1pt"/>
                      </v:group>
                      <v:shape id="任意多边形: 形状 227" o:spid="_x0000_s1368" style="position:absolute;left:-25;top:43;width:8374;height:6580;visibility:visible;mso-wrap-style:square;v-text-anchor:middle" coordsize="834111,65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" path="m,657922l,312235,160178,,834111,r,401444e" filled="f" strokecolor="black [3213]" strokeweight=".5pt">
                        <v:stroke dashstyle="dash"/>
                        <v:path arrowok="t" o:connecttype="custom" o:connectlocs="0,657922;0,312235;160825,0;837480,0;837480,401444" o:connectangles="0,0,0,0,0"/>
                      </v:shape>
                    </v:group>
                    <v:shape id="任意多边形: 形状 229" o:spid="_x0000_s1369" style="position:absolute;left:23;top:88;width:8294;height:3078;visibility:visible;mso-wrap-style:square;v-text-anchor:middle" coordsize="825190,30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" path="m,307774r657922,l825190,e" filled="f" strokecolor="black [3213]" strokeweight=".5pt">
                      <v:stroke dashstyle="dash"/>
                      <v:path arrowok="t" o:connecttype="custom" o:connectlocs="0,307774;661290,307774;829414,0" o:connectangles="0,0,0"/>
                    </v:shape>
                    <v:line id="直接连接符 230" o:spid="_x0000_s1370" style="position:absolute;visibility:visible;mso-wrap-style:square" from="1583,34" to="1583,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" strokecolor="black [3213]" strokeweight=".5pt">
                      <v:stroke dashstyle="dash"/>
                    </v:line>
                    <v:line id="直接连接符 230" o:spid="_x0000_s1371" style="position:absolute;visibility:visible;mso-wrap-style:square" from="6623,3182" to="6623,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" strokecolor="black [3213]" strokeweight=".5pt">
                      <v:stroke dashstyle="dash"/>
                    </v:line>
                  </v:group>
                  <v:shape id="直接箭头连接符 232" o:spid="_x0000_s1372" type="#_x0000_t32" style="position:absolute;left:14788;top:2160;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" strokecolor="black [3213]" strokeweight=".5pt">
                    <v:stroke endarrow="block" endarrowwidth="narrow"/>
                  </v:shape>
                  <v:shape id="直接箭头连接符 232" o:spid="_x0000_s1373" type="#_x0000_t32" style="position:absolute;left:11799;top:2160;width:0;height:25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" strokecolor="black [3213]" strokeweight=".5pt">
                    <v:stroke endarrow="block" endarrowwidth="narrow"/>
                  </v:shape>
                  <v:shape id="直接箭头连接符 232" o:spid="_x0000_s1374" type="#_x0000_t32" style="position:absolute;left:8802;top:984;width:2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" strokecolor="black [3213]" strokeweight=".5pt">
                    <v:stroke endarrow="block" endarrowwidth="narrow"/>
                  </v:shape>
                  <v:shape id="直接箭头连接符 232" o:spid="_x0000_s1375" type="#_x0000_t32" style="position:absolute;left:13547;top:3723;width:0;height:25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" strokecolor="black [3213]" strokeweight=".5pt">
                    <v:stroke endarrow="block" endarrowwidth="narrow"/>
                  </v:shape>
                  <v:shape id="直接箭头连接符 232" o:spid="_x0000_s1376" type="#_x0000_t32" style="position:absolute;left:10558;top:3722;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" strokecolor="black [3213]" strokeweight=".5pt">
                    <v:stroke endarrow="block" endarrowwidth="narrow"/>
                  </v:shape>
                </v:group>
                <v:shape id="文本框 2" o:spid="_x0000_s1377" type="#_x0000_t202" style="position:absolute;left:8674;top:2039;width:177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" filled="f" stroked="f">
                  <v:textbox style="mso-fit-shape-to-text:t" inset="1mm,0,1mm,0">
                    <w:txbxContent>
                      <w:p w14:paraId="4E6E285E" w14:textId="77777777" w:rsidR="002D1D52" w:rsidRPr="002D1D52" w:rsidRDefault="002D1D52" w:rsidP="002D1D52">
                        <w:pPr>
                          <w:spacing w:line="240" w:lineRule="atLeast"/>
                          <w:jc w:val="center"/>
                          <w:rPr>
                            <w:sz w:val="18"/>
                            <w:szCs w:val="18"/>
                          </w:rPr>
                        </w:pPr>
                        <w:r w:rsidRPr="002D1D52">
                          <w:rPr>
                            <w:rFonts w:ascii="Book Antiqua" w:hAnsi="Book Antiqua"/>
                            <w:i/>
                            <w:iCs/>
                            <w:sz w:val="18"/>
                            <w:szCs w:val="18"/>
                          </w:rPr>
                          <w:t>v</w:t>
                        </w:r>
                        <w:r w:rsidRPr="002D1D52">
                          <w:rPr>
                            <w:sz w:val="18"/>
                            <w:szCs w:val="18"/>
                            <w:vertAlign w:val="subscript"/>
                          </w:rPr>
                          <w:t>0</w:t>
                        </w:r>
                      </w:p>
                    </w:txbxContent>
                  </v:textbox>
                </v:shape>
                <v:shape id="文本框 2" o:spid="_x0000_s1378" type="#_x0000_t202" style="position:absolute;left:10654;top:3657;width:183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" filled="f" stroked="f">
                  <v:textbox style="mso-fit-shape-to-text:t" inset="1mm,0,1mm,0">
                    <w:txbxContent>
                      <w:p w14:paraId="730F71D7" w14:textId="77777777" w:rsidR="002D1D52" w:rsidRPr="002D1D52" w:rsidRDefault="002D1D52" w:rsidP="002D1D52">
                        <w:pPr>
                          <w:spacing w:line="240" w:lineRule="atLeast"/>
                          <w:jc w:val="center"/>
                          <w:rPr>
                            <w:sz w:val="18"/>
                            <w:szCs w:val="18"/>
                          </w:rPr>
                        </w:pPr>
                        <w:r w:rsidRPr="002D1D52">
                          <w:rPr>
                            <w:sz w:val="18"/>
                            <w:szCs w:val="18"/>
                          </w:rPr>
                          <w:t>M</w:t>
                        </w:r>
                      </w:p>
                    </w:txbxContent>
                  </v:textbox>
                </v:shape>
                <v:shape id="文本框 2" o:spid="_x0000_s1379" type="#_x0000_t202" style="position:absolute;left:14714;top:4093;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" filled="f" stroked="f">
                  <v:textbox style="mso-fit-shape-to-text:t" inset="1mm,0,1mm,0">
                    <w:txbxContent>
                      <w:p w14:paraId="6C09D210" w14:textId="3FBC04DD" w:rsidR="002D1D52" w:rsidRPr="002D1D52" w:rsidRDefault="002D1D52" w:rsidP="002D1D52">
                        <w:pPr>
                          <w:spacing w:line="240" w:lineRule="atLeast"/>
                          <w:jc w:val="center"/>
                          <w:rPr>
                            <w:i/>
                            <w:iCs/>
                            <w:sz w:val="18"/>
                            <w:szCs w:val="18"/>
                          </w:rPr>
                        </w:pPr>
                        <w:r w:rsidRPr="002D1D52">
                          <w:rPr>
                            <w:rFonts w:hint="eastAsia"/>
                            <w:i/>
                            <w:iCs/>
                            <w:sz w:val="18"/>
                            <w:szCs w:val="18"/>
                          </w:rPr>
                          <w:t>B</w:t>
                        </w:r>
                      </w:p>
                    </w:txbxContent>
                  </v:textbox>
                </v:shape>
                <v:shape id="文本框 2" o:spid="_x0000_s1380" type="#_x0000_t202" style="position:absolute;left:18210;top:407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" filled="f" stroked="f">
                  <v:textbox style="mso-fit-shape-to-text:t" inset="1mm,0,1mm,0">
                    <w:txbxContent>
                      <w:p w14:paraId="245E8D97" w14:textId="04E9885E" w:rsidR="002D1D52" w:rsidRPr="002D1D52" w:rsidRDefault="002D1D52" w:rsidP="002D1D52">
                        <w:pPr>
                          <w:spacing w:line="240" w:lineRule="atLeast"/>
                          <w:jc w:val="center"/>
                          <w:rPr>
                            <w:sz w:val="18"/>
                            <w:szCs w:val="18"/>
                          </w:rPr>
                        </w:pPr>
                        <w:r>
                          <w:rPr>
                            <w:rFonts w:hint="eastAsia"/>
                            <w:sz w:val="18"/>
                            <w:szCs w:val="18"/>
                          </w:rPr>
                          <w:t>Q</w:t>
                        </w:r>
                      </w:p>
                    </w:txbxContent>
                  </v:textbox>
                </v:shape>
                <v:shape id="文本框 2" o:spid="_x0000_s1381" type="#_x0000_t202" style="position:absolute;left:15293;top:9948;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" filled="f" stroked="f">
                  <v:textbox style="mso-fit-shape-to-text:t" inset="1mm,0,1mm,0">
                    <w:txbxContent>
                      <w:p w14:paraId="28CA6C33" w14:textId="3A3D031D" w:rsidR="002D1D52" w:rsidRPr="002D1D52" w:rsidRDefault="002D1D52" w:rsidP="002D1D52">
                        <w:pPr>
                          <w:spacing w:line="240" w:lineRule="atLeast"/>
                          <w:jc w:val="center"/>
                          <w:rPr>
                            <w:sz w:val="18"/>
                            <w:szCs w:val="18"/>
                          </w:rPr>
                        </w:pPr>
                        <w:r>
                          <w:rPr>
                            <w:rFonts w:hint="eastAsia"/>
                            <w:sz w:val="18"/>
                            <w:szCs w:val="18"/>
                          </w:rPr>
                          <w:t>P</w:t>
                        </w:r>
                      </w:p>
                    </w:txbxContent>
                  </v:textbox>
                </v:shape>
                <v:shape id="文本框 2" o:spid="_x0000_s1382" type="#_x0000_t202" style="position:absolute;left:7465;top:994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" filled="f" stroked="f">
                  <v:textbox style="mso-fit-shape-to-text:t" inset="1mm,0,1mm,0">
                    <w:txbxContent>
                      <w:p w14:paraId="7F6EDED8" w14:textId="638AABB7" w:rsidR="002D1D52" w:rsidRPr="002D1D52" w:rsidRDefault="002D1D52" w:rsidP="002D1D52">
                        <w:pPr>
                          <w:spacing w:line="240" w:lineRule="atLeast"/>
                          <w:jc w:val="center"/>
                          <w:rPr>
                            <w:sz w:val="18"/>
                            <w:szCs w:val="18"/>
                          </w:rPr>
                        </w:pPr>
                        <w:r>
                          <w:rPr>
                            <w:rFonts w:hint="eastAsia"/>
                            <w:sz w:val="18"/>
                            <w:szCs w:val="18"/>
                          </w:rPr>
                          <w:t>N</w:t>
                        </w:r>
                      </w:p>
                    </w:txbxContent>
                  </v:textbox>
                </v:shape>
                <v:shape id="文本框 2" o:spid="_x0000_s1383" type="#_x0000_t202" style="position:absolute;left:8168;top:5923;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" filled="f" stroked="f">
                  <v:textbox style="mso-fit-shape-to-text:t" inset="1mm,0,1mm,0">
                    <w:txbxContent>
                      <w:p w14:paraId="11492070" w14:textId="3AA64838" w:rsidR="002D1D52" w:rsidRPr="002D1D52" w:rsidRDefault="002D1D52" w:rsidP="002D1D52">
                        <w:pPr>
                          <w:spacing w:line="240" w:lineRule="atLeast"/>
                          <w:jc w:val="center"/>
                          <w:rPr>
                            <w:sz w:val="18"/>
                            <w:szCs w:val="18"/>
                          </w:rPr>
                        </w:pPr>
                        <w:r>
                          <w:rPr>
                            <w:rFonts w:hint="eastAsia"/>
                            <w:sz w:val="18"/>
                            <w:szCs w:val="18"/>
                          </w:rPr>
                          <w:t>a</w:t>
                        </w:r>
                      </w:p>
                    </w:txbxContent>
                  </v:textbox>
                </v:shape>
                <v:shape id="文本框 2" o:spid="_x0000_s1384" type="#_x0000_t202" style="position:absolute;left:6775;top:8468;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" filled="f" stroked="f">
                  <v:textbox style="mso-fit-shape-to-text:t" inset="1mm,0,1mm,0">
                    <w:txbxContent>
                      <w:p w14:paraId="1F209CFC" w14:textId="190D38B6" w:rsidR="002D1D52" w:rsidRPr="002D1D52" w:rsidRDefault="002D1D52" w:rsidP="002D1D52">
                        <w:pPr>
                          <w:spacing w:line="240" w:lineRule="atLeast"/>
                          <w:jc w:val="center"/>
                          <w:rPr>
                            <w:sz w:val="18"/>
                            <w:szCs w:val="18"/>
                          </w:rPr>
                        </w:pPr>
                        <w:r>
                          <w:rPr>
                            <w:rFonts w:hint="eastAsia"/>
                            <w:sz w:val="18"/>
                            <w:szCs w:val="18"/>
                          </w:rPr>
                          <w:t>b</w:t>
                        </w:r>
                      </w:p>
                    </w:txbxContent>
                  </v:textbox>
                </v:shape>
                <v:shape id="文本框 2" o:spid="_x0000_s1385" type="#_x0000_t202" style="position:absolute;left:243;top:5839;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" filled="f" stroked="f">
                  <v:textbox style="mso-fit-shape-to-text:t" inset="1mm,0,1mm,0">
                    <w:txbxContent>
                      <w:p w14:paraId="1F0FD21B" w14:textId="26E21B69" w:rsidR="002D1D52" w:rsidRPr="002D1D52" w:rsidRDefault="002D1D52" w:rsidP="002D1D52">
                        <w:pPr>
                          <w:spacing w:line="240" w:lineRule="atLeast"/>
                          <w:jc w:val="center"/>
                          <w:rPr>
                            <w:sz w:val="18"/>
                            <w:szCs w:val="18"/>
                          </w:rPr>
                        </w:pPr>
                        <w:r>
                          <w:rPr>
                            <w:rFonts w:hint="eastAsia"/>
                            <w:sz w:val="18"/>
                            <w:szCs w:val="18"/>
                          </w:rPr>
                          <w:t>d</w:t>
                        </w:r>
                      </w:p>
                    </w:txbxContent>
                  </v:textbox>
                </v:shape>
                <v:shape id="文本框 2" o:spid="_x0000_s1386" type="#_x0000_t202" style="position:absolute;left:-1283;top:8629;width:13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" filled="f" stroked="f">
                  <v:textbox style="mso-fit-shape-to-text:t" inset="1mm,0,1mm,0">
                    <w:txbxContent>
                      <w:p w14:paraId="4B2C201C" w14:textId="07959629" w:rsidR="002D1D52" w:rsidRPr="002D1D52" w:rsidRDefault="002D1D52" w:rsidP="002D1D52">
                        <w:pPr>
                          <w:spacing w:line="240" w:lineRule="atLeast"/>
                          <w:jc w:val="center"/>
                          <w:rPr>
                            <w:sz w:val="18"/>
                            <w:szCs w:val="18"/>
                          </w:rPr>
                        </w:pPr>
                        <w:r>
                          <w:rPr>
                            <w:rFonts w:hint="eastAsia"/>
                            <w:sz w:val="18"/>
                            <w:szCs w:val="18"/>
                          </w:rPr>
                          <w:t>c</w:t>
                        </w:r>
                      </w:p>
                    </w:txbxContent>
                  </v:textbox>
                </v:shape>
                <v:shape id="文本框 2" o:spid="_x0000_s1387" type="#_x0000_t202" style="position:absolute;left:2872;top:3762;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" filled="f" stroked="f">
                  <v:textbox style="mso-fit-shape-to-text:t" inset="1mm,0,1mm,0">
                    <w:txbxContent>
                      <w:p w14:paraId="09F53A8B" w14:textId="3C5C1417" w:rsidR="002D1D52" w:rsidRPr="002D1D52" w:rsidRDefault="002D1D52" w:rsidP="002D1D52">
                        <w:pPr>
                          <w:spacing w:line="240" w:lineRule="atLeast"/>
                          <w:jc w:val="center"/>
                          <w:rPr>
                            <w:rFonts w:hint="eastAsia"/>
                            <w:sz w:val="18"/>
                            <w:szCs w:val="18"/>
                          </w:rPr>
                        </w:pPr>
                        <w:r>
                          <w:rPr>
                            <w:rFonts w:hint="eastAsia"/>
                            <w:sz w:val="18"/>
                            <w:szCs w:val="18"/>
                          </w:rPr>
                          <w:t>列车</w:t>
                        </w:r>
                      </w:p>
                    </w:txbxContent>
                  </v:textbox>
                </v:shape>
                <w10:wrap type="square"/>
              </v:group>
            </w:pict>
          </mc:Fallback>
        </mc:AlternateContent>
      </w:r>
      <w:r w:rsidR="00E07F26">
        <w:t>2</w:t>
      </w:r>
      <w:r w:rsidR="00E07F26">
        <w:t>．</w:t>
      </w:r>
      <w:r w:rsidR="00E07F26" w:rsidRPr="003C0E8A">
        <w:rPr>
          <w:rFonts w:hint="eastAsia"/>
        </w:rPr>
        <w:t>图为</w:t>
      </w:r>
      <w:r w:rsidR="00E07F26" w:rsidRPr="003C0E8A">
        <w:t>某磁悬浮列车利用电磁阻尼辅助刹车的示意图，在车身</w:t>
      </w:r>
      <w:r w:rsidR="00E07F26" w:rsidRPr="003C0E8A">
        <w:rPr>
          <w:rFonts w:hint="eastAsia"/>
        </w:rPr>
        <w:t>底部</w:t>
      </w:r>
      <w:r w:rsidR="00E07F26" w:rsidRPr="003C0E8A">
        <w:t>固定</w:t>
      </w:r>
      <w:r w:rsidR="003C0E8A">
        <w:rPr>
          <w:rFonts w:hint="eastAsia"/>
        </w:rPr>
        <w:t xml:space="preserve"> </w:t>
      </w:r>
      <w:r w:rsidR="00E07F26" w:rsidRPr="003C0E8A">
        <w:rPr>
          <w:i/>
          <w:iCs/>
        </w:rPr>
        <w:t>N</w:t>
      </w:r>
      <w:r w:rsidR="003C0E8A">
        <w:rPr>
          <w:rFonts w:hint="eastAsia"/>
        </w:rPr>
        <w:t xml:space="preserve"> </w:t>
      </w:r>
      <w:r w:rsidR="00E07F26" w:rsidRPr="003C0E8A">
        <w:t>匝矩形</w:t>
      </w:r>
      <w:r w:rsidR="00E07F26" w:rsidRPr="003C0E8A">
        <w:rPr>
          <w:rFonts w:hint="eastAsia"/>
        </w:rPr>
        <w:t>导</w:t>
      </w:r>
      <w:r w:rsidR="00E07F26" w:rsidRPr="003C0E8A">
        <w:t>线框</w:t>
      </w:r>
      <w:r w:rsidR="003C0E8A">
        <w:rPr>
          <w:rFonts w:hint="eastAsia"/>
        </w:rPr>
        <w:t xml:space="preserve"> </w:t>
      </w:r>
      <w:r w:rsidR="00E07F26" w:rsidRPr="003C0E8A">
        <w:t>abcd</w:t>
      </w:r>
      <w:r w:rsidR="00E07F26" w:rsidRPr="003C0E8A">
        <w:t>，</w:t>
      </w:r>
      <w:r w:rsidR="00E07F26" w:rsidRPr="003C0E8A">
        <w:t>ab</w:t>
      </w:r>
      <w:r w:rsidR="003C0E8A">
        <w:rPr>
          <w:rFonts w:hint="eastAsia"/>
        </w:rPr>
        <w:t xml:space="preserve"> </w:t>
      </w:r>
      <w:r w:rsidR="00E07F26" w:rsidRPr="003C0E8A">
        <w:t>边长为</w:t>
      </w:r>
      <w:r w:rsidR="003C0E8A">
        <w:rPr>
          <w:rFonts w:hint="eastAsia"/>
        </w:rPr>
        <w:t xml:space="preserve"> </w:t>
      </w:r>
      <w:r w:rsidR="00E07F26" w:rsidRPr="003C0E8A">
        <w:rPr>
          <w:i/>
          <w:iCs/>
        </w:rPr>
        <w:t>L</w:t>
      </w:r>
      <w:r w:rsidR="00E07F26" w:rsidRPr="003C0E8A">
        <w:rPr>
          <w:rFonts w:hint="eastAsia"/>
          <w:vertAlign w:val="subscript"/>
        </w:rPr>
        <w:t>1</w:t>
      </w:r>
      <w:r w:rsidR="00E07F26" w:rsidRPr="003C0E8A">
        <w:t>，</w:t>
      </w:r>
      <w:r w:rsidR="00E07F26" w:rsidRPr="003C0E8A">
        <w:t>bc</w:t>
      </w:r>
      <w:r w:rsidR="003C0E8A">
        <w:rPr>
          <w:rFonts w:hint="eastAsia"/>
        </w:rPr>
        <w:t xml:space="preserve"> </w:t>
      </w:r>
      <w:r w:rsidR="00E07F26" w:rsidRPr="003C0E8A">
        <w:t>边长为</w:t>
      </w:r>
      <w:r w:rsidR="003C0E8A">
        <w:rPr>
          <w:rFonts w:hint="eastAsia"/>
        </w:rPr>
        <w:t xml:space="preserve"> </w:t>
      </w:r>
      <w:r w:rsidR="00E07F26" w:rsidRPr="003C0E8A">
        <w:rPr>
          <w:i/>
          <w:iCs/>
        </w:rPr>
        <w:t>L</w:t>
      </w:r>
      <w:r w:rsidR="00E07F26" w:rsidRPr="003C0E8A">
        <w:rPr>
          <w:rFonts w:hint="eastAsia"/>
          <w:vertAlign w:val="subscript"/>
        </w:rPr>
        <w:t>2</w:t>
      </w:r>
      <w:r w:rsidR="00E07F26" w:rsidRPr="003C0E8A">
        <w:t>，在站台轨道上存在方向竖直向上、磁感应强度大小为</w:t>
      </w:r>
      <w:r w:rsidR="003C0E8A">
        <w:rPr>
          <w:rFonts w:hint="eastAsia"/>
        </w:rPr>
        <w:t xml:space="preserve"> </w:t>
      </w:r>
      <w:r w:rsidR="00E07F26" w:rsidRPr="003C0E8A">
        <w:rPr>
          <w:i/>
          <w:iCs/>
        </w:rPr>
        <w:t>B</w:t>
      </w:r>
      <w:r w:rsidR="003C0E8A">
        <w:rPr>
          <w:rFonts w:hint="eastAsia"/>
        </w:rPr>
        <w:t xml:space="preserve"> </w:t>
      </w:r>
      <w:r w:rsidR="00E07F26" w:rsidRPr="003C0E8A">
        <w:t>的有界矩形匀强磁场</w:t>
      </w:r>
      <w:r w:rsidR="003C0E8A">
        <w:rPr>
          <w:rFonts w:hint="eastAsia"/>
        </w:rPr>
        <w:t xml:space="preserve"> </w:t>
      </w:r>
      <w:r w:rsidR="00E07F26" w:rsidRPr="003C0E8A">
        <w:t>MNPQ</w:t>
      </w:r>
      <w:r w:rsidR="00E07F26" w:rsidRPr="003C0E8A">
        <w:t>，</w:t>
      </w:r>
      <w:r w:rsidR="00E07F26" w:rsidRPr="003C0E8A">
        <w:t>NP</w:t>
      </w:r>
      <w:r w:rsidR="003C0E8A">
        <w:rPr>
          <w:rFonts w:hint="eastAsia"/>
        </w:rPr>
        <w:t xml:space="preserve"> </w:t>
      </w:r>
      <w:r w:rsidR="00E07F26" w:rsidRPr="003C0E8A">
        <w:t>也为</w:t>
      </w:r>
      <w:r w:rsidR="003C0E8A">
        <w:rPr>
          <w:rFonts w:hint="eastAsia"/>
        </w:rPr>
        <w:t xml:space="preserve"> </w:t>
      </w:r>
      <w:r w:rsidR="00E07F26" w:rsidRPr="003C0E8A">
        <w:rPr>
          <w:i/>
          <w:iCs/>
        </w:rPr>
        <w:t>L</w:t>
      </w:r>
      <w:r w:rsidR="00E07F26" w:rsidRPr="003C0E8A">
        <w:rPr>
          <w:rFonts w:hint="eastAsia"/>
          <w:vertAlign w:val="subscript"/>
        </w:rPr>
        <w:t>2</w:t>
      </w:r>
      <w:r w:rsidR="00E07F26" w:rsidRPr="003C0E8A">
        <w:t>，</w:t>
      </w:r>
      <w:r w:rsidR="00E07F26" w:rsidRPr="003C0E8A">
        <w:t>MN</w:t>
      </w:r>
      <w:r w:rsidR="003C0E8A">
        <w:rPr>
          <w:rFonts w:hint="eastAsia"/>
        </w:rPr>
        <w:t xml:space="preserve"> </w:t>
      </w:r>
      <w:r w:rsidR="00E07F26" w:rsidRPr="003C0E8A">
        <w:t>与</w:t>
      </w:r>
      <w:r w:rsidR="003C0E8A">
        <w:rPr>
          <w:rFonts w:hint="eastAsia"/>
        </w:rPr>
        <w:t xml:space="preserve"> </w:t>
      </w:r>
      <w:r w:rsidR="00E07F26" w:rsidRPr="003C0E8A">
        <w:t>ab</w:t>
      </w:r>
      <w:r w:rsidR="003C0E8A">
        <w:rPr>
          <w:rFonts w:hint="eastAsia"/>
        </w:rPr>
        <w:t xml:space="preserve"> </w:t>
      </w:r>
      <w:r w:rsidR="00E07F26" w:rsidRPr="003C0E8A">
        <w:t>平行。若</w:t>
      </w:r>
      <w:r w:rsidR="003C0E8A">
        <w:rPr>
          <w:rFonts w:hint="eastAsia"/>
        </w:rPr>
        <w:t xml:space="preserve"> </w:t>
      </w:r>
      <w:r w:rsidR="00E07F26" w:rsidRPr="003C0E8A">
        <w:t>ab</w:t>
      </w:r>
      <w:r w:rsidR="003C0E8A">
        <w:rPr>
          <w:rFonts w:hint="eastAsia"/>
        </w:rPr>
        <w:t xml:space="preserve"> </w:t>
      </w:r>
      <w:r w:rsidR="00E07F26" w:rsidRPr="003C0E8A">
        <w:t>边刚进入磁场时列车关闭发动机，此时</w:t>
      </w:r>
      <w:r w:rsidR="00E07F26" w:rsidRPr="003C0E8A">
        <w:rPr>
          <w:rFonts w:hint="eastAsia"/>
        </w:rPr>
        <w:t>列车</w:t>
      </w:r>
      <w:r w:rsidR="00E07F26" w:rsidRPr="003C0E8A">
        <w:t>的速度大小为</w:t>
      </w:r>
      <w:r w:rsidR="003C0E8A">
        <w:rPr>
          <w:rFonts w:hint="eastAsia"/>
        </w:rPr>
        <w:t xml:space="preserve"> </w:t>
      </w:r>
      <w:r w:rsidR="00E07F26" w:rsidRPr="003C0E8A">
        <w:rPr>
          <w:rFonts w:ascii="Book Antiqua" w:hAnsi="Book Antiqua"/>
          <w:i/>
          <w:iCs/>
        </w:rPr>
        <w:t>v</w:t>
      </w:r>
      <w:r w:rsidR="00E07F26" w:rsidRPr="003C0E8A">
        <w:rPr>
          <w:rFonts w:hint="eastAsia"/>
          <w:vertAlign w:val="subscript"/>
        </w:rPr>
        <w:t>0</w:t>
      </w:r>
      <w:r w:rsidR="00E07F26" w:rsidRPr="003C0E8A">
        <w:t>，</w:t>
      </w:r>
      <w:r w:rsidR="00E07F26" w:rsidRPr="003C0E8A">
        <w:t>cd</w:t>
      </w:r>
      <w:r w:rsidR="003C0E8A">
        <w:rPr>
          <w:rFonts w:hint="eastAsia"/>
        </w:rPr>
        <w:t xml:space="preserve"> </w:t>
      </w:r>
      <w:r w:rsidR="00E07F26" w:rsidRPr="003C0E8A">
        <w:t>边刚离开磁场时列车</w:t>
      </w:r>
      <w:r w:rsidR="00E07F26" w:rsidRPr="003C0E8A">
        <w:rPr>
          <w:rFonts w:hint="eastAsia"/>
        </w:rPr>
        <w:t>恰</w:t>
      </w:r>
      <w:r w:rsidR="00E07F26" w:rsidRPr="003C0E8A">
        <w:t>好停止运动。已知线框总电阻为</w:t>
      </w:r>
      <w:r w:rsidR="003C0E8A">
        <w:rPr>
          <w:rFonts w:hint="eastAsia"/>
        </w:rPr>
        <w:t xml:space="preserve"> </w:t>
      </w:r>
      <w:r w:rsidR="00E07F26" w:rsidRPr="003C0E8A">
        <w:rPr>
          <w:i/>
          <w:iCs/>
        </w:rPr>
        <w:t>R</w:t>
      </w:r>
      <w:r w:rsidR="00E07F26" w:rsidRPr="003C0E8A">
        <w:t>，列车的总质量为</w:t>
      </w:r>
      <w:r w:rsidR="003C0E8A">
        <w:rPr>
          <w:rFonts w:hint="eastAsia"/>
        </w:rPr>
        <w:t xml:space="preserve"> </w:t>
      </w:r>
      <w:r w:rsidR="00E07F26" w:rsidRPr="003C0E8A">
        <w:rPr>
          <w:i/>
          <w:iCs/>
        </w:rPr>
        <w:t>m</w:t>
      </w:r>
      <w:r w:rsidR="00E07F26" w:rsidRPr="003C0E8A">
        <w:t>，列车停止前所受铁轨阻力及空气阻力的合力恒为</w:t>
      </w:r>
      <w:r w:rsidR="003C0E8A">
        <w:rPr>
          <w:rFonts w:hint="eastAsia"/>
        </w:rPr>
        <w:t xml:space="preserve"> </w:t>
      </w:r>
      <w:r w:rsidR="00E07F26" w:rsidRPr="003C0E8A">
        <w:rPr>
          <w:i/>
          <w:iCs/>
        </w:rPr>
        <w:t>f</w:t>
      </w:r>
      <w:r w:rsidR="00E07F26" w:rsidRPr="003C0E8A">
        <w:t>。</w:t>
      </w:r>
    </w:p>
    <w:p w14:paraId="73900BB5" w14:textId="43A770C5" w:rsidR="00E07F26" w:rsidRPr="003C0E8A" w:rsidRDefault="00E07F26" w:rsidP="003C0E8A">
      <w:pPr>
        <w:rPr>
          <w:u w:val="single"/>
        </w:rPr>
      </w:pPr>
      <w:r w:rsidRPr="003C0E8A">
        <w:rPr>
          <w:rFonts w:hint="eastAsia"/>
          <w:szCs w:val="21"/>
        </w:rPr>
        <w:t>（</w:t>
      </w:r>
      <w:r w:rsidRPr="003C0E8A">
        <w:rPr>
          <w:rFonts w:hint="eastAsia"/>
          <w:szCs w:val="21"/>
        </w:rPr>
        <w:t>1</w:t>
      </w:r>
      <w:r w:rsidRPr="003C0E8A">
        <w:rPr>
          <w:rFonts w:hint="eastAsia"/>
          <w:szCs w:val="21"/>
        </w:rPr>
        <w:t>）</w:t>
      </w:r>
      <w:r w:rsidRPr="003C0E8A">
        <w:t>线框</w:t>
      </w:r>
      <w:r w:rsidR="007D4F38">
        <w:rPr>
          <w:rFonts w:hint="eastAsia"/>
        </w:rPr>
        <w:t xml:space="preserve"> </w:t>
      </w:r>
      <w:r w:rsidRPr="003C0E8A">
        <w:t>abcd</w:t>
      </w:r>
      <w:r w:rsidR="007D4F38">
        <w:rPr>
          <w:rFonts w:hint="eastAsia"/>
        </w:rPr>
        <w:t xml:space="preserve"> </w:t>
      </w:r>
      <w:r w:rsidRPr="003C0E8A">
        <w:rPr>
          <w:rFonts w:hint="eastAsia"/>
        </w:rPr>
        <w:t>进入磁场时</w:t>
      </w:r>
      <w:r w:rsidRPr="003C0E8A">
        <w:t>的电流方向为</w:t>
      </w:r>
      <w:r w:rsidRPr="003C0E8A">
        <w:rPr>
          <w:rFonts w:hint="eastAsia"/>
        </w:rPr>
        <w:t>______</w:t>
      </w:r>
      <w:r w:rsidRPr="003C0E8A">
        <w:rPr>
          <w:rFonts w:hint="eastAsia"/>
        </w:rPr>
        <w:t>。（用字母表示）</w:t>
      </w:r>
    </w:p>
    <w:p w14:paraId="781E01CE" w14:textId="401012A1" w:rsidR="00E07F26" w:rsidRPr="003C0E8A" w:rsidRDefault="00E07F26" w:rsidP="003C0E8A">
      <w:pPr>
        <w:rPr>
          <w:u w:val="single"/>
        </w:rPr>
      </w:pPr>
      <w:r w:rsidRPr="003C0E8A">
        <w:rPr>
          <w:rFonts w:hint="eastAsia"/>
          <w:szCs w:val="21"/>
        </w:rPr>
        <w:t>（</w:t>
      </w:r>
      <w:r w:rsidRPr="003C0E8A">
        <w:rPr>
          <w:rFonts w:hint="eastAsia"/>
          <w:szCs w:val="21"/>
        </w:rPr>
        <w:t>2</w:t>
      </w:r>
      <w:r w:rsidRPr="003C0E8A">
        <w:rPr>
          <w:rFonts w:hint="eastAsia"/>
          <w:szCs w:val="21"/>
        </w:rPr>
        <w:t>）</w:t>
      </w:r>
      <w:r w:rsidRPr="003C0E8A">
        <w:t>线框</w:t>
      </w:r>
      <w:r w:rsidR="007D4F38">
        <w:rPr>
          <w:rFonts w:hint="eastAsia"/>
        </w:rPr>
        <w:t xml:space="preserve"> </w:t>
      </w:r>
      <w:r w:rsidRPr="003C0E8A">
        <w:t>ab</w:t>
      </w:r>
      <w:r w:rsidR="007D4F38">
        <w:rPr>
          <w:rFonts w:hint="eastAsia"/>
        </w:rPr>
        <w:t xml:space="preserve"> </w:t>
      </w:r>
      <w:r w:rsidRPr="003C0E8A">
        <w:t>边刚进入磁场时列车的加速度大小</w:t>
      </w:r>
      <w:r w:rsidR="003C0E8A">
        <w:rPr>
          <w:rFonts w:hint="eastAsia"/>
        </w:rPr>
        <w:t xml:space="preserve"> </w:t>
      </w:r>
      <w:r w:rsidRPr="003C0E8A">
        <w:rPr>
          <w:rFonts w:hint="eastAsia"/>
          <w:i/>
          <w:iCs/>
        </w:rPr>
        <w:t>a</w:t>
      </w:r>
      <w:r w:rsidR="003C0E8A">
        <w:rPr>
          <w:rFonts w:hint="eastAsia"/>
        </w:rPr>
        <w:t xml:space="preserve"> </w:t>
      </w:r>
      <w:r w:rsidRPr="003C0E8A">
        <w:t>为</w:t>
      </w:r>
      <w:r w:rsidRPr="003C0E8A">
        <w:t>______</w:t>
      </w:r>
      <w:r w:rsidRPr="003C0E8A">
        <w:rPr>
          <w:rFonts w:hint="eastAsia"/>
        </w:rPr>
        <w:t>。</w:t>
      </w:r>
    </w:p>
    <w:p w14:paraId="32384122" w14:textId="09C0C7B0" w:rsidR="00E07F26" w:rsidRPr="003C0E8A" w:rsidRDefault="00E07F26" w:rsidP="003C0E8A">
      <w:r w:rsidRPr="003C0E8A">
        <w:rPr>
          <w:rFonts w:hint="eastAsia"/>
          <w:szCs w:val="21"/>
        </w:rPr>
        <w:t>（</w:t>
      </w:r>
      <w:r w:rsidRPr="003C0E8A">
        <w:rPr>
          <w:rFonts w:hint="eastAsia"/>
          <w:szCs w:val="21"/>
        </w:rPr>
        <w:t>3</w:t>
      </w:r>
      <w:r w:rsidRPr="003C0E8A">
        <w:rPr>
          <w:rFonts w:hint="eastAsia"/>
          <w:szCs w:val="21"/>
        </w:rPr>
        <w:t>）</w:t>
      </w:r>
      <w:r w:rsidRPr="003C0E8A">
        <w:rPr>
          <w:rFonts w:hint="eastAsia"/>
        </w:rPr>
        <w:t>（计算）求</w:t>
      </w:r>
      <w:r w:rsidRPr="003C0E8A">
        <w:t>线框</w:t>
      </w:r>
      <w:r w:rsidRPr="003C0E8A">
        <w:rPr>
          <w:rFonts w:hint="eastAsia"/>
        </w:rPr>
        <w:t>穿过</w:t>
      </w:r>
      <w:r w:rsidRPr="003C0E8A">
        <w:t>磁场</w:t>
      </w:r>
      <w:r w:rsidRPr="003C0E8A">
        <w:rPr>
          <w:rFonts w:hint="eastAsia"/>
        </w:rPr>
        <w:t>的</w:t>
      </w:r>
      <w:r w:rsidRPr="003C0E8A">
        <w:t>过程中产生的焦耳热</w:t>
      </w:r>
      <w:r w:rsidR="003C0E8A">
        <w:rPr>
          <w:rFonts w:hint="eastAsia"/>
        </w:rPr>
        <w:t xml:space="preserve"> </w:t>
      </w:r>
      <w:r w:rsidRPr="003C0E8A">
        <w:rPr>
          <w:rFonts w:hint="eastAsia"/>
          <w:i/>
          <w:iCs/>
        </w:rPr>
        <w:t>Q</w:t>
      </w:r>
      <w:r w:rsidRPr="003C0E8A">
        <w:rPr>
          <w:rFonts w:hint="eastAsia"/>
        </w:rPr>
        <w:t>。</w:t>
      </w:r>
    </w:p>
    <w:p w14:paraId="33279496" w14:textId="3618792D" w:rsidR="00E07F26" w:rsidRDefault="00E07F26" w:rsidP="00E07F26">
      <w:pPr>
        <w:rPr>
          <w:rFonts w:eastAsia="华文中宋"/>
          <w:szCs w:val="22"/>
        </w:rPr>
      </w:pPr>
      <w:r>
        <w:rPr>
          <w:rFonts w:eastAsia="华文中宋"/>
        </w:rPr>
        <w:br w:type="page"/>
      </w:r>
    </w:p>
    <w:p w14:paraId="02F7EF7A" w14:textId="4B7A32B1" w:rsidR="00E07F26" w:rsidRDefault="00E07F26" w:rsidP="00E07F26">
      <w:pPr>
        <w:pStyle w:val="1"/>
      </w:pPr>
      <w:r>
        <w:lastRenderedPageBreak/>
        <w:t>202</w:t>
      </w:r>
      <w:r>
        <w:rPr>
          <w:rFonts w:hint="eastAsia"/>
        </w:rPr>
        <w:t>4</w:t>
      </w:r>
      <w:r>
        <w:t>学年高三年级第</w:t>
      </w:r>
      <w:r>
        <w:rPr>
          <w:rFonts w:hint="eastAsia"/>
        </w:rPr>
        <w:t>二</w:t>
      </w:r>
      <w:r>
        <w:t>次质量调研</w:t>
      </w:r>
      <w:r>
        <w:rPr>
          <w:rFonts w:hint="eastAsia"/>
        </w:rPr>
        <w:t>物理试卷参考答案</w:t>
      </w:r>
    </w:p>
    <w:p w14:paraId="7CAADE27" w14:textId="22E386D0" w:rsidR="00E07F26" w:rsidRDefault="00E07F26" w:rsidP="00E07F26">
      <w:pPr>
        <w:pStyle w:val="21"/>
      </w:pPr>
      <w:r>
        <w:t>一</w:t>
      </w:r>
      <w:r>
        <w:rPr>
          <w:rFonts w:hint="eastAsia"/>
        </w:rPr>
        <w:t xml:space="preserve"> </w:t>
      </w:r>
      <w:r>
        <w:rPr>
          <w:rFonts w:hint="eastAsia"/>
        </w:rPr>
        <w:t>赛车（</w:t>
      </w:r>
      <w:r>
        <w:rPr>
          <w:rFonts w:hint="eastAsia"/>
        </w:rPr>
        <w:t>20</w:t>
      </w:r>
      <w:r>
        <w:rPr>
          <w:rFonts w:hint="eastAsia"/>
        </w:rPr>
        <w:t>分）</w:t>
      </w:r>
    </w:p>
    <w:p w14:paraId="42197F46" w14:textId="6EC282E7" w:rsidR="00E07F26" w:rsidRDefault="00E07F26" w:rsidP="003C0E8A">
      <w:r>
        <w:t>1</w:t>
      </w:r>
      <w:r>
        <w:rPr>
          <w:rFonts w:hint="eastAsia"/>
        </w:rPr>
        <w:t>．</w:t>
      </w:r>
      <w:r>
        <w:t>（多选）（</w:t>
      </w:r>
      <w:r>
        <w:t>3</w:t>
      </w:r>
      <w:r>
        <w:t>分）</w:t>
      </w:r>
      <w:r>
        <w:t>C</w:t>
      </w:r>
      <w:r>
        <w:rPr>
          <w:rFonts w:hint="eastAsia"/>
        </w:rPr>
        <w:t>D</w:t>
      </w:r>
    </w:p>
    <w:p w14:paraId="673469A2" w14:textId="6DC201AC" w:rsidR="00E07F26" w:rsidRDefault="00E07F26" w:rsidP="003C0E8A">
      <w:r>
        <w:rPr>
          <w:rFonts w:hint="eastAsia"/>
        </w:rPr>
        <w:t>2</w:t>
      </w:r>
      <w:r>
        <w:rPr>
          <w:rFonts w:hint="eastAsia"/>
        </w:rPr>
        <w:t>．（</w:t>
      </w:r>
      <w:r>
        <w:rPr>
          <w:rFonts w:hint="eastAsia"/>
        </w:rPr>
        <w:t>3</w:t>
      </w:r>
      <w:r>
        <w:rPr>
          <w:rFonts w:hint="eastAsia"/>
        </w:rPr>
        <w:t>分）</w:t>
      </w:r>
      <w:r>
        <w:rPr>
          <w:rFonts w:hint="eastAsia"/>
        </w:rPr>
        <w:t>D</w:t>
      </w:r>
    </w:p>
    <w:p w14:paraId="60C55772" w14:textId="6BC4DF66" w:rsidR="00E07F26" w:rsidRDefault="00E07F26" w:rsidP="003C0E8A">
      <w:r>
        <w:rPr>
          <w:rFonts w:hint="eastAsia"/>
        </w:rPr>
        <w:t>3</w:t>
      </w:r>
      <w:r>
        <w:rPr>
          <w:rFonts w:hint="eastAsia"/>
        </w:rPr>
        <w:t>．（</w:t>
      </w:r>
      <w:r>
        <w:rPr>
          <w:rFonts w:hint="eastAsia"/>
        </w:rPr>
        <w:t>3</w:t>
      </w:r>
      <w:r>
        <w:rPr>
          <w:rFonts w:hint="eastAsia"/>
        </w:rPr>
        <w:t>分）</w:t>
      </w:r>
      <w:r w:rsidR="003C0E8A">
        <w:fldChar w:fldCharType="begin"/>
      </w:r>
      <w:r w:rsidR="003C0E8A">
        <w:instrText xml:space="preserve"> </w:instrText>
      </w:r>
      <w:r w:rsidR="003C0E8A">
        <w:rPr>
          <w:rFonts w:hint="eastAsia"/>
        </w:rPr>
        <w:instrText>EQ \R(</w:instrText>
      </w:r>
      <w:r w:rsidR="003C0E8A" w:rsidRPr="003C0E8A">
        <w:rPr>
          <w:rFonts w:hint="eastAsia"/>
          <w:i/>
          <w:iCs/>
        </w:rPr>
        <w:instrText>gr</w:instrText>
      </w:r>
      <w:r w:rsidR="003C0E8A">
        <w:rPr>
          <w:rFonts w:hint="eastAsia"/>
        </w:rPr>
        <w:instrText>tan</w:instrText>
      </w:r>
      <w:r w:rsidR="003C0E8A" w:rsidRPr="003C0E8A">
        <w:rPr>
          <w:i/>
          <w:iCs/>
        </w:rPr>
        <w:instrText>θ</w:instrText>
      </w:r>
      <w:r w:rsidR="003C0E8A">
        <w:rPr>
          <w:rFonts w:hint="eastAsia"/>
        </w:rPr>
        <w:instrText>)</w:instrText>
      </w:r>
      <w:r w:rsidR="003C0E8A">
        <w:instrText xml:space="preserve"> </w:instrText>
      </w:r>
      <w:r w:rsidR="003C0E8A">
        <w:fldChar w:fldCharType="end"/>
      </w:r>
    </w:p>
    <w:p w14:paraId="0DB8AA53" w14:textId="67F4E2CF" w:rsidR="00E07F26" w:rsidRDefault="00E07F26" w:rsidP="003C0E8A">
      <w:r>
        <w:rPr>
          <w:rFonts w:hint="eastAsia"/>
        </w:rPr>
        <w:t>4</w:t>
      </w:r>
      <w:r>
        <w:rPr>
          <w:rFonts w:hint="eastAsia"/>
        </w:rPr>
        <w:t>．（</w:t>
      </w:r>
      <w:r>
        <w:rPr>
          <w:rFonts w:hint="eastAsia"/>
        </w:rPr>
        <w:t>1</w:t>
      </w:r>
      <w:r>
        <w:rPr>
          <w:rFonts w:hint="eastAsia"/>
        </w:rPr>
        <w:t>）（</w:t>
      </w:r>
      <w:r>
        <w:rPr>
          <w:rFonts w:hint="eastAsia"/>
        </w:rPr>
        <w:t>4</w:t>
      </w:r>
      <w:r>
        <w:rPr>
          <w:rFonts w:hint="eastAsia"/>
        </w:rPr>
        <w:t>分）</w:t>
      </w:r>
    </w:p>
    <w:p w14:paraId="006AF9F0" w14:textId="7ABB2F2E" w:rsidR="00E07F26" w:rsidRDefault="00E07F26" w:rsidP="003C0E8A">
      <w:r>
        <w:rPr>
          <w:rFonts w:hint="eastAsia"/>
        </w:rPr>
        <w:t>参考答案</w:t>
      </w:r>
      <w:r>
        <w:rPr>
          <w:rFonts w:hint="eastAsia"/>
        </w:rPr>
        <w:t>1</w:t>
      </w:r>
      <w:r>
        <w:rPr>
          <w:rFonts w:hint="eastAsia"/>
        </w:rPr>
        <w:t>：设做匀加速直线运动计算出末速度与实际的尾速对比。</w:t>
      </w:r>
      <w:r>
        <w:tab/>
      </w:r>
      <w:r>
        <w:tab/>
      </w:r>
      <w:r>
        <w:rPr>
          <w:rFonts w:hint="eastAsia"/>
        </w:rPr>
        <w:t>（</w:t>
      </w:r>
      <w:r>
        <w:rPr>
          <w:rFonts w:hint="eastAsia"/>
        </w:rPr>
        <w:t>1</w:t>
      </w:r>
      <w:r>
        <w:rPr>
          <w:rFonts w:hint="eastAsia"/>
        </w:rPr>
        <w:t>分）</w:t>
      </w:r>
    </w:p>
    <w:p w14:paraId="2303201D" w14:textId="2EABED87" w:rsidR="00E07F26" w:rsidRDefault="00E07F26" w:rsidP="003C0E8A">
      <w:r>
        <w:rPr>
          <w:rFonts w:hint="eastAsia"/>
        </w:rPr>
        <w:t>由</w:t>
      </w:r>
      <w:r w:rsidR="003C0E8A">
        <w:rPr>
          <w:rFonts w:hint="eastAsia"/>
        </w:rPr>
        <w:t xml:space="preserve"> </w:t>
      </w:r>
      <w:r w:rsidR="006678E3" w:rsidRPr="006678E3">
        <w:rPr>
          <w:rFonts w:hint="eastAsia"/>
          <w:i/>
          <w:iCs/>
        </w:rPr>
        <w:t>s</w:t>
      </w:r>
      <w:r w:rsidR="006678E3">
        <w:rPr>
          <w:rFonts w:hint="eastAsia"/>
        </w:rPr>
        <w:t xml:space="preserve"> = </w:t>
      </w:r>
      <w:r w:rsidR="006678E3">
        <w:fldChar w:fldCharType="begin"/>
      </w:r>
      <w:r w:rsidR="006678E3">
        <w:instrText xml:space="preserve"> </w:instrText>
      </w:r>
      <w:r w:rsidR="006678E3">
        <w:rPr>
          <w:rFonts w:hint="eastAsia"/>
        </w:rPr>
        <w:instrText>EQ \F(1,2)</w:instrText>
      </w:r>
      <w:r w:rsidR="006678E3">
        <w:instrText xml:space="preserve"> </w:instrText>
      </w:r>
      <w:r w:rsidR="006678E3">
        <w:fldChar w:fldCharType="end"/>
      </w:r>
      <w:r w:rsidR="006678E3" w:rsidRPr="006678E3">
        <w:rPr>
          <w:rFonts w:hint="eastAsia"/>
          <w:i/>
          <w:iCs/>
        </w:rPr>
        <w:t>at</w:t>
      </w:r>
      <w:r w:rsidR="006678E3">
        <w:rPr>
          <w:rFonts w:hint="eastAsia"/>
          <w:vertAlign w:val="superscript"/>
        </w:rPr>
        <w:t>2</w:t>
      </w:r>
      <w:r w:rsidR="006678E3">
        <w:rPr>
          <w:rFonts w:hint="eastAsia"/>
        </w:rPr>
        <w:t xml:space="preserve"> </w:t>
      </w:r>
      <w:r>
        <w:rPr>
          <w:rFonts w:hint="eastAsia"/>
        </w:rPr>
        <w:t>可得</w:t>
      </w:r>
      <w:r w:rsidR="003C0E8A">
        <w:rPr>
          <w:rFonts w:hint="eastAsia"/>
        </w:rPr>
        <w:t xml:space="preserve"> </w:t>
      </w:r>
      <w:r w:rsidR="006678E3" w:rsidRPr="006678E3">
        <w:rPr>
          <w:rFonts w:hint="eastAsia"/>
          <w:i/>
          <w:iCs/>
        </w:rPr>
        <w:t>a</w:t>
      </w:r>
      <w:r w:rsidR="006678E3">
        <w:rPr>
          <w:rFonts w:hint="eastAsia"/>
        </w:rPr>
        <w:t xml:space="preserve"> = </w:t>
      </w:r>
      <w:r w:rsidR="006678E3">
        <w:fldChar w:fldCharType="begin"/>
      </w:r>
      <w:r w:rsidR="006678E3">
        <w:instrText xml:space="preserve"> </w:instrText>
      </w:r>
      <w:r w:rsidR="006678E3">
        <w:rPr>
          <w:rFonts w:hint="eastAsia"/>
        </w:rPr>
        <w:instrText>EQ \F(2</w:instrText>
      </w:r>
      <w:r w:rsidR="006678E3" w:rsidRPr="006678E3">
        <w:rPr>
          <w:rFonts w:hint="eastAsia"/>
          <w:i/>
          <w:iCs/>
        </w:rPr>
        <w:instrText>s</w:instrText>
      </w:r>
      <w:r w:rsidR="006678E3">
        <w:rPr>
          <w:rFonts w:hint="eastAsia"/>
        </w:rPr>
        <w:instrText>,</w:instrText>
      </w:r>
      <w:r w:rsidR="006678E3" w:rsidRPr="006678E3">
        <w:rPr>
          <w:rFonts w:hint="eastAsia"/>
          <w:i/>
          <w:iCs/>
        </w:rPr>
        <w:instrText>t</w:instrText>
      </w:r>
      <w:r w:rsidR="006678E3">
        <w:rPr>
          <w:rFonts w:hint="eastAsia"/>
          <w:vertAlign w:val="superscript"/>
        </w:rPr>
        <w:instrText>2</w:instrText>
      </w:r>
      <w:r w:rsidR="006678E3">
        <w:rPr>
          <w:rFonts w:hint="eastAsia"/>
        </w:rPr>
        <w:instrText>)</w:instrText>
      </w:r>
      <w:r w:rsidR="006678E3">
        <w:instrText xml:space="preserve"> </w:instrText>
      </w:r>
      <w:r w:rsidR="006678E3">
        <w:fldChar w:fldCharType="end"/>
      </w:r>
      <w:r w:rsidR="006678E3">
        <w:rPr>
          <w:rFonts w:hint="eastAsia"/>
        </w:rPr>
        <w:t xml:space="preserve">= </w:t>
      </w:r>
      <w:r w:rsidR="006678E3">
        <w:fldChar w:fldCharType="begin"/>
      </w:r>
      <w:r w:rsidR="006678E3">
        <w:instrText xml:space="preserve"> </w:instrText>
      </w:r>
      <w:r w:rsidR="006678E3">
        <w:rPr>
          <w:rFonts w:hint="eastAsia"/>
        </w:rPr>
        <w:instrText>EQ \F(2</w:instrText>
      </w:r>
      <w:r w:rsidR="006678E3" w:rsidRPr="006678E3">
        <w:instrText>×</w:instrText>
      </w:r>
      <w:r w:rsidR="006678E3">
        <w:rPr>
          <w:rFonts w:hint="eastAsia"/>
        </w:rPr>
        <w:instrText>402,3.8</w:instrText>
      </w:r>
      <w:r w:rsidR="006678E3">
        <w:rPr>
          <w:rFonts w:hint="eastAsia"/>
          <w:vertAlign w:val="superscript"/>
        </w:rPr>
        <w:instrText>2</w:instrText>
      </w:r>
      <w:r w:rsidR="006678E3">
        <w:rPr>
          <w:rFonts w:hint="eastAsia"/>
        </w:rPr>
        <w:instrText>)</w:instrText>
      </w:r>
      <w:r w:rsidR="006678E3">
        <w:instrText xml:space="preserve"> </w:instrText>
      </w:r>
      <w:r w:rsidR="006678E3">
        <w:fldChar w:fldCharType="end"/>
      </w:r>
      <w:r w:rsidR="006678E3">
        <w:rPr>
          <w:rFonts w:hint="eastAsia"/>
        </w:rPr>
        <w:t>m/s</w:t>
      </w:r>
      <w:r w:rsidR="006678E3">
        <w:rPr>
          <w:rFonts w:hint="eastAsia"/>
          <w:vertAlign w:val="superscript"/>
        </w:rPr>
        <w:t>2</w:t>
      </w:r>
      <w:r w:rsidR="006678E3">
        <w:rPr>
          <w:rFonts w:hint="eastAsia"/>
        </w:rPr>
        <w:t xml:space="preserve"> = </w:t>
      </w:r>
      <w:r w:rsidR="006678E3">
        <w:fldChar w:fldCharType="begin"/>
      </w:r>
      <w:r w:rsidR="006678E3">
        <w:instrText xml:space="preserve"> </w:instrText>
      </w:r>
      <w:r w:rsidR="006678E3">
        <w:rPr>
          <w:rFonts w:hint="eastAsia"/>
        </w:rPr>
        <w:instrText>EQ \F(20100,361)</w:instrText>
      </w:r>
      <w:r w:rsidR="006678E3">
        <w:instrText xml:space="preserve"> </w:instrText>
      </w:r>
      <w:r w:rsidR="006678E3">
        <w:fldChar w:fldCharType="end"/>
      </w:r>
      <w:r w:rsidR="006678E3">
        <w:rPr>
          <w:rFonts w:hint="eastAsia"/>
        </w:rPr>
        <w:t>m/s</w:t>
      </w:r>
      <w:r w:rsidR="006678E3">
        <w:rPr>
          <w:rFonts w:hint="eastAsia"/>
          <w:vertAlign w:val="superscript"/>
        </w:rPr>
        <w:t>2</w:t>
      </w:r>
      <w:r>
        <w:tab/>
      </w:r>
      <w:r>
        <w:tab/>
      </w:r>
      <w:r>
        <w:tab/>
      </w:r>
      <w:r>
        <w:tab/>
      </w:r>
      <w:r>
        <w:tab/>
      </w:r>
      <w:r>
        <w:rPr>
          <w:rFonts w:hint="eastAsia"/>
        </w:rPr>
        <w:t>（</w:t>
      </w:r>
      <w:r>
        <w:rPr>
          <w:rFonts w:hint="eastAsia"/>
        </w:rPr>
        <w:t>1</w:t>
      </w:r>
      <w:r>
        <w:rPr>
          <w:rFonts w:hint="eastAsia"/>
        </w:rPr>
        <w:t>分）</w:t>
      </w:r>
    </w:p>
    <w:p w14:paraId="4DBF44BD" w14:textId="50BBC250" w:rsidR="003C0E8A" w:rsidRDefault="00E07F26" w:rsidP="006678E3">
      <w:r>
        <w:rPr>
          <w:rFonts w:hint="eastAsia"/>
        </w:rPr>
        <w:t>末速度</w:t>
      </w:r>
      <w:r w:rsidR="003C0E8A">
        <w:rPr>
          <w:rFonts w:hint="eastAsia"/>
        </w:rPr>
        <w:t xml:space="preserve"> </w:t>
      </w:r>
      <w:r w:rsidR="006678E3" w:rsidRPr="006678E3">
        <w:rPr>
          <w:rFonts w:ascii="Book Antiqua" w:hAnsi="Book Antiqua"/>
          <w:i/>
          <w:iCs/>
        </w:rPr>
        <w:t>v</w:t>
      </w:r>
      <w:r w:rsidR="006678E3">
        <w:rPr>
          <w:rFonts w:hint="eastAsia"/>
        </w:rPr>
        <w:t xml:space="preserve"> = </w:t>
      </w:r>
      <w:r w:rsidR="006678E3" w:rsidRPr="006678E3">
        <w:rPr>
          <w:rFonts w:hint="eastAsia"/>
          <w:i/>
          <w:iCs/>
        </w:rPr>
        <w:t>at</w:t>
      </w:r>
      <w:r w:rsidR="006678E3">
        <w:rPr>
          <w:rFonts w:hint="eastAsia"/>
        </w:rPr>
        <w:t xml:space="preserve"> = </w:t>
      </w:r>
      <w:r w:rsidR="006678E3">
        <w:fldChar w:fldCharType="begin"/>
      </w:r>
      <w:r w:rsidR="006678E3">
        <w:instrText xml:space="preserve"> </w:instrText>
      </w:r>
      <w:r w:rsidR="006678E3">
        <w:rPr>
          <w:rFonts w:hint="eastAsia"/>
        </w:rPr>
        <w:instrText>EQ \F(20100,361)</w:instrText>
      </w:r>
      <w:r w:rsidR="006678E3">
        <w:instrText xml:space="preserve"> </w:instrText>
      </w:r>
      <w:r w:rsidR="006678E3">
        <w:fldChar w:fldCharType="end"/>
      </w:r>
      <w:r w:rsidR="006678E3" w:rsidRPr="006678E3">
        <w:t>×</w:t>
      </w:r>
      <w:r w:rsidR="006678E3">
        <w:rPr>
          <w:rFonts w:hint="eastAsia"/>
        </w:rPr>
        <w:t xml:space="preserve">3.8 m/s </w:t>
      </w:r>
      <w:r w:rsidR="006678E3" w:rsidRPr="006678E3">
        <w:t>≈</w:t>
      </w:r>
      <w:r w:rsidR="006678E3">
        <w:rPr>
          <w:rFonts w:hint="eastAsia"/>
        </w:rPr>
        <w:t xml:space="preserve"> 212 m/s </w:t>
      </w:r>
      <w:r w:rsidR="006678E3" w:rsidRPr="006678E3">
        <w:t>≈</w:t>
      </w:r>
      <w:r w:rsidR="006678E3">
        <w:rPr>
          <w:rFonts w:hint="eastAsia"/>
        </w:rPr>
        <w:t xml:space="preserve"> 763 km/h </w:t>
      </w:r>
      <w:r>
        <w:rPr>
          <w:rFonts w:hint="eastAsia"/>
        </w:rPr>
        <w:t>大于尾速</w:t>
      </w:r>
      <w:r w:rsidR="003C0E8A">
        <w:rPr>
          <w:rFonts w:hint="eastAsia"/>
        </w:rPr>
        <w:t xml:space="preserve"> </w:t>
      </w:r>
      <w:r>
        <w:rPr>
          <w:rFonts w:hint="eastAsia"/>
        </w:rPr>
        <w:t>523</w:t>
      </w:r>
      <w:r w:rsidR="003C0E8A">
        <w:rPr>
          <w:rFonts w:hint="eastAsia"/>
        </w:rPr>
        <w:t xml:space="preserve"> </w:t>
      </w:r>
      <w:r>
        <w:rPr>
          <w:rFonts w:hint="eastAsia"/>
        </w:rPr>
        <w:t>km/h</w:t>
      </w:r>
      <w:r>
        <w:rPr>
          <w:rFonts w:hint="eastAsia"/>
        </w:rPr>
        <w:t>。（</w:t>
      </w:r>
      <w:r>
        <w:rPr>
          <w:rFonts w:hint="eastAsia"/>
        </w:rPr>
        <w:t>1</w:t>
      </w:r>
      <w:r>
        <w:rPr>
          <w:rFonts w:hint="eastAsia"/>
        </w:rPr>
        <w:t>分）</w:t>
      </w:r>
    </w:p>
    <w:p w14:paraId="49F3CDA8" w14:textId="5343090E" w:rsidR="00E07F26" w:rsidRDefault="00E07F26" w:rsidP="003C0E8A">
      <w:r>
        <w:rPr>
          <w:rFonts w:hint="eastAsia"/>
        </w:rPr>
        <w:t>说明不是匀加速直线运动。</w:t>
      </w:r>
      <w:r>
        <w:tab/>
      </w:r>
      <w:r>
        <w:tab/>
      </w:r>
      <w:r>
        <w:tab/>
      </w:r>
      <w:r>
        <w:tab/>
      </w:r>
      <w:r>
        <w:tab/>
      </w:r>
      <w:r>
        <w:tab/>
      </w:r>
      <w:r>
        <w:tab/>
      </w:r>
      <w:r>
        <w:tab/>
      </w:r>
      <w:r>
        <w:tab/>
      </w:r>
      <w:r>
        <w:rPr>
          <w:rFonts w:hint="eastAsia"/>
        </w:rPr>
        <w:t>（</w:t>
      </w:r>
      <w:r>
        <w:rPr>
          <w:rFonts w:hint="eastAsia"/>
        </w:rPr>
        <w:t>1</w:t>
      </w:r>
      <w:r>
        <w:rPr>
          <w:rFonts w:hint="eastAsia"/>
        </w:rPr>
        <w:t>分）</w:t>
      </w:r>
    </w:p>
    <w:p w14:paraId="29257233" w14:textId="4E22FFE3" w:rsidR="00E07F26" w:rsidRDefault="00E07F26" w:rsidP="003C0E8A">
      <w:pPr>
        <w:rPr>
          <w:rFonts w:eastAsia="楷体"/>
        </w:rPr>
      </w:pPr>
      <w:r>
        <w:rPr>
          <w:rFonts w:eastAsia="楷体"/>
        </w:rPr>
        <w:t>本题论证方法具有开放性，合理即可。比如，设赛车做匀加速直线运动，用两种方法求出加速度大小不匹配，从而得出赛车并不是做匀加速直线运动。比如，由</w:t>
      </w:r>
      <w:r w:rsidR="003C0E8A">
        <w:rPr>
          <w:rFonts w:eastAsia="楷体" w:hint="eastAsia"/>
        </w:rPr>
        <w:t xml:space="preserve"> </w:t>
      </w:r>
      <w:r w:rsidR="003C0E8A" w:rsidRPr="003C0E8A">
        <w:rPr>
          <w:rFonts w:ascii="Book Antiqua" w:eastAsia="楷体" w:hAnsi="Book Antiqua"/>
          <w:i/>
          <w:iCs/>
        </w:rPr>
        <w:t>v</w:t>
      </w:r>
      <w:r w:rsidR="003C0E8A">
        <w:rPr>
          <w:rFonts w:eastAsia="楷体" w:hint="eastAsia"/>
          <w:vertAlign w:val="superscript"/>
        </w:rPr>
        <w:t>2</w:t>
      </w:r>
      <w:r w:rsidR="003C0E8A">
        <w:rPr>
          <w:rFonts w:eastAsia="楷体" w:hint="eastAsia"/>
        </w:rPr>
        <w:t xml:space="preserve"> = 2</w:t>
      </w:r>
      <w:r w:rsidR="003C0E8A" w:rsidRPr="003C0E8A">
        <w:rPr>
          <w:rFonts w:eastAsia="楷体" w:hint="eastAsia"/>
          <w:i/>
          <w:iCs/>
        </w:rPr>
        <w:t>as</w:t>
      </w:r>
      <w:r w:rsidR="003C0E8A">
        <w:rPr>
          <w:rFonts w:eastAsia="楷体" w:hint="eastAsia"/>
        </w:rPr>
        <w:t xml:space="preserve"> </w:t>
      </w:r>
      <w:r>
        <w:rPr>
          <w:rFonts w:eastAsia="楷体"/>
        </w:rPr>
        <w:t>可得</w:t>
      </w:r>
      <w:r w:rsidR="003C0E8A">
        <w:rPr>
          <w:rFonts w:eastAsia="楷体" w:hint="eastAsia"/>
        </w:rPr>
        <w:t xml:space="preserve"> </w:t>
      </w:r>
      <w:r>
        <w:rPr>
          <w:rFonts w:eastAsia="楷体"/>
          <w:i/>
          <w:iCs/>
        </w:rPr>
        <w:t>a</w:t>
      </w:r>
      <w:r>
        <w:rPr>
          <w:rFonts w:eastAsia="楷体"/>
        </w:rPr>
        <w:t>，再求出</w:t>
      </w:r>
      <w:r w:rsidR="00E30EE0">
        <w:rPr>
          <w:rFonts w:eastAsia="楷体" w:hint="eastAsia"/>
        </w:rPr>
        <w:t xml:space="preserve"> </w:t>
      </w:r>
      <w:r>
        <w:rPr>
          <w:rFonts w:eastAsia="楷体"/>
          <w:i/>
          <w:iCs/>
        </w:rPr>
        <w:t>t</w:t>
      </w:r>
      <w:r w:rsidR="00E30EE0">
        <w:rPr>
          <w:rFonts w:eastAsia="楷体" w:hint="eastAsia"/>
        </w:rPr>
        <w:t xml:space="preserve"> </w:t>
      </w:r>
      <w:r>
        <w:rPr>
          <w:rFonts w:eastAsia="楷体"/>
        </w:rPr>
        <w:t>与实际所用时间</w:t>
      </w:r>
      <w:r w:rsidR="003C0E8A">
        <w:rPr>
          <w:rFonts w:eastAsia="楷体" w:hint="eastAsia"/>
        </w:rPr>
        <w:t xml:space="preserve"> </w:t>
      </w:r>
      <w:r>
        <w:rPr>
          <w:rFonts w:eastAsia="楷体"/>
        </w:rPr>
        <w:t>3.8</w:t>
      </w:r>
      <w:r w:rsidR="003C0E8A">
        <w:rPr>
          <w:rFonts w:eastAsia="楷体" w:hint="eastAsia"/>
        </w:rPr>
        <w:t xml:space="preserve"> </w:t>
      </w:r>
      <w:r>
        <w:rPr>
          <w:rFonts w:eastAsia="楷体"/>
        </w:rPr>
        <w:t>s</w:t>
      </w:r>
      <w:r w:rsidR="003C0E8A">
        <w:rPr>
          <w:rFonts w:eastAsia="楷体" w:hint="eastAsia"/>
        </w:rPr>
        <w:t xml:space="preserve"> </w:t>
      </w:r>
      <w:r>
        <w:rPr>
          <w:rFonts w:eastAsia="楷体"/>
        </w:rPr>
        <w:t>比较。</w:t>
      </w:r>
    </w:p>
    <w:p w14:paraId="1C9AC753" w14:textId="0967F612" w:rsidR="00E07F26" w:rsidRDefault="00E07F26" w:rsidP="003C0E8A">
      <w:r>
        <w:t>（</w:t>
      </w:r>
      <w:r>
        <w:rPr>
          <w:rFonts w:hint="eastAsia"/>
        </w:rPr>
        <w:t>2</w:t>
      </w:r>
      <w:r>
        <w:t>）</w:t>
      </w:r>
      <w:r>
        <w:rPr>
          <w:rFonts w:hint="eastAsia"/>
        </w:rPr>
        <w:t>（</w:t>
      </w:r>
      <w:r>
        <w:rPr>
          <w:rFonts w:hint="eastAsia"/>
        </w:rPr>
        <w:t>4</w:t>
      </w:r>
      <w:r>
        <w:rPr>
          <w:rFonts w:hint="eastAsia"/>
        </w:rPr>
        <w:t>分）</w:t>
      </w:r>
    </w:p>
    <w:p w14:paraId="78DD88DA" w14:textId="77777777" w:rsidR="00E07F26" w:rsidRDefault="00E07F26" w:rsidP="003C0E8A">
      <w:r>
        <w:rPr>
          <w:rFonts w:hint="eastAsia"/>
        </w:rPr>
        <w:t>解：不合理。</w:t>
      </w:r>
      <w:r>
        <w:tab/>
      </w:r>
      <w:r>
        <w:tab/>
      </w:r>
      <w:r>
        <w:tab/>
      </w:r>
      <w:r>
        <w:tab/>
      </w:r>
      <w:r>
        <w:tab/>
      </w:r>
      <w:r>
        <w:tab/>
      </w:r>
      <w:r>
        <w:tab/>
      </w:r>
      <w:r>
        <w:rPr>
          <w:rFonts w:hint="eastAsia"/>
        </w:rPr>
        <w:t>（</w:t>
      </w:r>
      <w:r>
        <w:rPr>
          <w:rFonts w:hint="eastAsia"/>
        </w:rPr>
        <w:t>1</w:t>
      </w:r>
      <w:r>
        <w:rPr>
          <w:rFonts w:hint="eastAsia"/>
        </w:rPr>
        <w:t>分）</w:t>
      </w:r>
    </w:p>
    <w:p w14:paraId="65D7FAE5" w14:textId="037BF40C" w:rsidR="00E07F26" w:rsidRDefault="00E07F26" w:rsidP="003C0E8A">
      <w:r>
        <w:rPr>
          <w:rFonts w:hint="eastAsia"/>
        </w:rPr>
        <w:t>跑道剩余（</w:t>
      </w:r>
      <w:r>
        <w:rPr>
          <w:rFonts w:hint="eastAsia"/>
        </w:rPr>
        <w:t>1500</w:t>
      </w:r>
      <w:r w:rsidR="003C0E8A">
        <w:rPr>
          <w:rFonts w:hint="eastAsia"/>
        </w:rPr>
        <w:t xml:space="preserve"> </w:t>
      </w:r>
      <w:r w:rsidR="003C0E8A">
        <w:t>−</w:t>
      </w:r>
      <w:r w:rsidR="003C0E8A">
        <w:rPr>
          <w:rFonts w:hint="eastAsia"/>
        </w:rPr>
        <w:t xml:space="preserve"> </w:t>
      </w:r>
      <w:r>
        <w:rPr>
          <w:rFonts w:hint="eastAsia"/>
        </w:rPr>
        <w:t>402</w:t>
      </w:r>
      <w:r>
        <w:rPr>
          <w:rFonts w:hint="eastAsia"/>
        </w:rPr>
        <w:t>）</w:t>
      </w:r>
      <w:r>
        <w:rPr>
          <w:rFonts w:hint="eastAsia"/>
        </w:rPr>
        <w:t>m</w:t>
      </w:r>
      <w:r w:rsidR="003C0E8A">
        <w:rPr>
          <w:rFonts w:hint="eastAsia"/>
        </w:rPr>
        <w:t xml:space="preserve"> </w:t>
      </w:r>
      <w:r>
        <w:rPr>
          <w:rFonts w:hint="eastAsia"/>
        </w:rPr>
        <w:t>=</w:t>
      </w:r>
      <w:r w:rsidR="003C0E8A">
        <w:rPr>
          <w:rFonts w:hint="eastAsia"/>
        </w:rPr>
        <w:t xml:space="preserve"> </w:t>
      </w:r>
      <w:r>
        <w:rPr>
          <w:rFonts w:hint="eastAsia"/>
        </w:rPr>
        <w:t>1098</w:t>
      </w:r>
      <w:r w:rsidR="003C0E8A">
        <w:rPr>
          <w:rFonts w:hint="eastAsia"/>
        </w:rPr>
        <w:t xml:space="preserve"> </w:t>
      </w:r>
      <w:r>
        <w:rPr>
          <w:rFonts w:hint="eastAsia"/>
        </w:rPr>
        <w:t>m</w:t>
      </w:r>
    </w:p>
    <w:p w14:paraId="29C10C05" w14:textId="77777777" w:rsidR="00E07F26" w:rsidRDefault="00E07F26" w:rsidP="003C0E8A">
      <w:r>
        <w:rPr>
          <w:rFonts w:hint="eastAsia"/>
        </w:rPr>
        <w:t>画受力分析图或者文字分析</w:t>
      </w:r>
      <w:r>
        <w:tab/>
      </w:r>
      <w:r>
        <w:tab/>
      </w:r>
      <w:r>
        <w:tab/>
      </w:r>
      <w:r>
        <w:tab/>
      </w:r>
      <w:r>
        <w:rPr>
          <w:rFonts w:hint="eastAsia"/>
        </w:rPr>
        <w:t>（</w:t>
      </w:r>
      <w:r>
        <w:rPr>
          <w:rFonts w:hint="eastAsia"/>
        </w:rPr>
        <w:t>1</w:t>
      </w:r>
      <w:r>
        <w:rPr>
          <w:rFonts w:hint="eastAsia"/>
        </w:rPr>
        <w:t>分）</w:t>
      </w:r>
    </w:p>
    <w:p w14:paraId="6DF6D3B6" w14:textId="54C70813" w:rsidR="00E07F26" w:rsidRDefault="00E07F26" w:rsidP="003C0E8A">
      <w:r>
        <w:rPr>
          <w:rFonts w:hint="eastAsia"/>
        </w:rPr>
        <w:t>由牛顿第二定律得</w:t>
      </w:r>
      <w:r w:rsidR="003C0E8A">
        <w:rPr>
          <w:rFonts w:hint="eastAsia"/>
        </w:rPr>
        <w:t xml:space="preserve"> </w:t>
      </w:r>
      <w:r>
        <w:rPr>
          <w:rFonts w:hint="eastAsia"/>
          <w:i/>
          <w:iCs/>
        </w:rPr>
        <w:t>a</w:t>
      </w:r>
      <w:r w:rsidR="003C0E8A">
        <w:rPr>
          <w:rFonts w:hint="eastAsia"/>
        </w:rPr>
        <w:t xml:space="preserve"> </w:t>
      </w:r>
      <w:r>
        <w:rPr>
          <w:rFonts w:hint="eastAsia"/>
        </w:rPr>
        <w:t>=</w:t>
      </w:r>
      <w:r w:rsidR="008E3B8B">
        <w:rPr>
          <w:rFonts w:hint="eastAsia"/>
        </w:rPr>
        <w:t xml:space="preserve"> </w:t>
      </w:r>
      <w:r w:rsidR="008E3B8B">
        <w:fldChar w:fldCharType="begin"/>
      </w:r>
      <w:r w:rsidR="008E3B8B">
        <w:instrText xml:space="preserve"> </w:instrText>
      </w:r>
      <w:r w:rsidR="008E3B8B">
        <w:rPr>
          <w:rFonts w:hint="eastAsia"/>
        </w:rPr>
        <w:instrText>EQ \F(</w:instrText>
      </w:r>
      <w:r w:rsidR="008E3B8B" w:rsidRPr="008E3B8B">
        <w:rPr>
          <w:rFonts w:hint="eastAsia"/>
          <w:i/>
          <w:iCs/>
        </w:rPr>
        <w:instrText>F</w:instrText>
      </w:r>
      <w:r w:rsidR="008E3B8B">
        <w:rPr>
          <w:rFonts w:hint="eastAsia"/>
          <w:vertAlign w:val="subscript"/>
        </w:rPr>
        <w:instrText>合</w:instrText>
      </w:r>
      <w:r w:rsidR="008E3B8B">
        <w:rPr>
          <w:rFonts w:hint="eastAsia"/>
        </w:rPr>
        <w:instrText>,</w:instrText>
      </w:r>
      <w:r w:rsidR="008E3B8B" w:rsidRPr="008E3B8B">
        <w:rPr>
          <w:rFonts w:hint="eastAsia"/>
          <w:i/>
          <w:iCs/>
        </w:rPr>
        <w:instrText>m</w:instrText>
      </w:r>
      <w:r w:rsidR="008E3B8B">
        <w:rPr>
          <w:rFonts w:hint="eastAsia"/>
        </w:rPr>
        <w:instrText>)</w:instrText>
      </w:r>
      <w:r w:rsidR="008E3B8B">
        <w:instrText xml:space="preserve"> </w:instrText>
      </w:r>
      <w:r w:rsidR="008E3B8B">
        <w:fldChar w:fldCharType="end"/>
      </w:r>
      <w:r w:rsidR="008E3B8B">
        <w:rPr>
          <w:rFonts w:hint="eastAsia"/>
        </w:rPr>
        <w:t xml:space="preserve">= </w:t>
      </w:r>
      <w:r w:rsidR="008E3B8B">
        <w:fldChar w:fldCharType="begin"/>
      </w:r>
      <w:r w:rsidR="008E3B8B">
        <w:instrText xml:space="preserve"> </w:instrText>
      </w:r>
      <w:r w:rsidR="008E3B8B">
        <w:rPr>
          <w:rFonts w:hint="eastAsia"/>
        </w:rPr>
        <w:instrText>EQ \F(</w:instrText>
      </w:r>
      <w:r w:rsidR="008E3B8B" w:rsidRPr="008E3B8B">
        <w:rPr>
          <w:rFonts w:hint="eastAsia"/>
          <w:i/>
          <w:iCs/>
        </w:rPr>
        <w:instrText>f</w:instrText>
      </w:r>
      <w:r w:rsidR="008E3B8B">
        <w:rPr>
          <w:rFonts w:hint="eastAsia"/>
        </w:rPr>
        <w:instrText>,</w:instrText>
      </w:r>
      <w:r w:rsidR="008E3B8B" w:rsidRPr="008E3B8B">
        <w:rPr>
          <w:rFonts w:hint="eastAsia"/>
          <w:i/>
          <w:iCs/>
        </w:rPr>
        <w:instrText>m</w:instrText>
      </w:r>
      <w:r w:rsidR="008E3B8B">
        <w:rPr>
          <w:rFonts w:hint="eastAsia"/>
        </w:rPr>
        <w:instrText>)</w:instrText>
      </w:r>
      <w:r w:rsidR="008E3B8B">
        <w:instrText xml:space="preserve"> </w:instrText>
      </w:r>
      <w:r w:rsidR="008E3B8B">
        <w:fldChar w:fldCharType="end"/>
      </w:r>
      <w:r w:rsidR="008E3B8B">
        <w:rPr>
          <w:rFonts w:hint="eastAsia"/>
        </w:rPr>
        <w:t xml:space="preserve">= </w:t>
      </w:r>
      <w:r w:rsidR="008E3B8B">
        <w:fldChar w:fldCharType="begin"/>
      </w:r>
      <w:r w:rsidR="008E3B8B">
        <w:instrText xml:space="preserve"> </w:instrText>
      </w:r>
      <w:r w:rsidR="008E3B8B">
        <w:rPr>
          <w:rFonts w:hint="eastAsia"/>
        </w:rPr>
        <w:instrText>EQ \F(0.6</w:instrText>
      </w:r>
      <w:r w:rsidR="008E3B8B" w:rsidRPr="008E3B8B">
        <w:rPr>
          <w:rFonts w:hint="eastAsia"/>
          <w:i/>
          <w:iCs/>
        </w:rPr>
        <w:instrText>mg</w:instrText>
      </w:r>
      <w:r w:rsidR="008E3B8B">
        <w:rPr>
          <w:rFonts w:hint="eastAsia"/>
        </w:rPr>
        <w:instrText>,</w:instrText>
      </w:r>
      <w:r w:rsidR="008E3B8B" w:rsidRPr="008E3B8B">
        <w:rPr>
          <w:rFonts w:hint="eastAsia"/>
          <w:i/>
          <w:iCs/>
        </w:rPr>
        <w:instrText>m</w:instrText>
      </w:r>
      <w:r w:rsidR="008E3B8B">
        <w:rPr>
          <w:rFonts w:hint="eastAsia"/>
        </w:rPr>
        <w:instrText>)</w:instrText>
      </w:r>
      <w:r w:rsidR="008E3B8B">
        <w:instrText xml:space="preserve"> </w:instrText>
      </w:r>
      <w:r w:rsidR="008E3B8B">
        <w:fldChar w:fldCharType="end"/>
      </w:r>
      <w:r w:rsidR="008E3B8B">
        <w:rPr>
          <w:rFonts w:hint="eastAsia"/>
        </w:rPr>
        <w:t>= 0.6</w:t>
      </w:r>
      <w:r w:rsidR="008E3B8B" w:rsidRPr="008E3B8B">
        <w:rPr>
          <w:rFonts w:hint="eastAsia"/>
          <w:i/>
          <w:iCs/>
        </w:rPr>
        <w:t>g</w:t>
      </w:r>
      <w:r>
        <w:tab/>
      </w:r>
      <w:r>
        <w:rPr>
          <w:rFonts w:hint="eastAsia"/>
        </w:rPr>
        <w:tab/>
      </w:r>
      <w:r>
        <w:rPr>
          <w:rFonts w:hint="eastAsia"/>
        </w:rPr>
        <w:t>（</w:t>
      </w:r>
      <w:r>
        <w:rPr>
          <w:rFonts w:hint="eastAsia"/>
        </w:rPr>
        <w:t>1</w:t>
      </w:r>
      <w:r>
        <w:rPr>
          <w:rFonts w:hint="eastAsia"/>
        </w:rPr>
        <w:t>分）</w:t>
      </w:r>
    </w:p>
    <w:p w14:paraId="3124DA4A" w14:textId="1C37843A" w:rsidR="00E07F26" w:rsidRDefault="00E07F26" w:rsidP="003C0E8A">
      <w:r>
        <w:rPr>
          <w:rFonts w:hint="eastAsia"/>
        </w:rPr>
        <w:t>制动过程中</w:t>
      </w:r>
      <w:r w:rsidR="003C0E8A">
        <w:rPr>
          <w:rFonts w:hint="eastAsia"/>
        </w:rPr>
        <w:t xml:space="preserve"> </w:t>
      </w:r>
      <w:r>
        <w:rPr>
          <w:rFonts w:hint="eastAsia"/>
          <w:i/>
          <w:iCs/>
        </w:rPr>
        <w:t>s</w:t>
      </w:r>
      <w:r w:rsidR="003C0E8A">
        <w:rPr>
          <w:rFonts w:hint="eastAsia"/>
        </w:rPr>
        <w:t xml:space="preserve"> </w:t>
      </w:r>
      <w:r>
        <w:rPr>
          <w:rFonts w:hint="eastAsia"/>
        </w:rPr>
        <w:t>=</w:t>
      </w:r>
      <w:r w:rsidR="003C0E8A">
        <w:rPr>
          <w:rFonts w:hint="eastAsia"/>
        </w:rPr>
        <w:t xml:space="preserve"> </w:t>
      </w:r>
      <w:r w:rsidR="008E3B8B">
        <w:fldChar w:fldCharType="begin"/>
      </w:r>
      <w:r w:rsidR="008E3B8B">
        <w:instrText xml:space="preserve"> </w:instrText>
      </w:r>
      <w:r w:rsidR="008E3B8B">
        <w:rPr>
          <w:rFonts w:hint="eastAsia"/>
        </w:rPr>
        <w:instrText>EQ \F(</w:instrText>
      </w:r>
      <w:r w:rsidR="008E3B8B" w:rsidRPr="008E3B8B">
        <w:rPr>
          <w:rFonts w:ascii="Book Antiqua" w:hAnsi="Book Antiqua"/>
          <w:i/>
          <w:iCs/>
        </w:rPr>
        <w:instrText>v</w:instrText>
      </w:r>
      <w:r w:rsidR="008E3B8B">
        <w:rPr>
          <w:rFonts w:hint="eastAsia"/>
          <w:vertAlign w:val="superscript"/>
        </w:rPr>
        <w:instrText>2</w:instrText>
      </w:r>
      <w:r w:rsidR="008E3B8B">
        <w:rPr>
          <w:rFonts w:hint="eastAsia"/>
        </w:rPr>
        <w:instrText>,2</w:instrText>
      </w:r>
      <w:r w:rsidR="008E3B8B" w:rsidRPr="008E3B8B">
        <w:rPr>
          <w:rFonts w:hint="eastAsia"/>
          <w:i/>
          <w:iCs/>
        </w:rPr>
        <w:instrText>a</w:instrText>
      </w:r>
      <w:r w:rsidR="008E3B8B">
        <w:rPr>
          <w:rFonts w:hint="eastAsia"/>
        </w:rPr>
        <w:instrText>)</w:instrText>
      </w:r>
      <w:r w:rsidR="008E3B8B">
        <w:instrText xml:space="preserve"> </w:instrText>
      </w:r>
      <w:r w:rsidR="008E3B8B">
        <w:fldChar w:fldCharType="end"/>
      </w:r>
      <w:r w:rsidR="008E3B8B">
        <w:rPr>
          <w:rFonts w:hint="eastAsia"/>
        </w:rPr>
        <w:t xml:space="preserve">= </w:t>
      </w:r>
      <w:r w:rsidR="008E3B8B">
        <w:fldChar w:fldCharType="begin"/>
      </w:r>
      <w:r w:rsidR="008E3B8B">
        <w:instrText xml:space="preserve"> </w:instrText>
      </w:r>
      <w:r w:rsidR="008E3B8B">
        <w:rPr>
          <w:rFonts w:hint="eastAsia"/>
        </w:rPr>
        <w:instrText>EQ \F((\F(523,3.6))</w:instrText>
      </w:r>
      <w:r w:rsidR="008E3B8B">
        <w:rPr>
          <w:rFonts w:hint="eastAsia"/>
          <w:vertAlign w:val="superscript"/>
        </w:rPr>
        <w:instrText>2</w:instrText>
      </w:r>
      <w:r w:rsidR="008E3B8B">
        <w:rPr>
          <w:rFonts w:hint="eastAsia"/>
        </w:rPr>
        <w:instrText>,2</w:instrText>
      </w:r>
      <w:r w:rsidR="008E3B8B" w:rsidRPr="006678E3">
        <w:instrText>×</w:instrText>
      </w:r>
      <w:r w:rsidR="008E3B8B">
        <w:rPr>
          <w:rFonts w:hint="eastAsia"/>
        </w:rPr>
        <w:instrText>0.6</w:instrText>
      </w:r>
      <w:r w:rsidR="008E3B8B" w:rsidRPr="006678E3">
        <w:instrText>×</w:instrText>
      </w:r>
      <w:r w:rsidR="008E3B8B">
        <w:rPr>
          <w:rFonts w:hint="eastAsia"/>
        </w:rPr>
        <w:instrText>10)</w:instrText>
      </w:r>
      <w:r w:rsidR="008E3B8B">
        <w:instrText xml:space="preserve"> </w:instrText>
      </w:r>
      <w:r w:rsidR="008E3B8B">
        <w:fldChar w:fldCharType="end"/>
      </w:r>
      <w:r w:rsidR="008E3B8B">
        <w:rPr>
          <w:rFonts w:hint="eastAsia"/>
        </w:rPr>
        <w:t xml:space="preserve">m </w:t>
      </w:r>
      <w:r w:rsidRPr="008E3B8B">
        <w:t>≈</w:t>
      </w:r>
      <w:r w:rsidR="008E3B8B">
        <w:rPr>
          <w:rFonts w:hint="eastAsia"/>
        </w:rPr>
        <w:t xml:space="preserve"> </w:t>
      </w:r>
      <w:r>
        <w:rPr>
          <w:rFonts w:hint="eastAsia"/>
        </w:rPr>
        <w:t>1759</w:t>
      </w:r>
      <w:r w:rsidR="003C0E8A">
        <w:rPr>
          <w:rFonts w:hint="eastAsia"/>
        </w:rPr>
        <w:t xml:space="preserve"> </w:t>
      </w:r>
      <w:r>
        <w:rPr>
          <w:rFonts w:hint="eastAsia"/>
        </w:rPr>
        <w:t>m</w:t>
      </w:r>
      <w:r w:rsidR="003C0E8A">
        <w:rPr>
          <w:rFonts w:hint="eastAsia"/>
        </w:rPr>
        <w:t xml:space="preserve"> &gt; </w:t>
      </w:r>
      <w:r>
        <w:rPr>
          <w:rFonts w:hint="eastAsia"/>
        </w:rPr>
        <w:t>1098</w:t>
      </w:r>
      <w:r w:rsidR="003C0E8A">
        <w:rPr>
          <w:rFonts w:hint="eastAsia"/>
        </w:rPr>
        <w:t xml:space="preserve"> </w:t>
      </w:r>
      <w:r>
        <w:rPr>
          <w:rFonts w:hint="eastAsia"/>
        </w:rPr>
        <w:t>m</w:t>
      </w:r>
      <w:r>
        <w:tab/>
      </w:r>
      <w:r>
        <w:rPr>
          <w:rFonts w:hint="eastAsia"/>
        </w:rPr>
        <w:t>（</w:t>
      </w:r>
      <w:r>
        <w:rPr>
          <w:rFonts w:hint="eastAsia"/>
        </w:rPr>
        <w:t>1</w:t>
      </w:r>
      <w:r>
        <w:rPr>
          <w:rFonts w:hint="eastAsia"/>
        </w:rPr>
        <w:t>分）</w:t>
      </w:r>
    </w:p>
    <w:p w14:paraId="6DD71562" w14:textId="759EF487" w:rsidR="00E07F26" w:rsidRDefault="00E07F26" w:rsidP="003C0E8A">
      <w:r>
        <w:rPr>
          <w:rFonts w:hint="eastAsia"/>
        </w:rPr>
        <w:t>所以不合理。</w:t>
      </w:r>
    </w:p>
    <w:p w14:paraId="6F5C3BE5" w14:textId="14163F27" w:rsidR="00E07F26" w:rsidRDefault="00E07F26" w:rsidP="003C0E8A">
      <w:r>
        <w:rPr>
          <w:rFonts w:hint="eastAsia"/>
        </w:rPr>
        <w:t>5</w:t>
      </w:r>
      <w:r w:rsidR="003C0E8A">
        <w:rPr>
          <w:rFonts w:hint="eastAsia"/>
        </w:rPr>
        <w:t>．</w:t>
      </w:r>
      <w:r>
        <w:rPr>
          <w:rFonts w:hint="eastAsia"/>
        </w:rPr>
        <w:t>（</w:t>
      </w:r>
      <w:r>
        <w:rPr>
          <w:rFonts w:hint="eastAsia"/>
        </w:rPr>
        <w:t>3</w:t>
      </w:r>
      <w:r>
        <w:rPr>
          <w:rFonts w:hint="eastAsia"/>
        </w:rPr>
        <w:t>分）</w:t>
      </w:r>
      <w:r>
        <w:rPr>
          <w:rFonts w:hint="eastAsia"/>
        </w:rPr>
        <w:t>A</w:t>
      </w:r>
    </w:p>
    <w:p w14:paraId="4072C497" w14:textId="1034E913" w:rsidR="00E07F26" w:rsidRDefault="00E07F26" w:rsidP="00E07F26">
      <w:pPr>
        <w:pStyle w:val="21"/>
        <w:rPr>
          <w:rFonts w:eastAsia="华文中宋"/>
        </w:rPr>
      </w:pPr>
      <w:r>
        <w:rPr>
          <w:rFonts w:hint="eastAsia"/>
        </w:rPr>
        <w:t>二</w:t>
      </w:r>
      <w:r>
        <w:rPr>
          <w:rFonts w:hint="eastAsia"/>
        </w:rPr>
        <w:t xml:space="preserve"> </w:t>
      </w:r>
      <w:r>
        <w:rPr>
          <w:rFonts w:hint="eastAsia"/>
        </w:rPr>
        <w:t>吸管（</w:t>
      </w:r>
      <w:r>
        <w:rPr>
          <w:rFonts w:hint="eastAsia"/>
        </w:rPr>
        <w:t>19</w:t>
      </w:r>
      <w:r>
        <w:rPr>
          <w:rFonts w:hint="eastAsia"/>
        </w:rPr>
        <w:t>分）</w:t>
      </w:r>
    </w:p>
    <w:p w14:paraId="0DECAD33" w14:textId="18D86E94" w:rsidR="00E07F26" w:rsidRDefault="002017C1" w:rsidP="006678E3">
      <w:r>
        <w:rPr>
          <w:noProof/>
        </w:rPr>
        <mc:AlternateContent>
          <mc:Choice Requires="wpg">
            <w:drawing>
              <wp:anchor distT="0" distB="0" distL="114300" distR="114300" simplePos="0" relativeHeight="251682816" behindDoc="0" locked="0" layoutInCell="1" allowOverlap="1" wp14:anchorId="0D791E4D" wp14:editId="3F83A97D">
                <wp:simplePos x="0" y="0"/>
                <wp:positionH relativeFrom="column">
                  <wp:posOffset>1611630</wp:posOffset>
                </wp:positionH>
                <wp:positionV relativeFrom="paragraph">
                  <wp:posOffset>20320</wp:posOffset>
                </wp:positionV>
                <wp:extent cx="226695" cy="839470"/>
                <wp:effectExtent l="0" t="0" r="59055" b="17780"/>
                <wp:wrapSquare wrapText="bothSides"/>
                <wp:docPr id="1967517418" name="组合 82"/>
                <wp:cNvGraphicFramePr/>
                <a:graphic xmlns:a="http://schemas.openxmlformats.org/drawingml/2006/main">
                  <a:graphicData uri="http://schemas.microsoft.com/office/word/2010/wordprocessingGroup">
                    <wpg:wgp>
                      <wpg:cNvGrpSpPr/>
                      <wpg:grpSpPr>
                        <a:xfrm>
                          <a:off x="0" y="0"/>
                          <a:ext cx="226695" cy="839470"/>
                          <a:chOff x="38290" y="-35082"/>
                          <a:chExt cx="227316" cy="839665"/>
                        </a:xfrm>
                      </wpg:grpSpPr>
                      <wpg:grpSp>
                        <wpg:cNvPr id="109217856" name="组合 81"/>
                        <wpg:cNvGrpSpPr/>
                        <wpg:grpSpPr>
                          <a:xfrm>
                            <a:off x="219887" y="45188"/>
                            <a:ext cx="45719" cy="697860"/>
                            <a:chOff x="10795" y="0"/>
                            <a:chExt cx="45719" cy="697860"/>
                          </a:xfrm>
                        </wpg:grpSpPr>
                        <wps:wsp>
                          <wps:cNvPr id="575249012" name="椭圆 79"/>
                          <wps:cNvSpPr/>
                          <wps:spPr>
                            <a:xfrm>
                              <a:off x="10795" y="326080"/>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976425" name="直接箭头连接符 80"/>
                          <wps:cNvCnPr/>
                          <wps:spPr>
                            <a:xfrm>
                              <a:off x="33729" y="0"/>
                              <a:ext cx="0" cy="697860"/>
                            </a:xfrm>
                            <a:prstGeom prst="straightConnector1">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482384090" name="文本框 58"/>
                        <wps:cNvSpPr txBox="1"/>
                        <wps:spPr>
                          <a:xfrm>
                            <a:off x="58972" y="600149"/>
                            <a:ext cx="160900" cy="204434"/>
                          </a:xfrm>
                          <a:prstGeom prst="rect">
                            <a:avLst/>
                          </a:prstGeom>
                          <a:noFill/>
                          <a:ln w="6350">
                            <a:noFill/>
                          </a:ln>
                        </wps:spPr>
                        <wps:txbx>
                          <w:txbxContent>
                            <w:p w14:paraId="3E613D67" w14:textId="77777777" w:rsidR="006678E3" w:rsidRPr="006678E3" w:rsidRDefault="006678E3" w:rsidP="006678E3">
                              <w:pPr>
                                <w:rPr>
                                  <w:i/>
                                  <w:iCs/>
                                  <w:sz w:val="18"/>
                                  <w:szCs w:val="18"/>
                                </w:rPr>
                              </w:pPr>
                              <w:r w:rsidRPr="006678E3">
                                <w:rPr>
                                  <w:rFonts w:hint="eastAsia"/>
                                  <w:i/>
                                  <w:iCs/>
                                  <w:sz w:val="18"/>
                                  <w:szCs w:val="18"/>
                                </w:rPr>
                                <w:t>G</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05062822" name="文本框 58"/>
                        <wps:cNvSpPr txBox="1"/>
                        <wps:spPr>
                          <a:xfrm>
                            <a:off x="38290" y="-35082"/>
                            <a:ext cx="186300" cy="204470"/>
                          </a:xfrm>
                          <a:prstGeom prst="rect">
                            <a:avLst/>
                          </a:prstGeom>
                          <a:noFill/>
                          <a:ln w="6350">
                            <a:noFill/>
                          </a:ln>
                        </wps:spPr>
                        <wps:txbx>
                          <w:txbxContent>
                            <w:p w14:paraId="6C6778BC" w14:textId="77777777" w:rsidR="006678E3" w:rsidRPr="006678E3" w:rsidRDefault="006678E3" w:rsidP="006678E3">
                              <w:pPr>
                                <w:rPr>
                                  <w:i/>
                                  <w:iCs/>
                                  <w:sz w:val="18"/>
                                  <w:szCs w:val="18"/>
                                </w:rPr>
                              </w:pPr>
                              <w:r w:rsidRPr="006678E3">
                                <w:rPr>
                                  <w:rFonts w:hint="eastAsia"/>
                                  <w:i/>
                                  <w:iCs/>
                                  <w:sz w:val="18"/>
                                  <w:szCs w:val="18"/>
                                </w:rPr>
                                <w:t>F</w:t>
                              </w:r>
                              <w:r w:rsidRPr="006678E3">
                                <w:rPr>
                                  <w:rFonts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0D791E4D" id="组合 82" o:spid="_x0000_s1388" style="position:absolute;left:0;text-align:left;margin-left:126.9pt;margin-top:1.6pt;width:17.85pt;height:66.1pt;z-index:251682816;mso-position-horizontal-relative:text;mso-position-vertical-relative:text;mso-width-relative:margin;mso-height-relative:margin" coordorigin="382,-350" coordsize="2273,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">
                <v:group id="组合 81" o:spid="_x0000_s1389" style="position:absolute;left:2198;top:451;width:458;height:6979" coordorigin="107" coordsize="457,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">
                  <v:oval id="椭圆 79" o:spid="_x0000_s1390" style="position:absolute;left:107;top:326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" fillcolor="black [3213]" stroked="f" strokeweight="2pt"/>
                  <v:shape id="直接箭头连接符 80" o:spid="_x0000_s1391" type="#_x0000_t32" style="position:absolute;left:337;width:0;height:6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" strokecolor="black [3213]" strokeweight=".5pt">
                    <v:stroke startarrow="block" startarrowwidth="narrow" endarrow="block" endarrowwidth="narrow"/>
                  </v:shape>
                </v:group>
                <v:shape id="文本框 58" o:spid="_x0000_s1392" type="#_x0000_t202" style="position:absolute;left:589;top:6001;width:160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" filled="f" stroked="f" strokeweight=".5pt">
                  <v:textbox style="mso-fit-shape-to-text:t" inset="1mm,0,1mm,0">
                    <w:txbxContent>
                      <w:p w14:paraId="3E613D67" w14:textId="77777777" w:rsidR="006678E3" w:rsidRPr="006678E3" w:rsidRDefault="006678E3" w:rsidP="006678E3">
                        <w:pPr>
                          <w:rPr>
                            <w:i/>
                            <w:iCs/>
                            <w:sz w:val="18"/>
                            <w:szCs w:val="18"/>
                          </w:rPr>
                        </w:pPr>
                        <w:r w:rsidRPr="006678E3">
                          <w:rPr>
                            <w:rFonts w:hint="eastAsia"/>
                            <w:i/>
                            <w:iCs/>
                            <w:sz w:val="18"/>
                            <w:szCs w:val="18"/>
                          </w:rPr>
                          <w:t>G</w:t>
                        </w:r>
                      </w:p>
                    </w:txbxContent>
                  </v:textbox>
                </v:shape>
                <v:shape id="文本框 58" o:spid="_x0000_s1393" type="#_x0000_t202" style="position:absolute;left:382;top:-350;width:1863;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" filled="f" stroked="f" strokeweight=".5pt">
                  <v:textbox style="mso-fit-shape-to-text:t" inset="1mm,0,1mm,0">
                    <w:txbxContent>
                      <w:p w14:paraId="6C6778BC" w14:textId="77777777" w:rsidR="006678E3" w:rsidRPr="006678E3" w:rsidRDefault="006678E3" w:rsidP="006678E3">
                        <w:pPr>
                          <w:rPr>
                            <w:i/>
                            <w:iCs/>
                            <w:sz w:val="18"/>
                            <w:szCs w:val="18"/>
                          </w:rPr>
                        </w:pPr>
                        <w:r w:rsidRPr="006678E3">
                          <w:rPr>
                            <w:rFonts w:hint="eastAsia"/>
                            <w:i/>
                            <w:iCs/>
                            <w:sz w:val="18"/>
                            <w:szCs w:val="18"/>
                          </w:rPr>
                          <w:t>F</w:t>
                        </w:r>
                        <w:r w:rsidRPr="006678E3">
                          <w:rPr>
                            <w:rFonts w:hint="eastAsia"/>
                            <w:sz w:val="18"/>
                            <w:szCs w:val="18"/>
                            <w:vertAlign w:val="subscript"/>
                          </w:rPr>
                          <w:t>2</w:t>
                        </w:r>
                      </w:p>
                    </w:txbxContent>
                  </v:textbox>
                </v:shape>
                <w10:wrap type="square"/>
              </v:group>
            </w:pict>
          </mc:Fallback>
        </mc:AlternateContent>
      </w:r>
      <w:r w:rsidR="00E07F26">
        <w:t>1</w:t>
      </w:r>
      <w:r w:rsidR="006678E3">
        <w:rPr>
          <w:rFonts w:hint="eastAsia"/>
        </w:rPr>
        <w:t>．</w:t>
      </w:r>
      <w:r w:rsidR="00E07F26">
        <w:rPr>
          <w:rFonts w:hint="eastAsia"/>
        </w:rPr>
        <w:t>（</w:t>
      </w:r>
      <w:r w:rsidR="00E07F26">
        <w:rPr>
          <w:rFonts w:hint="eastAsia"/>
        </w:rPr>
        <w:t>1</w:t>
      </w:r>
      <w:r w:rsidR="00E07F26">
        <w:rPr>
          <w:rFonts w:hint="eastAsia"/>
        </w:rPr>
        <w:t>）</w:t>
      </w:r>
      <w:r w:rsidR="00E07F26">
        <w:t>（</w:t>
      </w:r>
      <w:r w:rsidR="00E07F26">
        <w:rPr>
          <w:rFonts w:hint="eastAsia"/>
        </w:rPr>
        <w:t>3</w:t>
      </w:r>
      <w:r w:rsidR="00E07F26">
        <w:t>分）</w:t>
      </w:r>
      <w:r w:rsidR="00E07F26">
        <w:rPr>
          <w:rFonts w:hint="eastAsia"/>
          <w:i/>
          <w:iCs/>
        </w:rPr>
        <w:t>F</w:t>
      </w:r>
      <w:r w:rsidR="00E07F26">
        <w:rPr>
          <w:rFonts w:hint="eastAsia"/>
          <w:vertAlign w:val="subscript"/>
        </w:rPr>
        <w:t>1</w:t>
      </w:r>
      <w:r w:rsidR="00E07F26">
        <w:rPr>
          <w:rFonts w:hint="eastAsia"/>
          <w:i/>
          <w:iCs/>
        </w:rPr>
        <w:t>s</w:t>
      </w:r>
    </w:p>
    <w:p w14:paraId="4BBD36EC" w14:textId="22D6EC9B" w:rsidR="00E07F26" w:rsidRDefault="00E07F26" w:rsidP="006678E3">
      <w:r>
        <w:rPr>
          <w:rFonts w:hint="eastAsia"/>
        </w:rPr>
        <w:t>（</w:t>
      </w:r>
      <w:r>
        <w:rPr>
          <w:rFonts w:hint="eastAsia"/>
        </w:rPr>
        <w:t>2</w:t>
      </w:r>
      <w:r>
        <w:rPr>
          <w:rFonts w:hint="eastAsia"/>
        </w:rPr>
        <w:t>）</w:t>
      </w:r>
      <w:r>
        <w:t>（</w:t>
      </w:r>
      <w:r>
        <w:t>3</w:t>
      </w:r>
      <w:r>
        <w:t>分）</w:t>
      </w:r>
      <w:r w:rsidR="006678E3" w:rsidRPr="006678E3">
        <w:rPr>
          <w:rFonts w:hint="eastAsia"/>
          <w:i/>
          <w:iCs/>
        </w:rPr>
        <w:t>x</w:t>
      </w:r>
      <w:r w:rsidR="006678E3">
        <w:fldChar w:fldCharType="begin"/>
      </w:r>
      <w:r w:rsidR="006678E3">
        <w:instrText xml:space="preserve"> </w:instrText>
      </w:r>
      <w:r w:rsidR="006678E3">
        <w:rPr>
          <w:rFonts w:hint="eastAsia"/>
        </w:rPr>
        <w:instrText>EQ \R(\F(</w:instrText>
      </w:r>
      <w:r w:rsidR="006678E3" w:rsidRPr="006678E3">
        <w:rPr>
          <w:rFonts w:hint="eastAsia"/>
          <w:i/>
          <w:iCs/>
        </w:rPr>
        <w:instrText>g</w:instrText>
      </w:r>
      <w:r w:rsidR="006678E3">
        <w:rPr>
          <w:rFonts w:hint="eastAsia"/>
        </w:rPr>
        <w:instrText>,2</w:instrText>
      </w:r>
      <w:r w:rsidR="006678E3" w:rsidRPr="006678E3">
        <w:rPr>
          <w:rFonts w:hint="eastAsia"/>
          <w:i/>
          <w:iCs/>
        </w:rPr>
        <w:instrText>y</w:instrText>
      </w:r>
      <w:r w:rsidR="006678E3">
        <w:rPr>
          <w:rFonts w:hint="eastAsia"/>
        </w:rPr>
        <w:instrText>))</w:instrText>
      </w:r>
      <w:r w:rsidR="006678E3">
        <w:instrText xml:space="preserve"> </w:instrText>
      </w:r>
      <w:r w:rsidR="006678E3">
        <w:fldChar w:fldCharType="end"/>
      </w:r>
    </w:p>
    <w:p w14:paraId="34F0DAD2" w14:textId="7C390FE2" w:rsidR="00E07F26" w:rsidRDefault="00E07F26" w:rsidP="006678E3">
      <w:r>
        <w:rPr>
          <w:rFonts w:hint="eastAsia"/>
        </w:rPr>
        <w:t>（</w:t>
      </w:r>
      <w:r>
        <w:rPr>
          <w:rFonts w:hint="eastAsia"/>
        </w:rPr>
        <w:t>3</w:t>
      </w:r>
      <w:r>
        <w:rPr>
          <w:rFonts w:hint="eastAsia"/>
        </w:rPr>
        <w:t>）</w:t>
      </w:r>
      <w:r>
        <w:t>（</w:t>
      </w:r>
      <w:r>
        <w:rPr>
          <w:rFonts w:hint="eastAsia"/>
        </w:rPr>
        <w:t>2</w:t>
      </w:r>
      <w:r>
        <w:t>分）</w:t>
      </w:r>
      <w:r w:rsidR="006678E3">
        <w:rPr>
          <w:rFonts w:hint="eastAsia"/>
        </w:rPr>
        <w:t>如图。</w:t>
      </w:r>
    </w:p>
    <w:p w14:paraId="485DA164" w14:textId="77777777" w:rsidR="006678E3" w:rsidRDefault="006678E3" w:rsidP="006678E3"/>
    <w:p w14:paraId="0609ED8D" w14:textId="363083AE" w:rsidR="00E07F26" w:rsidRDefault="00E07F26" w:rsidP="006678E3">
      <w:r>
        <w:rPr>
          <w:rFonts w:hint="eastAsia"/>
        </w:rPr>
        <w:t>2</w:t>
      </w:r>
      <w:r w:rsidR="006678E3">
        <w:rPr>
          <w:rFonts w:hint="eastAsia"/>
        </w:rPr>
        <w:t>．</w:t>
      </w:r>
      <w:r>
        <w:rPr>
          <w:rFonts w:hint="eastAsia"/>
        </w:rPr>
        <w:t>（</w:t>
      </w:r>
      <w:r>
        <w:rPr>
          <w:rFonts w:hint="eastAsia"/>
        </w:rPr>
        <w:t>1</w:t>
      </w:r>
      <w:r>
        <w:rPr>
          <w:rFonts w:hint="eastAsia"/>
        </w:rPr>
        <w:t>）</w:t>
      </w:r>
      <w:r>
        <w:t>（</w:t>
      </w:r>
      <w:r>
        <w:rPr>
          <w:rFonts w:hint="eastAsia"/>
        </w:rPr>
        <w:t>4</w:t>
      </w:r>
      <w:r>
        <w:t>分</w:t>
      </w:r>
      <w:r w:rsidR="006678E3">
        <w:rPr>
          <w:rFonts w:hint="eastAsia"/>
        </w:rPr>
        <w:t xml:space="preserve"> </w:t>
      </w:r>
      <w:r>
        <w:rPr>
          <w:rFonts w:hint="eastAsia"/>
        </w:rPr>
        <w:t>=</w:t>
      </w:r>
      <w:r w:rsidR="006678E3">
        <w:rPr>
          <w:rFonts w:hint="eastAsia"/>
        </w:rPr>
        <w:t xml:space="preserve"> </w:t>
      </w:r>
      <w:r>
        <w:t>2</w:t>
      </w:r>
      <w:r>
        <w:t>分</w:t>
      </w:r>
      <w:r w:rsidR="006678E3">
        <w:rPr>
          <w:rFonts w:hint="eastAsia"/>
        </w:rPr>
        <w:t xml:space="preserve"> </w:t>
      </w:r>
      <w:r>
        <w:rPr>
          <w:rFonts w:hint="eastAsia"/>
        </w:rPr>
        <w:t>+</w:t>
      </w:r>
      <w:r w:rsidR="006678E3">
        <w:rPr>
          <w:rFonts w:hint="eastAsia"/>
        </w:rPr>
        <w:t xml:space="preserve"> </w:t>
      </w:r>
      <w:r>
        <w:t>2</w:t>
      </w:r>
      <w:r>
        <w:t>分）</w:t>
      </w:r>
      <w:r>
        <w:rPr>
          <w:rFonts w:hint="eastAsia"/>
        </w:rPr>
        <w:t>不浸润</w:t>
      </w:r>
      <w:r w:rsidR="006678E3">
        <w:rPr>
          <w:rFonts w:hint="eastAsia"/>
        </w:rPr>
        <w:t>，</w:t>
      </w:r>
      <w:r>
        <w:rPr>
          <w:rFonts w:hint="eastAsia"/>
        </w:rPr>
        <w:t>小于</w:t>
      </w:r>
    </w:p>
    <w:p w14:paraId="45EADE6A" w14:textId="3349460E" w:rsidR="00E07F26" w:rsidRDefault="00E07F26" w:rsidP="006678E3">
      <w:r>
        <w:rPr>
          <w:rFonts w:hint="eastAsia"/>
        </w:rPr>
        <w:t>（</w:t>
      </w:r>
      <w:r>
        <w:rPr>
          <w:rFonts w:hint="eastAsia"/>
        </w:rPr>
        <w:t>2</w:t>
      </w:r>
      <w:r>
        <w:rPr>
          <w:rFonts w:hint="eastAsia"/>
        </w:rPr>
        <w:t>）</w:t>
      </w:r>
      <w:r>
        <w:t>（</w:t>
      </w:r>
      <w:r>
        <w:rPr>
          <w:rFonts w:hint="eastAsia"/>
        </w:rPr>
        <w:t>3</w:t>
      </w:r>
      <w:r>
        <w:t>分）</w:t>
      </w:r>
      <w:r>
        <w:rPr>
          <w:rFonts w:hint="eastAsia"/>
        </w:rPr>
        <w:t>C</w:t>
      </w:r>
    </w:p>
    <w:p w14:paraId="5E635815" w14:textId="3623EB1A" w:rsidR="00E07F26" w:rsidRDefault="00E07F26" w:rsidP="006678E3">
      <w:r>
        <w:rPr>
          <w:rFonts w:hint="eastAsia"/>
        </w:rPr>
        <w:t>（</w:t>
      </w:r>
      <w:r>
        <w:rPr>
          <w:rFonts w:hint="eastAsia"/>
        </w:rPr>
        <w:t>3</w:t>
      </w:r>
      <w:r>
        <w:rPr>
          <w:rFonts w:hint="eastAsia"/>
        </w:rPr>
        <w:t>）</w:t>
      </w:r>
      <w:r>
        <w:t>（</w:t>
      </w:r>
      <w:r>
        <w:rPr>
          <w:rFonts w:hint="eastAsia"/>
        </w:rPr>
        <w:t>4</w:t>
      </w:r>
      <w:r>
        <w:t>分）</w:t>
      </w:r>
      <w:r>
        <w:t>3</w:t>
      </w:r>
      <w:r>
        <w:rPr>
          <w:rFonts w:hint="eastAsia"/>
        </w:rPr>
        <w:t>0</w:t>
      </w:r>
      <w:r>
        <w:t>.</w:t>
      </w:r>
      <w:r>
        <w:rPr>
          <w:rFonts w:hint="eastAsia"/>
        </w:rPr>
        <w:t>3</w:t>
      </w:r>
    </w:p>
    <w:p w14:paraId="2436F3B9" w14:textId="0245C486" w:rsidR="00E07F26" w:rsidRDefault="00E07F26" w:rsidP="00E07F26">
      <w:pPr>
        <w:pStyle w:val="21"/>
      </w:pPr>
      <w:r>
        <w:rPr>
          <w:rFonts w:hint="eastAsia"/>
        </w:rPr>
        <w:t>三</w:t>
      </w:r>
      <w:r>
        <w:rPr>
          <w:rFonts w:hint="eastAsia"/>
        </w:rPr>
        <w:t xml:space="preserve"> </w:t>
      </w:r>
      <w:r>
        <w:rPr>
          <w:rFonts w:hint="eastAsia"/>
        </w:rPr>
        <w:t>传感器（</w:t>
      </w:r>
      <w:r>
        <w:rPr>
          <w:rFonts w:hint="eastAsia"/>
        </w:rPr>
        <w:t>18</w:t>
      </w:r>
      <w:r>
        <w:rPr>
          <w:rFonts w:hint="eastAsia"/>
        </w:rPr>
        <w:t>分）</w:t>
      </w:r>
    </w:p>
    <w:p w14:paraId="6B30CEBB" w14:textId="0B4E34B2" w:rsidR="00E07F26" w:rsidRDefault="00E07F26" w:rsidP="006678E3">
      <w:r>
        <w:rPr>
          <w:rFonts w:hint="eastAsia"/>
        </w:rPr>
        <w:t>1</w:t>
      </w:r>
      <w:r>
        <w:rPr>
          <w:rFonts w:hint="eastAsia"/>
        </w:rPr>
        <w:t>．</w:t>
      </w:r>
      <w:r>
        <w:t>（</w:t>
      </w:r>
      <w:r>
        <w:rPr>
          <w:rFonts w:hint="eastAsia"/>
        </w:rPr>
        <w:t>3</w:t>
      </w:r>
      <w:r>
        <w:t>分）</w:t>
      </w:r>
      <w:r>
        <w:rPr>
          <w:rFonts w:hint="eastAsia"/>
        </w:rPr>
        <w:t>B</w:t>
      </w:r>
    </w:p>
    <w:p w14:paraId="4A77C38F" w14:textId="52484902" w:rsidR="00E07F26" w:rsidRDefault="00E07F26" w:rsidP="006678E3">
      <w:r>
        <w:rPr>
          <w:rFonts w:hint="eastAsia"/>
        </w:rPr>
        <w:t>2</w:t>
      </w:r>
      <w:r>
        <w:rPr>
          <w:rFonts w:hint="eastAsia"/>
        </w:rPr>
        <w:t>．</w:t>
      </w:r>
      <w:r>
        <w:t>（</w:t>
      </w:r>
      <w:r>
        <w:t>1</w:t>
      </w:r>
      <w:r>
        <w:t>）（</w:t>
      </w:r>
      <w:r>
        <w:rPr>
          <w:rFonts w:hint="eastAsia"/>
        </w:rPr>
        <w:t>3</w:t>
      </w:r>
      <w:r>
        <w:t>分）</w:t>
      </w:r>
      <w:r>
        <w:rPr>
          <w:rFonts w:hint="eastAsia"/>
        </w:rPr>
        <w:t>C</w:t>
      </w:r>
    </w:p>
    <w:p w14:paraId="6F9626E1" w14:textId="625B2251" w:rsidR="00E07F26" w:rsidRDefault="00E07F26" w:rsidP="006678E3">
      <w:r>
        <w:t>（</w:t>
      </w:r>
      <w:r>
        <w:t>2</w:t>
      </w:r>
      <w:r>
        <w:t>）（</w:t>
      </w:r>
      <w:r>
        <w:rPr>
          <w:rFonts w:hint="eastAsia"/>
        </w:rPr>
        <w:t>3</w:t>
      </w:r>
      <w:r>
        <w:t>分）</w:t>
      </w:r>
      <w:r>
        <w:rPr>
          <w:rFonts w:hint="eastAsia"/>
        </w:rPr>
        <w:t>C</w:t>
      </w:r>
    </w:p>
    <w:p w14:paraId="6E5E6F16" w14:textId="3A25C258" w:rsidR="00E07F26" w:rsidRDefault="00E07F26" w:rsidP="006678E3">
      <w:r>
        <w:rPr>
          <w:rFonts w:hint="eastAsia"/>
        </w:rPr>
        <w:t>3</w:t>
      </w:r>
      <w:r>
        <w:rPr>
          <w:rFonts w:hint="eastAsia"/>
        </w:rPr>
        <w:t>．</w:t>
      </w:r>
      <w:r>
        <w:t>（</w:t>
      </w:r>
      <w:r>
        <w:t>1</w:t>
      </w:r>
      <w:r>
        <w:t>）（</w:t>
      </w:r>
      <w:r>
        <w:rPr>
          <w:rFonts w:hint="eastAsia"/>
        </w:rPr>
        <w:t>3</w:t>
      </w:r>
      <w:r>
        <w:t>分）</w:t>
      </w:r>
      <w:r>
        <w:rPr>
          <w:rFonts w:hint="eastAsia"/>
        </w:rPr>
        <w:t>C</w:t>
      </w:r>
    </w:p>
    <w:p w14:paraId="37D887D1" w14:textId="061CF139" w:rsidR="00E07F26" w:rsidRDefault="00E07F26" w:rsidP="006678E3">
      <w:r>
        <w:t>（</w:t>
      </w:r>
      <w:r>
        <w:t>2</w:t>
      </w:r>
      <w:r>
        <w:t>）（</w:t>
      </w:r>
      <w:r>
        <w:rPr>
          <w:rFonts w:hint="eastAsia"/>
        </w:rPr>
        <w:t>6</w:t>
      </w:r>
      <w:r>
        <w:t>分</w:t>
      </w:r>
      <w:r w:rsidR="006678E3">
        <w:rPr>
          <w:rFonts w:hint="eastAsia"/>
        </w:rPr>
        <w:t xml:space="preserve"> </w:t>
      </w:r>
      <w:r>
        <w:rPr>
          <w:rFonts w:hint="eastAsia"/>
        </w:rPr>
        <w:t>=</w:t>
      </w:r>
      <w:r w:rsidR="006678E3">
        <w:rPr>
          <w:rFonts w:hint="eastAsia"/>
        </w:rPr>
        <w:t xml:space="preserve"> </w:t>
      </w:r>
      <w:r>
        <w:rPr>
          <w:rFonts w:hint="eastAsia"/>
        </w:rPr>
        <w:t>2</w:t>
      </w:r>
      <w:r>
        <w:t>分</w:t>
      </w:r>
      <w:r w:rsidR="006678E3">
        <w:rPr>
          <w:rFonts w:hint="eastAsia"/>
        </w:rPr>
        <w:t xml:space="preserve"> </w:t>
      </w:r>
      <w:r>
        <w:rPr>
          <w:rFonts w:hint="eastAsia"/>
        </w:rPr>
        <w:t>+</w:t>
      </w:r>
      <w:r w:rsidR="006678E3">
        <w:rPr>
          <w:rFonts w:hint="eastAsia"/>
        </w:rPr>
        <w:t xml:space="preserve"> </w:t>
      </w:r>
      <w:r>
        <w:rPr>
          <w:rFonts w:hint="eastAsia"/>
        </w:rPr>
        <w:t>2</w:t>
      </w:r>
      <w:r>
        <w:t>分</w:t>
      </w:r>
      <w:r w:rsidR="006678E3">
        <w:rPr>
          <w:rFonts w:hint="eastAsia"/>
        </w:rPr>
        <w:t xml:space="preserve"> </w:t>
      </w:r>
      <w:r>
        <w:rPr>
          <w:rFonts w:hint="eastAsia"/>
        </w:rPr>
        <w:t>+</w:t>
      </w:r>
      <w:r w:rsidR="006678E3">
        <w:rPr>
          <w:rFonts w:hint="eastAsia"/>
        </w:rPr>
        <w:t xml:space="preserve"> </w:t>
      </w:r>
      <w:r>
        <w:rPr>
          <w:rFonts w:hint="eastAsia"/>
        </w:rPr>
        <w:t>2</w:t>
      </w:r>
      <w:r>
        <w:t>分）</w:t>
      </w:r>
      <w:r>
        <w:rPr>
          <w:rFonts w:hint="eastAsia"/>
        </w:rPr>
        <w:t>2</w:t>
      </w:r>
      <w:r w:rsidR="006678E3">
        <w:rPr>
          <w:rFonts w:hint="eastAsia"/>
        </w:rPr>
        <w:t>；</w:t>
      </w:r>
      <w:r>
        <w:rPr>
          <w:rFonts w:hint="eastAsia"/>
        </w:rPr>
        <w:t>6</w:t>
      </w:r>
      <w:r w:rsidR="006678E3">
        <w:rPr>
          <w:rFonts w:hint="eastAsia"/>
        </w:rPr>
        <w:t>；</w:t>
      </w:r>
      <w:r>
        <w:rPr>
          <w:rFonts w:hint="eastAsia"/>
        </w:rPr>
        <w:t>3</w:t>
      </w:r>
    </w:p>
    <w:p w14:paraId="08DF3B44" w14:textId="3ED81109" w:rsidR="00E07F26" w:rsidRDefault="00E07F26" w:rsidP="00E07F26">
      <w:pPr>
        <w:pStyle w:val="21"/>
      </w:pPr>
      <w:r>
        <w:rPr>
          <w:rFonts w:hint="eastAsia"/>
        </w:rPr>
        <w:lastRenderedPageBreak/>
        <w:t>四</w:t>
      </w:r>
      <w:r>
        <w:rPr>
          <w:rFonts w:hint="eastAsia"/>
        </w:rPr>
        <w:t xml:space="preserve"> </w:t>
      </w:r>
      <w:r>
        <w:rPr>
          <w:rFonts w:hint="eastAsia"/>
        </w:rPr>
        <w:t>带电粒子“照片”（</w:t>
      </w:r>
      <w:r>
        <w:rPr>
          <w:rFonts w:hint="eastAsia"/>
        </w:rPr>
        <w:t>10</w:t>
      </w:r>
      <w:r>
        <w:rPr>
          <w:rFonts w:hint="eastAsia"/>
        </w:rPr>
        <w:t>分）</w:t>
      </w:r>
    </w:p>
    <w:p w14:paraId="76F1471D" w14:textId="71E8CC18" w:rsidR="00E07F26" w:rsidRDefault="00E07F26" w:rsidP="006678E3">
      <w:r>
        <w:rPr>
          <w:rFonts w:hint="eastAsia"/>
        </w:rPr>
        <w:t>1</w:t>
      </w:r>
      <w:r>
        <w:rPr>
          <w:rFonts w:hint="eastAsia"/>
        </w:rPr>
        <w:t>．</w:t>
      </w:r>
      <w:r>
        <w:t>（</w:t>
      </w:r>
      <w:r>
        <w:rPr>
          <w:rFonts w:hint="eastAsia"/>
        </w:rPr>
        <w:t>3</w:t>
      </w:r>
      <w:r>
        <w:t>分）</w:t>
      </w:r>
      <w:r>
        <w:rPr>
          <w:rFonts w:hint="eastAsia"/>
        </w:rPr>
        <w:t>A</w:t>
      </w:r>
    </w:p>
    <w:p w14:paraId="21421235" w14:textId="0AEAA125" w:rsidR="00E07F26" w:rsidRDefault="00E07F26" w:rsidP="006678E3">
      <w:r>
        <w:rPr>
          <w:rFonts w:hint="eastAsia"/>
        </w:rPr>
        <w:t>2</w:t>
      </w:r>
      <w:r>
        <w:rPr>
          <w:rFonts w:hint="eastAsia"/>
        </w:rPr>
        <w:t>．</w:t>
      </w:r>
      <w:r>
        <w:t>（</w:t>
      </w:r>
      <w:r>
        <w:rPr>
          <w:rFonts w:hint="eastAsia"/>
        </w:rPr>
        <w:t>4</w:t>
      </w:r>
      <w:r>
        <w:t>分）</w:t>
      </w:r>
      <w:r>
        <w:rPr>
          <w:rFonts w:hint="eastAsia"/>
        </w:rPr>
        <w:t>A</w:t>
      </w:r>
    </w:p>
    <w:p w14:paraId="7EC139AA" w14:textId="737A2129" w:rsidR="00E07F26" w:rsidRDefault="00E07F26" w:rsidP="006678E3">
      <w:pPr>
        <w:spacing w:line="480" w:lineRule="auto"/>
      </w:pPr>
      <w:r>
        <w:rPr>
          <w:rFonts w:hint="eastAsia"/>
        </w:rPr>
        <w:t>3</w:t>
      </w:r>
      <w:r>
        <w:rPr>
          <w:rFonts w:hint="eastAsia"/>
        </w:rPr>
        <w:t>．</w:t>
      </w:r>
      <w:r>
        <w:t>（</w:t>
      </w:r>
      <w:r>
        <w:rPr>
          <w:rFonts w:hint="eastAsia"/>
        </w:rPr>
        <w:t>3</w:t>
      </w:r>
      <w:r>
        <w:t>分）</w:t>
      </w:r>
      <w:r w:rsidR="006678E3">
        <w:rPr>
          <w:rFonts w:hint="eastAsia"/>
          <w:vertAlign w:val="superscript"/>
        </w:rPr>
        <w:t>14</w:t>
      </w:r>
      <w:r w:rsidR="006678E3">
        <w:rPr>
          <w:rFonts w:hint="eastAsia"/>
          <w:vertAlign w:val="subscript"/>
        </w:rPr>
        <w:t>7</w:t>
      </w:r>
      <w:r w:rsidR="006678E3">
        <w:rPr>
          <w:rFonts w:hint="eastAsia"/>
        </w:rPr>
        <w:t xml:space="preserve">N + </w:t>
      </w:r>
      <w:r w:rsidR="006678E3">
        <w:rPr>
          <w:rFonts w:hint="eastAsia"/>
          <w:vertAlign w:val="superscript"/>
        </w:rPr>
        <w:t>4</w:t>
      </w:r>
      <w:r w:rsidR="006678E3">
        <w:rPr>
          <w:rFonts w:hint="eastAsia"/>
          <w:vertAlign w:val="subscript"/>
        </w:rPr>
        <w:t>2</w:t>
      </w:r>
      <w:r w:rsidR="006678E3">
        <w:rPr>
          <w:rFonts w:hint="eastAsia"/>
        </w:rPr>
        <w:t>He</w:t>
      </w:r>
      <w:r w:rsidR="006678E3">
        <w:rPr>
          <w:rFonts w:hint="eastAsia"/>
        </w:rPr>
        <w:t>→</w:t>
      </w:r>
      <w:r w:rsidR="006678E3">
        <w:rPr>
          <w:rFonts w:hint="eastAsia"/>
          <w:vertAlign w:val="superscript"/>
        </w:rPr>
        <w:t>17</w:t>
      </w:r>
      <w:r w:rsidR="006678E3">
        <w:rPr>
          <w:rFonts w:hint="eastAsia"/>
          <w:vertAlign w:val="subscript"/>
        </w:rPr>
        <w:t>8</w:t>
      </w:r>
      <w:r w:rsidR="006678E3">
        <w:rPr>
          <w:rFonts w:hint="eastAsia"/>
        </w:rPr>
        <w:t xml:space="preserve">O + </w:t>
      </w:r>
      <w:r w:rsidR="006678E3">
        <w:rPr>
          <w:rFonts w:hint="eastAsia"/>
          <w:vertAlign w:val="superscript"/>
        </w:rPr>
        <w:t>1</w:t>
      </w:r>
      <w:r w:rsidR="006678E3">
        <w:rPr>
          <w:rFonts w:hint="eastAsia"/>
          <w:vertAlign w:val="subscript"/>
        </w:rPr>
        <w:t>1</w:t>
      </w:r>
      <w:r w:rsidR="006678E3">
        <w:rPr>
          <w:rFonts w:hint="eastAsia"/>
        </w:rPr>
        <w:t>H</w:t>
      </w:r>
    </w:p>
    <w:p w14:paraId="63AFB0BC" w14:textId="165CBF94" w:rsidR="00E07F26" w:rsidRDefault="00E07F26" w:rsidP="00E07F26">
      <w:pPr>
        <w:pStyle w:val="21"/>
      </w:pPr>
      <w:r>
        <w:t>五</w:t>
      </w:r>
      <w:r>
        <w:rPr>
          <w:rFonts w:hint="eastAsia"/>
        </w:rPr>
        <w:t xml:space="preserve"> </w:t>
      </w:r>
      <w:r>
        <w:rPr>
          <w:rFonts w:hint="eastAsia"/>
        </w:rPr>
        <w:t>光的魔术（</w:t>
      </w:r>
      <w:r>
        <w:rPr>
          <w:rFonts w:hint="eastAsia"/>
        </w:rPr>
        <w:t>18</w:t>
      </w:r>
      <w:r>
        <w:rPr>
          <w:rFonts w:hint="eastAsia"/>
        </w:rPr>
        <w:t>分）</w:t>
      </w:r>
    </w:p>
    <w:p w14:paraId="661BFADB" w14:textId="0540D3D9" w:rsidR="00E07F26" w:rsidRDefault="006678E3" w:rsidP="006678E3">
      <w:pPr>
        <w:rPr>
          <w:iCs/>
        </w:rPr>
      </w:pPr>
      <w:r>
        <w:rPr>
          <w:rFonts w:hint="eastAsia"/>
        </w:rPr>
        <w:t>1</w:t>
      </w:r>
      <w:r>
        <w:rPr>
          <w:rFonts w:hint="eastAsia"/>
        </w:rPr>
        <w:t>．</w:t>
      </w:r>
      <w:r w:rsidR="00E07F26">
        <w:rPr>
          <w:rFonts w:hint="eastAsia"/>
        </w:rPr>
        <w:t>（</w:t>
      </w:r>
      <w:r w:rsidR="00E07F26">
        <w:rPr>
          <w:rFonts w:hint="eastAsia"/>
        </w:rPr>
        <w:t>1</w:t>
      </w:r>
      <w:r w:rsidR="00E07F26">
        <w:rPr>
          <w:rFonts w:hint="eastAsia"/>
        </w:rPr>
        <w:t>）（</w:t>
      </w:r>
      <w:r w:rsidR="00E07F26">
        <w:rPr>
          <w:rFonts w:hint="eastAsia"/>
        </w:rPr>
        <w:t>3</w:t>
      </w:r>
      <w:r w:rsidR="00E07F26">
        <w:t>分</w:t>
      </w:r>
      <w:r w:rsidR="00E07F26">
        <w:rPr>
          <w:rFonts w:hint="eastAsia"/>
        </w:rPr>
        <w:t>）</w:t>
      </w:r>
      <w:r w:rsidR="00E07F26">
        <w:rPr>
          <w:rFonts w:hint="eastAsia"/>
          <w:iCs/>
        </w:rPr>
        <w:t>10</w:t>
      </w:r>
      <w:r w:rsidR="00E07F26">
        <w:t>sin</w:t>
      </w:r>
      <w:r w:rsidR="00E07F26">
        <w:t>（</w:t>
      </w:r>
      <w:r w:rsidR="00E07F26">
        <w:t>10π</w:t>
      </w:r>
      <w:r w:rsidR="00E07F26">
        <w:rPr>
          <w:i/>
        </w:rPr>
        <w:t>t</w:t>
      </w:r>
      <w:r w:rsidR="00E07F26">
        <w:t>）</w:t>
      </w:r>
    </w:p>
    <w:p w14:paraId="5A73863D" w14:textId="3A4007CC" w:rsidR="00E07F26" w:rsidRDefault="00E07F26" w:rsidP="006678E3">
      <w:r>
        <w:rPr>
          <w:rFonts w:hint="eastAsia"/>
        </w:rPr>
        <w:t>（</w:t>
      </w:r>
      <w:r>
        <w:rPr>
          <w:rFonts w:hint="eastAsia"/>
        </w:rPr>
        <w:t>2</w:t>
      </w:r>
      <w:r>
        <w:rPr>
          <w:rFonts w:hint="eastAsia"/>
        </w:rPr>
        <w:t>）（</w:t>
      </w:r>
      <w:r>
        <w:rPr>
          <w:rFonts w:hint="eastAsia"/>
        </w:rPr>
        <w:t>2</w:t>
      </w:r>
      <w:r>
        <w:t>分</w:t>
      </w:r>
      <w:r>
        <w:rPr>
          <w:rFonts w:hint="eastAsia"/>
        </w:rPr>
        <w:t>）沿</w:t>
      </w:r>
      <w:r w:rsidR="006678E3">
        <w:rPr>
          <w:rFonts w:hint="eastAsia"/>
        </w:rPr>
        <w:t xml:space="preserve"> </w:t>
      </w:r>
      <w:r>
        <w:rPr>
          <w:i/>
        </w:rPr>
        <w:t>y</w:t>
      </w:r>
      <w:r w:rsidR="006678E3">
        <w:rPr>
          <w:rFonts w:hint="eastAsia"/>
          <w:iCs/>
        </w:rPr>
        <w:t xml:space="preserve"> </w:t>
      </w:r>
      <w:r>
        <w:rPr>
          <w:rFonts w:hint="eastAsia"/>
        </w:rPr>
        <w:t>轴负方向</w:t>
      </w:r>
    </w:p>
    <w:p w14:paraId="1CF1B478" w14:textId="230BDE56" w:rsidR="00E07F26" w:rsidRDefault="00E07F26" w:rsidP="006678E3">
      <w:pPr>
        <w:rPr>
          <w:szCs w:val="21"/>
        </w:rPr>
      </w:pPr>
      <w:r>
        <w:rPr>
          <w:rFonts w:hint="eastAsia"/>
          <w:bCs/>
          <w:szCs w:val="21"/>
          <w:lang w:bidi="ar"/>
        </w:rPr>
        <w:t>2</w:t>
      </w:r>
      <w:r>
        <w:rPr>
          <w:rFonts w:hint="eastAsia"/>
          <w:szCs w:val="21"/>
        </w:rPr>
        <w:t>．</w:t>
      </w:r>
      <w:r>
        <w:rPr>
          <w:rFonts w:hint="eastAsia"/>
        </w:rPr>
        <w:t>（</w:t>
      </w:r>
      <w:r>
        <w:rPr>
          <w:rFonts w:hint="eastAsia"/>
        </w:rPr>
        <w:t>1</w:t>
      </w:r>
      <w:r>
        <w:rPr>
          <w:rFonts w:hint="eastAsia"/>
        </w:rPr>
        <w:t>）（</w:t>
      </w:r>
      <w:r>
        <w:rPr>
          <w:rFonts w:hint="eastAsia"/>
        </w:rPr>
        <w:t>2</w:t>
      </w:r>
      <w:r>
        <w:rPr>
          <w:rFonts w:hint="eastAsia"/>
        </w:rPr>
        <w:t>分）</w:t>
      </w:r>
      <w:r>
        <w:rPr>
          <w:rFonts w:hint="eastAsia"/>
          <w:szCs w:val="21"/>
        </w:rPr>
        <w:t>全反射</w:t>
      </w:r>
    </w:p>
    <w:p w14:paraId="7FA51F0E" w14:textId="195D4D0E" w:rsidR="00E07F26" w:rsidRDefault="00E07F26" w:rsidP="006678E3">
      <w:r>
        <w:rPr>
          <w:bCs/>
          <w:szCs w:val="21"/>
          <w:lang w:bidi="ar"/>
        </w:rPr>
        <w:t>（</w:t>
      </w:r>
      <w:r>
        <w:rPr>
          <w:rFonts w:hint="eastAsia"/>
          <w:bCs/>
          <w:szCs w:val="21"/>
          <w:lang w:bidi="ar"/>
        </w:rPr>
        <w:t>2</w:t>
      </w:r>
      <w:r>
        <w:rPr>
          <w:bCs/>
          <w:szCs w:val="21"/>
          <w:lang w:bidi="ar"/>
        </w:rPr>
        <w:t>）</w:t>
      </w:r>
      <w:r>
        <w:rPr>
          <w:rFonts w:hint="eastAsia"/>
        </w:rPr>
        <w:t>（</w:t>
      </w:r>
      <w:r>
        <w:rPr>
          <w:szCs w:val="21"/>
        </w:rPr>
        <w:t>多选</w:t>
      </w:r>
      <w:r>
        <w:rPr>
          <w:rFonts w:hint="eastAsia"/>
        </w:rPr>
        <w:t>）（</w:t>
      </w:r>
      <w:r>
        <w:rPr>
          <w:rFonts w:hint="eastAsia"/>
        </w:rPr>
        <w:t>4</w:t>
      </w:r>
      <w:r>
        <w:rPr>
          <w:rFonts w:hint="eastAsia"/>
        </w:rPr>
        <w:t>分）</w:t>
      </w:r>
      <w:r>
        <w:rPr>
          <w:rFonts w:hint="eastAsia"/>
        </w:rPr>
        <w:t>AC</w:t>
      </w:r>
    </w:p>
    <w:p w14:paraId="7CA55684" w14:textId="7CE18106" w:rsidR="00E07F26" w:rsidRDefault="00E07F26" w:rsidP="006678E3">
      <w:pPr>
        <w:rPr>
          <w:szCs w:val="21"/>
        </w:rPr>
      </w:pPr>
      <w:r>
        <w:rPr>
          <w:rFonts w:hint="eastAsia"/>
          <w:spacing w:val="23"/>
          <w:szCs w:val="21"/>
        </w:rPr>
        <w:t>3</w:t>
      </w:r>
      <w:r>
        <w:rPr>
          <w:rFonts w:hint="eastAsia"/>
        </w:rPr>
        <w:t>．</w:t>
      </w:r>
      <w:r>
        <w:rPr>
          <w:rFonts w:hint="eastAsia"/>
          <w:szCs w:val="21"/>
        </w:rPr>
        <w:t>（</w:t>
      </w:r>
      <w:r>
        <w:rPr>
          <w:rFonts w:hint="eastAsia"/>
          <w:szCs w:val="21"/>
        </w:rPr>
        <w:t>1</w:t>
      </w:r>
      <w:r>
        <w:rPr>
          <w:rFonts w:hint="eastAsia"/>
          <w:szCs w:val="21"/>
        </w:rPr>
        <w:t>）</w:t>
      </w:r>
      <w:r>
        <w:t>（</w:t>
      </w:r>
      <w:r>
        <w:rPr>
          <w:rFonts w:hint="eastAsia"/>
        </w:rPr>
        <w:t>2</w:t>
      </w:r>
      <w:r>
        <w:t>分）</w:t>
      </w:r>
      <w:r w:rsidR="008E3B8B">
        <w:fldChar w:fldCharType="begin"/>
      </w:r>
      <w:r w:rsidR="008E3B8B">
        <w:instrText xml:space="preserve"> </w:instrText>
      </w:r>
      <w:r w:rsidR="008E3B8B">
        <w:rPr>
          <w:rFonts w:hint="eastAsia"/>
        </w:rPr>
        <w:instrText>EQ \F(2</w:instrText>
      </w:r>
      <w:r w:rsidR="008E3B8B" w:rsidRPr="008E3B8B">
        <w:rPr>
          <w:rFonts w:hint="eastAsia"/>
          <w:i/>
          <w:iCs/>
        </w:rPr>
        <w:instrText>h</w:instrText>
      </w:r>
      <w:r w:rsidR="008E3B8B">
        <w:rPr>
          <w:rFonts w:hint="eastAsia"/>
        </w:rPr>
        <w:instrText>,</w:instrText>
      </w:r>
      <w:r w:rsidR="008E3B8B" w:rsidRPr="008E3B8B">
        <w:rPr>
          <w:i/>
          <w:iCs/>
        </w:rPr>
        <w:instrText>λ</w:instrText>
      </w:r>
      <w:r w:rsidR="008E3B8B">
        <w:rPr>
          <w:rFonts w:hint="eastAsia"/>
        </w:rPr>
        <w:instrText>)</w:instrText>
      </w:r>
      <w:r w:rsidR="008E3B8B">
        <w:instrText xml:space="preserve"> </w:instrText>
      </w:r>
      <w:r w:rsidR="008E3B8B">
        <w:fldChar w:fldCharType="end"/>
      </w:r>
      <w:r>
        <w:rPr>
          <w:szCs w:val="21"/>
        </w:rPr>
        <w:tab/>
      </w:r>
      <w:r>
        <w:rPr>
          <w:szCs w:val="21"/>
        </w:rPr>
        <w:tab/>
      </w:r>
      <w:r>
        <w:rPr>
          <w:szCs w:val="21"/>
        </w:rPr>
        <w:tab/>
      </w:r>
      <w:r>
        <w:rPr>
          <w:rFonts w:hint="eastAsia"/>
          <w:szCs w:val="21"/>
        </w:rPr>
        <w:t>（</w:t>
      </w:r>
      <w:r>
        <w:rPr>
          <w:rFonts w:hint="eastAsia"/>
          <w:szCs w:val="21"/>
        </w:rPr>
        <w:t>2</w:t>
      </w:r>
      <w:r>
        <w:rPr>
          <w:rFonts w:hint="eastAsia"/>
          <w:szCs w:val="21"/>
        </w:rPr>
        <w:t>）</w:t>
      </w:r>
      <w:r>
        <w:t>（</w:t>
      </w:r>
      <w:r>
        <w:rPr>
          <w:rFonts w:hint="eastAsia"/>
        </w:rPr>
        <w:t>2</w:t>
      </w:r>
      <w:r>
        <w:t>分）</w:t>
      </w:r>
      <w:r w:rsidR="008E3B8B">
        <w:rPr>
          <w:szCs w:val="21"/>
        </w:rPr>
        <w:fldChar w:fldCharType="begin"/>
      </w:r>
      <w:r w:rsidR="008E3B8B">
        <w:rPr>
          <w:szCs w:val="21"/>
        </w:rPr>
        <w:instrText xml:space="preserve"> </w:instrText>
      </w:r>
      <w:r w:rsidR="008E3B8B">
        <w:rPr>
          <w:rFonts w:hint="eastAsia"/>
          <w:szCs w:val="21"/>
        </w:rPr>
        <w:instrText>EQ \F(</w:instrText>
      </w:r>
      <w:r w:rsidR="008E3B8B" w:rsidRPr="006678E3">
        <w:rPr>
          <w:rFonts w:hint="eastAsia"/>
          <w:i/>
          <w:iCs/>
          <w:szCs w:val="21"/>
        </w:rPr>
        <w:instrText>P</w:instrText>
      </w:r>
      <w:r w:rsidR="008E3B8B">
        <w:rPr>
          <w:szCs w:val="21"/>
        </w:rPr>
        <w:instrText>Δ</w:instrText>
      </w:r>
      <w:r w:rsidR="008E3B8B" w:rsidRPr="006678E3">
        <w:rPr>
          <w:rFonts w:hint="eastAsia"/>
          <w:i/>
          <w:iCs/>
          <w:szCs w:val="21"/>
        </w:rPr>
        <w:instrText>t</w:instrText>
      </w:r>
      <w:r w:rsidR="008E3B8B" w:rsidRPr="006678E3">
        <w:rPr>
          <w:i/>
          <w:iCs/>
          <w:szCs w:val="21"/>
        </w:rPr>
        <w:instrText>λ</w:instrText>
      </w:r>
      <w:r w:rsidR="008E3B8B">
        <w:rPr>
          <w:rFonts w:hint="eastAsia"/>
          <w:szCs w:val="21"/>
        </w:rPr>
        <w:instrText>,</w:instrText>
      </w:r>
      <w:r w:rsidR="008E3B8B" w:rsidRPr="006678E3">
        <w:rPr>
          <w:rFonts w:hint="eastAsia"/>
          <w:i/>
          <w:iCs/>
          <w:szCs w:val="21"/>
        </w:rPr>
        <w:instrText>hc</w:instrText>
      </w:r>
      <w:r w:rsidR="008E3B8B">
        <w:rPr>
          <w:rFonts w:hint="eastAsia"/>
          <w:szCs w:val="21"/>
        </w:rPr>
        <w:instrText>)</w:instrText>
      </w:r>
      <w:r w:rsidR="008E3B8B">
        <w:rPr>
          <w:szCs w:val="21"/>
        </w:rPr>
        <w:instrText xml:space="preserve"> </w:instrText>
      </w:r>
      <w:r w:rsidR="008E3B8B">
        <w:rPr>
          <w:szCs w:val="21"/>
        </w:rPr>
        <w:fldChar w:fldCharType="end"/>
      </w:r>
    </w:p>
    <w:p w14:paraId="6DF4FEA9" w14:textId="67F2F48B" w:rsidR="00E07F26" w:rsidRDefault="00E07F26" w:rsidP="006678E3">
      <w:pPr>
        <w:rPr>
          <w:szCs w:val="21"/>
        </w:rPr>
      </w:pPr>
      <w:r>
        <w:rPr>
          <w:rFonts w:hint="eastAsia"/>
          <w:szCs w:val="21"/>
        </w:rPr>
        <w:t>（</w:t>
      </w:r>
      <w:r>
        <w:rPr>
          <w:rFonts w:hint="eastAsia"/>
          <w:szCs w:val="21"/>
        </w:rPr>
        <w:t>3</w:t>
      </w:r>
      <w:r>
        <w:rPr>
          <w:rFonts w:hint="eastAsia"/>
          <w:szCs w:val="21"/>
        </w:rPr>
        <w:t>）</w:t>
      </w:r>
      <w:r>
        <w:t>（</w:t>
      </w:r>
      <w:r>
        <w:rPr>
          <w:rFonts w:hint="eastAsia"/>
        </w:rPr>
        <w:t>3</w:t>
      </w:r>
      <w:r>
        <w:t>分）</w:t>
      </w:r>
      <w:r>
        <w:rPr>
          <w:szCs w:val="21"/>
        </w:rPr>
        <w:t>解：</w:t>
      </w:r>
      <w:r>
        <w:rPr>
          <w:spacing w:val="15"/>
          <w:szCs w:val="21"/>
        </w:rPr>
        <w:t>根据动量定理</w:t>
      </w:r>
      <w:r w:rsidR="006678E3">
        <w:rPr>
          <w:rFonts w:hint="eastAsia"/>
          <w:spacing w:val="15"/>
          <w:szCs w:val="21"/>
        </w:rPr>
        <w:t xml:space="preserve"> </w:t>
      </w:r>
      <w:r w:rsidR="006678E3" w:rsidRPr="006678E3">
        <w:rPr>
          <w:rFonts w:hint="eastAsia"/>
          <w:i/>
          <w:iCs/>
          <w:spacing w:val="15"/>
          <w:szCs w:val="21"/>
        </w:rPr>
        <w:t>F</w:t>
      </w:r>
      <w:r w:rsidR="006678E3">
        <w:rPr>
          <w:spacing w:val="15"/>
          <w:szCs w:val="21"/>
        </w:rPr>
        <w:t>Δ</w:t>
      </w:r>
      <w:r w:rsidR="006678E3" w:rsidRPr="006678E3">
        <w:rPr>
          <w:rFonts w:hint="eastAsia"/>
          <w:i/>
          <w:iCs/>
          <w:spacing w:val="15"/>
          <w:szCs w:val="21"/>
        </w:rPr>
        <w:t>t</w:t>
      </w:r>
      <w:r w:rsidR="006678E3">
        <w:rPr>
          <w:rFonts w:hint="eastAsia"/>
          <w:spacing w:val="15"/>
          <w:szCs w:val="21"/>
        </w:rPr>
        <w:t xml:space="preserve"> = </w:t>
      </w:r>
      <w:r w:rsidR="006678E3" w:rsidRPr="006678E3">
        <w:rPr>
          <w:rFonts w:hint="eastAsia"/>
          <w:i/>
          <w:iCs/>
          <w:spacing w:val="15"/>
          <w:szCs w:val="21"/>
        </w:rPr>
        <w:t>n</w:t>
      </w:r>
      <w:r w:rsidR="006678E3" w:rsidRPr="006678E3">
        <w:rPr>
          <w:spacing w:val="15"/>
          <w:szCs w:val="21"/>
        </w:rPr>
        <w:t>·</w:t>
      </w:r>
      <w:r w:rsidR="006678E3">
        <w:rPr>
          <w:rFonts w:hint="eastAsia"/>
          <w:spacing w:val="15"/>
          <w:szCs w:val="21"/>
        </w:rPr>
        <w:t>2</w:t>
      </w:r>
      <w:r w:rsidR="006678E3" w:rsidRPr="006678E3">
        <w:rPr>
          <w:rFonts w:hint="eastAsia"/>
          <w:i/>
          <w:iCs/>
          <w:spacing w:val="15"/>
          <w:szCs w:val="21"/>
        </w:rPr>
        <w:t>p</w:t>
      </w:r>
      <w:r w:rsidR="006678E3">
        <w:rPr>
          <w:spacing w:val="15"/>
          <w:szCs w:val="21"/>
        </w:rPr>
        <w:tab/>
      </w:r>
      <w:r w:rsidR="006678E3">
        <w:rPr>
          <w:spacing w:val="15"/>
          <w:szCs w:val="21"/>
        </w:rPr>
        <w:tab/>
      </w:r>
      <w:r>
        <w:rPr>
          <w:rFonts w:hint="eastAsia"/>
          <w:spacing w:val="-34"/>
          <w:szCs w:val="21"/>
        </w:rPr>
        <w:t>①</w:t>
      </w:r>
      <w:r>
        <w:rPr>
          <w:spacing w:val="-34"/>
          <w:szCs w:val="21"/>
        </w:rPr>
        <w:tab/>
      </w:r>
      <w:r>
        <w:rPr>
          <w:spacing w:val="-34"/>
          <w:szCs w:val="21"/>
        </w:rPr>
        <w:tab/>
      </w:r>
      <w:r>
        <w:rPr>
          <w:rFonts w:hint="eastAsia"/>
        </w:rPr>
        <w:t>（</w:t>
      </w:r>
      <w:r>
        <w:rPr>
          <w:rFonts w:hint="eastAsia"/>
        </w:rPr>
        <w:t>1</w:t>
      </w:r>
      <w:r>
        <w:rPr>
          <w:rFonts w:hint="eastAsia"/>
        </w:rPr>
        <w:t>分）</w:t>
      </w:r>
    </w:p>
    <w:p w14:paraId="6ADA8B35" w14:textId="7C2F9F3C" w:rsidR="00E07F26" w:rsidRDefault="00E07F26" w:rsidP="006678E3">
      <w:pPr>
        <w:rPr>
          <w:spacing w:val="15"/>
          <w:szCs w:val="21"/>
        </w:rPr>
      </w:pPr>
      <w:r>
        <w:rPr>
          <w:szCs w:val="21"/>
        </w:rPr>
        <w:t>这束激光产生的光压大小</w:t>
      </w:r>
      <w:r w:rsidR="006678E3">
        <w:rPr>
          <w:rFonts w:hint="eastAsia"/>
          <w:szCs w:val="21"/>
        </w:rPr>
        <w:t xml:space="preserve"> </w:t>
      </w:r>
      <w:r w:rsidR="006678E3" w:rsidRPr="006678E3">
        <w:rPr>
          <w:rFonts w:hint="eastAsia"/>
          <w:i/>
          <w:iCs/>
          <w:szCs w:val="21"/>
        </w:rPr>
        <w:t>Y</w:t>
      </w:r>
      <w:r w:rsidR="006678E3">
        <w:rPr>
          <w:rFonts w:hint="eastAsia"/>
          <w:szCs w:val="21"/>
        </w:rPr>
        <w:t xml:space="preserve"> = </w:t>
      </w:r>
      <w:r w:rsidR="006678E3">
        <w:rPr>
          <w:szCs w:val="21"/>
        </w:rPr>
        <w:fldChar w:fldCharType="begin"/>
      </w:r>
      <w:r w:rsidR="006678E3">
        <w:rPr>
          <w:szCs w:val="21"/>
        </w:rPr>
        <w:instrText xml:space="preserve"> </w:instrText>
      </w:r>
      <w:r w:rsidR="006678E3">
        <w:rPr>
          <w:rFonts w:hint="eastAsia"/>
          <w:szCs w:val="21"/>
        </w:rPr>
        <w:instrText>EQ \F(</w:instrText>
      </w:r>
      <w:r w:rsidR="006678E3" w:rsidRPr="006678E3">
        <w:rPr>
          <w:rFonts w:hint="eastAsia"/>
          <w:i/>
          <w:iCs/>
          <w:szCs w:val="21"/>
        </w:rPr>
        <w:instrText>F</w:instrText>
      </w:r>
      <w:r w:rsidR="006678E3">
        <w:rPr>
          <w:rFonts w:hint="eastAsia"/>
          <w:szCs w:val="21"/>
        </w:rPr>
        <w:instrText>,</w:instrText>
      </w:r>
      <w:r w:rsidR="006678E3" w:rsidRPr="006678E3">
        <w:rPr>
          <w:rFonts w:hint="eastAsia"/>
          <w:i/>
          <w:iCs/>
          <w:szCs w:val="21"/>
        </w:rPr>
        <w:instrText>S</w:instrText>
      </w:r>
      <w:r w:rsidR="006678E3">
        <w:rPr>
          <w:rFonts w:hint="eastAsia"/>
          <w:szCs w:val="21"/>
        </w:rPr>
        <w:instrText>)</w:instrText>
      </w:r>
      <w:r w:rsidR="006678E3">
        <w:rPr>
          <w:szCs w:val="21"/>
        </w:rPr>
        <w:instrText xml:space="preserve"> </w:instrText>
      </w:r>
      <w:r w:rsidR="006678E3">
        <w:rPr>
          <w:szCs w:val="21"/>
        </w:rPr>
        <w:fldChar w:fldCharType="end"/>
      </w:r>
      <w:r w:rsidR="006678E3">
        <w:rPr>
          <w:szCs w:val="21"/>
        </w:rPr>
        <w:tab/>
      </w:r>
      <w:r w:rsidR="006678E3">
        <w:rPr>
          <w:spacing w:val="15"/>
          <w:szCs w:val="21"/>
        </w:rPr>
        <w:tab/>
      </w:r>
      <w:r w:rsidR="006678E3">
        <w:rPr>
          <w:spacing w:val="15"/>
          <w:szCs w:val="21"/>
        </w:rPr>
        <w:tab/>
      </w:r>
      <w:r w:rsidR="006678E3">
        <w:rPr>
          <w:spacing w:val="15"/>
          <w:szCs w:val="21"/>
        </w:rPr>
        <w:tab/>
      </w:r>
      <w:r w:rsidR="006678E3">
        <w:rPr>
          <w:spacing w:val="15"/>
          <w:szCs w:val="21"/>
        </w:rPr>
        <w:tab/>
      </w:r>
      <w:r>
        <w:rPr>
          <w:rFonts w:hint="eastAsia"/>
          <w:spacing w:val="15"/>
          <w:szCs w:val="21"/>
        </w:rPr>
        <w:t>②</w:t>
      </w:r>
      <w:r>
        <w:rPr>
          <w:rFonts w:hint="eastAsia"/>
          <w:spacing w:val="15"/>
          <w:szCs w:val="21"/>
        </w:rPr>
        <w:tab/>
      </w:r>
      <w:r>
        <w:rPr>
          <w:rFonts w:hint="eastAsia"/>
          <w:spacing w:val="15"/>
          <w:szCs w:val="21"/>
        </w:rPr>
        <w:tab/>
      </w:r>
      <w:r>
        <w:rPr>
          <w:rFonts w:hint="eastAsia"/>
        </w:rPr>
        <w:t>（</w:t>
      </w:r>
      <w:r>
        <w:rPr>
          <w:rFonts w:hint="eastAsia"/>
        </w:rPr>
        <w:t>1</w:t>
      </w:r>
      <w:r>
        <w:rPr>
          <w:rFonts w:hint="eastAsia"/>
        </w:rPr>
        <w:t>分）</w:t>
      </w:r>
    </w:p>
    <w:p w14:paraId="5D1B6D28" w14:textId="7E36257F" w:rsidR="00E07F26" w:rsidRDefault="00E07F26" w:rsidP="006678E3">
      <w:pPr>
        <w:rPr>
          <w:szCs w:val="21"/>
        </w:rPr>
      </w:pPr>
      <w:r>
        <w:rPr>
          <w:rFonts w:hint="eastAsia"/>
          <w:szCs w:val="21"/>
        </w:rPr>
        <w:t>由①②式及</w:t>
      </w:r>
      <w:r>
        <w:rPr>
          <w:szCs w:val="21"/>
        </w:rPr>
        <w:t>第</w:t>
      </w:r>
      <w:r>
        <w:rPr>
          <w:rFonts w:hint="eastAsia"/>
          <w:szCs w:val="21"/>
        </w:rPr>
        <w:t>（</w:t>
      </w:r>
      <w:r>
        <w:rPr>
          <w:szCs w:val="21"/>
        </w:rPr>
        <w:t>2</w:t>
      </w:r>
      <w:r>
        <w:rPr>
          <w:rFonts w:hint="eastAsia"/>
          <w:szCs w:val="21"/>
        </w:rPr>
        <w:t>）</w:t>
      </w:r>
      <w:r>
        <w:rPr>
          <w:szCs w:val="21"/>
        </w:rPr>
        <w:t>问中</w:t>
      </w:r>
      <w:r w:rsidR="006678E3">
        <w:rPr>
          <w:rFonts w:hint="eastAsia"/>
          <w:szCs w:val="21"/>
        </w:rPr>
        <w:t xml:space="preserve"> </w:t>
      </w:r>
      <w:r w:rsidR="006678E3" w:rsidRPr="006678E3">
        <w:rPr>
          <w:rFonts w:hint="eastAsia"/>
          <w:i/>
          <w:iCs/>
          <w:szCs w:val="21"/>
        </w:rPr>
        <w:t>n</w:t>
      </w:r>
      <w:r w:rsidR="006678E3">
        <w:rPr>
          <w:rFonts w:hint="eastAsia"/>
          <w:szCs w:val="21"/>
        </w:rPr>
        <w:t xml:space="preserve"> = </w:t>
      </w:r>
      <w:r w:rsidR="006678E3">
        <w:rPr>
          <w:szCs w:val="21"/>
        </w:rPr>
        <w:fldChar w:fldCharType="begin"/>
      </w:r>
      <w:r w:rsidR="006678E3">
        <w:rPr>
          <w:szCs w:val="21"/>
        </w:rPr>
        <w:instrText xml:space="preserve"> </w:instrText>
      </w:r>
      <w:r w:rsidR="006678E3">
        <w:rPr>
          <w:rFonts w:hint="eastAsia"/>
          <w:szCs w:val="21"/>
        </w:rPr>
        <w:instrText>EQ \F(</w:instrText>
      </w:r>
      <w:r w:rsidR="006678E3" w:rsidRPr="006678E3">
        <w:rPr>
          <w:rFonts w:hint="eastAsia"/>
          <w:i/>
          <w:iCs/>
          <w:szCs w:val="21"/>
        </w:rPr>
        <w:instrText>P</w:instrText>
      </w:r>
      <w:r w:rsidR="006678E3">
        <w:rPr>
          <w:szCs w:val="21"/>
        </w:rPr>
        <w:instrText>Δ</w:instrText>
      </w:r>
      <w:r w:rsidR="006678E3" w:rsidRPr="006678E3">
        <w:rPr>
          <w:rFonts w:hint="eastAsia"/>
          <w:i/>
          <w:iCs/>
          <w:szCs w:val="21"/>
        </w:rPr>
        <w:instrText>t</w:instrText>
      </w:r>
      <w:r w:rsidR="006678E3" w:rsidRPr="006678E3">
        <w:rPr>
          <w:i/>
          <w:iCs/>
          <w:szCs w:val="21"/>
        </w:rPr>
        <w:instrText>λ</w:instrText>
      </w:r>
      <w:r w:rsidR="006678E3">
        <w:rPr>
          <w:rFonts w:hint="eastAsia"/>
          <w:szCs w:val="21"/>
        </w:rPr>
        <w:instrText>,</w:instrText>
      </w:r>
      <w:r w:rsidR="006678E3" w:rsidRPr="006678E3">
        <w:rPr>
          <w:rFonts w:hint="eastAsia"/>
          <w:i/>
          <w:iCs/>
          <w:szCs w:val="21"/>
        </w:rPr>
        <w:instrText>hc</w:instrText>
      </w:r>
      <w:r w:rsidR="006678E3">
        <w:rPr>
          <w:rFonts w:hint="eastAsia"/>
          <w:szCs w:val="21"/>
        </w:rPr>
        <w:instrText>)</w:instrText>
      </w:r>
      <w:r w:rsidR="006678E3">
        <w:rPr>
          <w:szCs w:val="21"/>
        </w:rPr>
        <w:instrText xml:space="preserve"> </w:instrText>
      </w:r>
      <w:r w:rsidR="006678E3">
        <w:rPr>
          <w:szCs w:val="21"/>
        </w:rPr>
        <w:fldChar w:fldCharType="end"/>
      </w:r>
      <w:r>
        <w:rPr>
          <w:szCs w:val="21"/>
        </w:rPr>
        <w:t>代入</w:t>
      </w:r>
      <w:r>
        <w:rPr>
          <w:rFonts w:hint="eastAsia"/>
          <w:i/>
          <w:iCs/>
          <w:spacing w:val="14"/>
        </w:rPr>
        <w:t>，</w:t>
      </w:r>
      <w:r>
        <w:rPr>
          <w:szCs w:val="21"/>
        </w:rPr>
        <w:t>解得</w:t>
      </w:r>
    </w:p>
    <w:p w14:paraId="00378FF2" w14:textId="0840389A" w:rsidR="00E07F26" w:rsidRDefault="00E07F26" w:rsidP="006678E3">
      <w:pPr>
        <w:rPr>
          <w:szCs w:val="21"/>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006678E3" w:rsidRPr="006678E3">
        <w:rPr>
          <w:rFonts w:hint="eastAsia"/>
          <w:i/>
          <w:iCs/>
          <w:szCs w:val="21"/>
        </w:rPr>
        <w:t>Y</w:t>
      </w:r>
      <w:r w:rsidR="006678E3">
        <w:rPr>
          <w:rFonts w:hint="eastAsia"/>
          <w:szCs w:val="21"/>
        </w:rPr>
        <w:t xml:space="preserve"> = </w:t>
      </w:r>
      <w:r w:rsidR="006678E3">
        <w:rPr>
          <w:szCs w:val="21"/>
        </w:rPr>
        <w:fldChar w:fldCharType="begin"/>
      </w:r>
      <w:r w:rsidR="006678E3">
        <w:rPr>
          <w:szCs w:val="21"/>
        </w:rPr>
        <w:instrText xml:space="preserve"> </w:instrText>
      </w:r>
      <w:r w:rsidR="006678E3">
        <w:rPr>
          <w:rFonts w:hint="eastAsia"/>
          <w:szCs w:val="21"/>
        </w:rPr>
        <w:instrText>EQ \F(2</w:instrText>
      </w:r>
      <w:r w:rsidR="006678E3" w:rsidRPr="006678E3">
        <w:rPr>
          <w:rFonts w:hint="eastAsia"/>
          <w:i/>
          <w:iCs/>
          <w:szCs w:val="21"/>
        </w:rPr>
        <w:instrText>P</w:instrText>
      </w:r>
      <w:r w:rsidR="006678E3">
        <w:rPr>
          <w:rFonts w:hint="eastAsia"/>
          <w:szCs w:val="21"/>
        </w:rPr>
        <w:instrText>,</w:instrText>
      </w:r>
      <w:r w:rsidR="006678E3" w:rsidRPr="006678E3">
        <w:rPr>
          <w:rFonts w:hint="eastAsia"/>
          <w:i/>
          <w:iCs/>
          <w:szCs w:val="21"/>
        </w:rPr>
        <w:instrText>cS</w:instrText>
      </w:r>
      <w:r w:rsidR="006678E3">
        <w:rPr>
          <w:rFonts w:hint="eastAsia"/>
          <w:szCs w:val="21"/>
        </w:rPr>
        <w:instrText>)</w:instrText>
      </w:r>
      <w:r w:rsidR="006678E3">
        <w:rPr>
          <w:szCs w:val="21"/>
        </w:rPr>
        <w:instrText xml:space="preserve"> </w:instrText>
      </w:r>
      <w:r w:rsidR="006678E3">
        <w:rPr>
          <w:szCs w:val="21"/>
        </w:rPr>
        <w:fldChar w:fldCharType="end"/>
      </w:r>
      <w:r>
        <w:rPr>
          <w:spacing w:val="15"/>
          <w:szCs w:val="21"/>
        </w:rPr>
        <w:tab/>
      </w:r>
      <w:r>
        <w:rPr>
          <w:rFonts w:hint="eastAsia"/>
          <w:spacing w:val="15"/>
          <w:szCs w:val="21"/>
        </w:rPr>
        <w:tab/>
      </w:r>
      <w:r>
        <w:rPr>
          <w:rFonts w:hint="eastAsia"/>
        </w:rPr>
        <w:t>（</w:t>
      </w:r>
      <w:r>
        <w:rPr>
          <w:rFonts w:hint="eastAsia"/>
        </w:rPr>
        <w:t>1</w:t>
      </w:r>
      <w:r>
        <w:rPr>
          <w:rFonts w:hint="eastAsia"/>
        </w:rPr>
        <w:t>分）</w:t>
      </w:r>
    </w:p>
    <w:p w14:paraId="6E99E66B" w14:textId="461279EC" w:rsidR="00E07F26" w:rsidRDefault="00E07F26" w:rsidP="00E07F26">
      <w:pPr>
        <w:pStyle w:val="21"/>
      </w:pPr>
      <w:r>
        <w:rPr>
          <w:rFonts w:hint="eastAsia"/>
        </w:rPr>
        <w:t>六</w:t>
      </w:r>
      <w:r>
        <w:rPr>
          <w:rFonts w:hint="eastAsia"/>
        </w:rPr>
        <w:t xml:space="preserve"> </w:t>
      </w:r>
      <w:r>
        <w:rPr>
          <w:rFonts w:hint="eastAsia"/>
        </w:rPr>
        <w:t>电与磁</w:t>
      </w:r>
      <w:r>
        <w:rPr>
          <w:rFonts w:hint="eastAsia"/>
          <w:szCs w:val="21"/>
        </w:rPr>
        <w:t>（</w:t>
      </w:r>
      <w:r>
        <w:rPr>
          <w:rFonts w:hint="eastAsia"/>
          <w:szCs w:val="21"/>
        </w:rPr>
        <w:t>15</w:t>
      </w:r>
      <w:r>
        <w:rPr>
          <w:rFonts w:hint="eastAsia"/>
          <w:szCs w:val="21"/>
        </w:rPr>
        <w:t>分）</w:t>
      </w:r>
    </w:p>
    <w:p w14:paraId="212976DC" w14:textId="21D61BDA" w:rsidR="00E07F26" w:rsidRDefault="00E07F26" w:rsidP="006678E3">
      <w:r>
        <w:t>1</w:t>
      </w:r>
      <w:r>
        <w:t>．（</w:t>
      </w:r>
      <w:r>
        <w:t>1</w:t>
      </w:r>
      <w:r>
        <w:t>）（</w:t>
      </w:r>
      <w:r>
        <w:t>3</w:t>
      </w:r>
      <w:r>
        <w:t>分）</w:t>
      </w:r>
      <w:r>
        <w:t>B</w:t>
      </w:r>
      <w:r>
        <w:rPr>
          <w:rFonts w:hint="eastAsia"/>
        </w:rPr>
        <w:t>C</w:t>
      </w:r>
    </w:p>
    <w:p w14:paraId="4EC18BA5" w14:textId="2EA79CCE" w:rsidR="00E07F26" w:rsidRDefault="00E07F26" w:rsidP="006678E3">
      <w:r>
        <w:t>（</w:t>
      </w:r>
      <w:r>
        <w:t>2</w:t>
      </w:r>
      <w:r>
        <w:t>）（</w:t>
      </w:r>
      <w:r>
        <w:t>3</w:t>
      </w:r>
      <w:r>
        <w:t>分）</w:t>
      </w:r>
      <w:r>
        <w:rPr>
          <w:rFonts w:hint="eastAsia"/>
        </w:rPr>
        <w:t>A</w:t>
      </w:r>
    </w:p>
    <w:p w14:paraId="72171BD8" w14:textId="2717F64B" w:rsidR="00E07F26" w:rsidRDefault="00E07F26" w:rsidP="006678E3">
      <w:pPr>
        <w:rPr>
          <w:szCs w:val="21"/>
        </w:rPr>
      </w:pPr>
      <w:r>
        <w:t>2</w:t>
      </w:r>
      <w:r>
        <w:t>．</w:t>
      </w:r>
      <w:r>
        <w:rPr>
          <w:rFonts w:hint="eastAsia"/>
          <w:szCs w:val="21"/>
        </w:rPr>
        <w:t>（</w:t>
      </w:r>
      <w:r>
        <w:rPr>
          <w:szCs w:val="21"/>
        </w:rPr>
        <w:t>1</w:t>
      </w:r>
      <w:r>
        <w:rPr>
          <w:rFonts w:hint="eastAsia"/>
          <w:szCs w:val="21"/>
        </w:rPr>
        <w:t>）</w:t>
      </w:r>
      <w:r>
        <w:t>（</w:t>
      </w:r>
      <w:r>
        <w:t>2</w:t>
      </w:r>
      <w:r>
        <w:t>分）</w:t>
      </w:r>
      <w:r w:rsidR="006678E3">
        <w:rPr>
          <w:rFonts w:hint="eastAsia"/>
        </w:rPr>
        <w:t>abcd</w:t>
      </w:r>
    </w:p>
    <w:p w14:paraId="7B9424AD" w14:textId="752E9C05" w:rsidR="00E07F26" w:rsidRDefault="00E07F26" w:rsidP="006678E3">
      <w:pPr>
        <w:rPr>
          <w:szCs w:val="21"/>
        </w:rPr>
      </w:pPr>
      <w:r>
        <w:rPr>
          <w:rFonts w:hint="eastAsia"/>
          <w:szCs w:val="21"/>
        </w:rPr>
        <w:t>（</w:t>
      </w:r>
      <w:r>
        <w:rPr>
          <w:szCs w:val="21"/>
        </w:rPr>
        <w:t>2</w:t>
      </w:r>
      <w:r>
        <w:rPr>
          <w:rFonts w:hint="eastAsia"/>
          <w:szCs w:val="21"/>
        </w:rPr>
        <w:t>）</w:t>
      </w:r>
      <w:r>
        <w:t>（</w:t>
      </w:r>
      <w:r>
        <w:t>3</w:t>
      </w:r>
      <w:r>
        <w:t>分）</w:t>
      </w:r>
      <w:r w:rsidR="006678E3" w:rsidRPr="006678E3">
        <w:rPr>
          <w:rFonts w:hint="eastAsia"/>
          <w:i/>
          <w:iCs/>
        </w:rPr>
        <w:t>a</w:t>
      </w:r>
      <w:r w:rsidR="006678E3">
        <w:rPr>
          <w:rFonts w:hint="eastAsia"/>
        </w:rPr>
        <w:t xml:space="preserve"> = </w:t>
      </w:r>
      <w:r w:rsidR="006678E3">
        <w:fldChar w:fldCharType="begin"/>
      </w:r>
      <w:r w:rsidR="006678E3">
        <w:instrText xml:space="preserve"> </w:instrText>
      </w:r>
      <w:r w:rsidR="006678E3">
        <w:rPr>
          <w:rFonts w:hint="eastAsia"/>
        </w:rPr>
        <w:instrText>EQ \F(</w:instrText>
      </w:r>
      <w:r w:rsidR="006678E3" w:rsidRPr="006678E3">
        <w:rPr>
          <w:rFonts w:hint="eastAsia"/>
          <w:i/>
          <w:iCs/>
        </w:rPr>
        <w:instrText>N</w:instrText>
      </w:r>
      <w:r w:rsidR="006678E3">
        <w:rPr>
          <w:rFonts w:hint="eastAsia"/>
          <w:vertAlign w:val="superscript"/>
        </w:rPr>
        <w:instrText>2</w:instrText>
      </w:r>
      <w:r w:rsidR="006678E3" w:rsidRPr="006678E3">
        <w:rPr>
          <w:rFonts w:hint="eastAsia"/>
          <w:i/>
          <w:iCs/>
        </w:rPr>
        <w:instrText>B</w:instrText>
      </w:r>
      <w:r w:rsidR="006678E3">
        <w:rPr>
          <w:rFonts w:hint="eastAsia"/>
          <w:vertAlign w:val="superscript"/>
        </w:rPr>
        <w:instrText>2</w:instrText>
      </w:r>
      <w:r w:rsidR="006678E3" w:rsidRPr="006678E3">
        <w:rPr>
          <w:rFonts w:hint="eastAsia"/>
          <w:i/>
          <w:iCs/>
        </w:rPr>
        <w:instrText>L</w:instrText>
      </w:r>
      <w:r w:rsidR="006678E3">
        <w:rPr>
          <w:rFonts w:hint="eastAsia"/>
          <w:vertAlign w:val="subscript"/>
        </w:rPr>
        <w:instrText>1</w:instrText>
      </w:r>
      <w:r w:rsidR="006678E3">
        <w:rPr>
          <w:rFonts w:hint="eastAsia"/>
          <w:vertAlign w:val="superscript"/>
        </w:rPr>
        <w:instrText>2</w:instrText>
      </w:r>
      <w:r w:rsidR="006678E3" w:rsidRPr="006678E3">
        <w:rPr>
          <w:rFonts w:ascii="Book Antiqua" w:hAnsi="Book Antiqua"/>
          <w:i/>
          <w:iCs/>
        </w:rPr>
        <w:instrText>v</w:instrText>
      </w:r>
      <w:r w:rsidR="006678E3">
        <w:rPr>
          <w:rFonts w:hint="eastAsia"/>
          <w:vertAlign w:val="subscript"/>
        </w:rPr>
        <w:instrText>0</w:instrText>
      </w:r>
      <w:r w:rsidR="006678E3">
        <w:rPr>
          <w:rFonts w:hint="eastAsia"/>
        </w:rPr>
        <w:instrText xml:space="preserve"> + </w:instrText>
      </w:r>
      <w:r w:rsidR="006678E3" w:rsidRPr="006678E3">
        <w:rPr>
          <w:rFonts w:hint="eastAsia"/>
          <w:i/>
          <w:iCs/>
        </w:rPr>
        <w:instrText>fR</w:instrText>
      </w:r>
      <w:r w:rsidR="006678E3">
        <w:rPr>
          <w:rFonts w:hint="eastAsia"/>
        </w:rPr>
        <w:instrText>,</w:instrText>
      </w:r>
      <w:r w:rsidR="006678E3" w:rsidRPr="006678E3">
        <w:rPr>
          <w:rFonts w:hint="eastAsia"/>
          <w:i/>
          <w:iCs/>
        </w:rPr>
        <w:instrText>mR</w:instrText>
      </w:r>
      <w:r w:rsidR="006678E3">
        <w:rPr>
          <w:rFonts w:hint="eastAsia"/>
        </w:rPr>
        <w:instrText>)</w:instrText>
      </w:r>
      <w:r w:rsidR="006678E3">
        <w:instrText xml:space="preserve"> </w:instrText>
      </w:r>
      <w:r w:rsidR="006678E3">
        <w:fldChar w:fldCharType="end"/>
      </w:r>
    </w:p>
    <w:p w14:paraId="7D5000BF" w14:textId="6DDA3A1E" w:rsidR="00E07F26" w:rsidRDefault="00E07F26" w:rsidP="006678E3">
      <w:pPr>
        <w:rPr>
          <w:szCs w:val="21"/>
        </w:rPr>
      </w:pPr>
      <w:r>
        <w:rPr>
          <w:szCs w:val="21"/>
        </w:rPr>
        <w:t>（</w:t>
      </w:r>
      <w:r>
        <w:rPr>
          <w:szCs w:val="21"/>
        </w:rPr>
        <w:t>3</w:t>
      </w:r>
      <w:r>
        <w:rPr>
          <w:szCs w:val="21"/>
        </w:rPr>
        <w:t>）</w:t>
      </w:r>
      <w:r>
        <w:t>（</w:t>
      </w:r>
      <w:r>
        <w:t>4</w:t>
      </w:r>
      <w:r>
        <w:t>分）</w:t>
      </w:r>
      <w:r>
        <w:rPr>
          <w:rFonts w:hint="eastAsia"/>
        </w:rPr>
        <w:t>解：</w:t>
      </w:r>
      <w:r>
        <w:rPr>
          <w:szCs w:val="21"/>
        </w:rPr>
        <w:t>线框由进入磁场到离开磁场过程中，</w:t>
      </w:r>
    </w:p>
    <w:p w14:paraId="0139A1FE" w14:textId="5815FACC" w:rsidR="00E07F26" w:rsidRDefault="00E07F26" w:rsidP="006678E3">
      <w:pPr>
        <w:rPr>
          <w:szCs w:val="21"/>
        </w:rPr>
      </w:pPr>
      <w:r>
        <w:rPr>
          <w:szCs w:val="21"/>
        </w:rPr>
        <w:t>由动能定理得</w:t>
      </w:r>
      <w:r w:rsidR="006678E3">
        <w:rPr>
          <w:rFonts w:hint="eastAsia"/>
          <w:szCs w:val="21"/>
        </w:rPr>
        <w:t xml:space="preserve"> </w:t>
      </w:r>
      <w:r w:rsidR="008E3B8B" w:rsidRPr="008E3B8B">
        <w:rPr>
          <w:rFonts w:hint="eastAsia"/>
          <w:i/>
          <w:iCs/>
          <w:szCs w:val="21"/>
        </w:rPr>
        <w:t>W</w:t>
      </w:r>
      <w:r w:rsidR="008E3B8B">
        <w:rPr>
          <w:rFonts w:hint="eastAsia"/>
          <w:szCs w:val="21"/>
          <w:vertAlign w:val="subscript"/>
        </w:rPr>
        <w:t>A</w:t>
      </w:r>
      <w:r w:rsidR="008E3B8B">
        <w:rPr>
          <w:rFonts w:hint="eastAsia"/>
          <w:szCs w:val="21"/>
        </w:rPr>
        <w:t xml:space="preserve"> </w:t>
      </w:r>
      <w:r w:rsidR="008E3B8B">
        <w:rPr>
          <w:szCs w:val="21"/>
        </w:rPr>
        <w:t>–</w:t>
      </w:r>
      <w:r w:rsidR="008E3B8B">
        <w:rPr>
          <w:rFonts w:hint="eastAsia"/>
          <w:szCs w:val="21"/>
        </w:rPr>
        <w:t xml:space="preserve"> </w:t>
      </w:r>
      <w:r w:rsidR="008E3B8B" w:rsidRPr="008E3B8B">
        <w:rPr>
          <w:rFonts w:hint="eastAsia"/>
          <w:i/>
          <w:iCs/>
          <w:szCs w:val="21"/>
        </w:rPr>
        <w:t>f</w:t>
      </w:r>
      <w:r w:rsidR="008E3B8B" w:rsidRPr="008E3B8B">
        <w:rPr>
          <w:szCs w:val="21"/>
        </w:rPr>
        <w:t>·</w:t>
      </w:r>
      <w:r w:rsidR="008E3B8B">
        <w:rPr>
          <w:rFonts w:hint="eastAsia"/>
          <w:szCs w:val="21"/>
        </w:rPr>
        <w:t>2</w:t>
      </w:r>
      <w:r w:rsidR="008E3B8B" w:rsidRPr="008E3B8B">
        <w:rPr>
          <w:rFonts w:hint="eastAsia"/>
          <w:i/>
          <w:iCs/>
          <w:szCs w:val="21"/>
        </w:rPr>
        <w:t>L</w:t>
      </w:r>
      <w:r w:rsidR="008E3B8B">
        <w:rPr>
          <w:rFonts w:hint="eastAsia"/>
          <w:szCs w:val="21"/>
          <w:vertAlign w:val="subscript"/>
        </w:rPr>
        <w:t>2</w:t>
      </w:r>
      <w:r w:rsidR="008E3B8B">
        <w:rPr>
          <w:rFonts w:hint="eastAsia"/>
          <w:szCs w:val="21"/>
        </w:rPr>
        <w:t xml:space="preserve"> = 0 </w:t>
      </w:r>
      <w:r w:rsidR="008E3B8B">
        <w:rPr>
          <w:szCs w:val="21"/>
        </w:rPr>
        <w:t>−</w:t>
      </w:r>
      <w:r w:rsidR="008E3B8B">
        <w:rPr>
          <w:rFonts w:hint="eastAsia"/>
          <w:szCs w:val="21"/>
        </w:rPr>
        <w:t xml:space="preserve"> </w:t>
      </w:r>
      <w:r w:rsidR="008E3B8B">
        <w:rPr>
          <w:szCs w:val="21"/>
        </w:rPr>
        <w:fldChar w:fldCharType="begin"/>
      </w:r>
      <w:r w:rsidR="008E3B8B">
        <w:rPr>
          <w:szCs w:val="21"/>
        </w:rPr>
        <w:instrText xml:space="preserve"> </w:instrText>
      </w:r>
      <w:r w:rsidR="008E3B8B">
        <w:rPr>
          <w:rFonts w:hint="eastAsia"/>
          <w:szCs w:val="21"/>
        </w:rPr>
        <w:instrText>EQ \F(1,2)</w:instrText>
      </w:r>
      <w:r w:rsidR="008E3B8B">
        <w:rPr>
          <w:szCs w:val="21"/>
        </w:rPr>
        <w:instrText xml:space="preserve"> </w:instrText>
      </w:r>
      <w:r w:rsidR="008E3B8B">
        <w:rPr>
          <w:szCs w:val="21"/>
        </w:rPr>
        <w:fldChar w:fldCharType="end"/>
      </w:r>
      <w:r w:rsidR="008E3B8B" w:rsidRPr="008E3B8B">
        <w:rPr>
          <w:rFonts w:hint="eastAsia"/>
          <w:i/>
          <w:iCs/>
          <w:szCs w:val="21"/>
        </w:rPr>
        <w:t>m</w:t>
      </w:r>
      <w:r w:rsidR="008E3B8B" w:rsidRPr="008E3B8B">
        <w:rPr>
          <w:rFonts w:ascii="Book Antiqua" w:hAnsi="Book Antiqua"/>
          <w:i/>
          <w:iCs/>
          <w:szCs w:val="21"/>
        </w:rPr>
        <w:t>v</w:t>
      </w:r>
      <w:r w:rsidR="008E3B8B">
        <w:rPr>
          <w:rFonts w:hint="eastAsia"/>
          <w:szCs w:val="21"/>
          <w:vertAlign w:val="subscript"/>
        </w:rPr>
        <w:t>0</w:t>
      </w:r>
      <w:r w:rsidR="008E3B8B">
        <w:rPr>
          <w:rFonts w:hint="eastAsia"/>
          <w:szCs w:val="21"/>
          <w:vertAlign w:val="superscript"/>
        </w:rPr>
        <w:t>2</w:t>
      </w:r>
      <w:r>
        <w:rPr>
          <w:szCs w:val="21"/>
        </w:rPr>
        <w:tab/>
      </w:r>
      <w:r>
        <w:rPr>
          <w:szCs w:val="21"/>
        </w:rPr>
        <w:tab/>
      </w:r>
      <w:r>
        <w:rPr>
          <w:szCs w:val="21"/>
        </w:rPr>
        <w:tab/>
      </w:r>
      <w:r>
        <w:rPr>
          <w:rFonts w:hint="eastAsia"/>
        </w:rPr>
        <w:t>（</w:t>
      </w:r>
      <w:r>
        <w:rPr>
          <w:rFonts w:hint="eastAsia"/>
        </w:rPr>
        <w:t>1</w:t>
      </w:r>
      <w:r>
        <w:rPr>
          <w:rFonts w:hint="eastAsia"/>
        </w:rPr>
        <w:t>分）</w:t>
      </w:r>
    </w:p>
    <w:p w14:paraId="1B083177" w14:textId="7775C07C" w:rsidR="00E07F26" w:rsidRDefault="00E07F26" w:rsidP="006678E3">
      <w:pPr>
        <w:rPr>
          <w:szCs w:val="21"/>
        </w:rPr>
      </w:pPr>
      <w:r>
        <w:rPr>
          <w:szCs w:val="21"/>
        </w:rPr>
        <w:t>又</w:t>
      </w:r>
      <w:r w:rsidR="006678E3">
        <w:rPr>
          <w:rFonts w:hint="eastAsia"/>
          <w:szCs w:val="21"/>
        </w:rPr>
        <w:t xml:space="preserve"> </w:t>
      </w:r>
      <w:r w:rsidR="006678E3">
        <w:rPr>
          <w:szCs w:val="21"/>
        </w:rPr>
        <w:t>–</w:t>
      </w:r>
      <w:r w:rsidR="006678E3">
        <w:rPr>
          <w:rFonts w:hint="eastAsia"/>
          <w:szCs w:val="21"/>
        </w:rPr>
        <w:t xml:space="preserve"> </w:t>
      </w:r>
      <w:r w:rsidR="006678E3" w:rsidRPr="006678E3">
        <w:rPr>
          <w:rFonts w:hint="eastAsia"/>
          <w:i/>
          <w:iCs/>
          <w:szCs w:val="21"/>
        </w:rPr>
        <w:t>W</w:t>
      </w:r>
      <w:r w:rsidR="006678E3">
        <w:rPr>
          <w:rFonts w:hint="eastAsia"/>
          <w:szCs w:val="21"/>
          <w:vertAlign w:val="subscript"/>
        </w:rPr>
        <w:t>A</w:t>
      </w:r>
      <w:r w:rsidR="006678E3">
        <w:rPr>
          <w:rFonts w:hint="eastAsia"/>
          <w:szCs w:val="21"/>
        </w:rPr>
        <w:t xml:space="preserve"> = </w:t>
      </w:r>
      <w:r w:rsidR="006678E3" w:rsidRPr="006678E3">
        <w:rPr>
          <w:rFonts w:hint="eastAsia"/>
          <w:i/>
          <w:iCs/>
          <w:szCs w:val="21"/>
        </w:rPr>
        <w:t>Q</w:t>
      </w:r>
      <w:r>
        <w:rPr>
          <w:szCs w:val="21"/>
        </w:rPr>
        <w:tab/>
      </w:r>
      <w:r>
        <w:rPr>
          <w:szCs w:val="21"/>
        </w:rPr>
        <w:tab/>
      </w:r>
      <w:r>
        <w:rPr>
          <w:szCs w:val="21"/>
        </w:rPr>
        <w:tab/>
      </w:r>
      <w:r>
        <w:rPr>
          <w:szCs w:val="21"/>
        </w:rPr>
        <w:tab/>
      </w:r>
      <w:r>
        <w:rPr>
          <w:szCs w:val="21"/>
        </w:rPr>
        <w:tab/>
      </w:r>
      <w:r>
        <w:rPr>
          <w:szCs w:val="21"/>
        </w:rPr>
        <w:tab/>
      </w:r>
      <w:r>
        <w:rPr>
          <w:szCs w:val="21"/>
        </w:rPr>
        <w:tab/>
      </w:r>
      <w:r>
        <w:rPr>
          <w:szCs w:val="21"/>
        </w:rPr>
        <w:tab/>
      </w:r>
      <w:r>
        <w:rPr>
          <w:szCs w:val="21"/>
        </w:rPr>
        <w:tab/>
      </w:r>
      <w:r>
        <w:rPr>
          <w:rFonts w:hint="eastAsia"/>
        </w:rPr>
        <w:t>（</w:t>
      </w:r>
      <w:r>
        <w:rPr>
          <w:rFonts w:hint="eastAsia"/>
        </w:rPr>
        <w:t>1</w:t>
      </w:r>
      <w:r>
        <w:rPr>
          <w:rFonts w:hint="eastAsia"/>
        </w:rPr>
        <w:t>分）</w:t>
      </w:r>
    </w:p>
    <w:p w14:paraId="245E71CF" w14:textId="543A3527" w:rsidR="00E07F26" w:rsidRDefault="00E07F26" w:rsidP="006678E3">
      <w:pPr>
        <w:rPr>
          <w:szCs w:val="21"/>
        </w:rPr>
      </w:pPr>
      <w:r>
        <w:rPr>
          <w:szCs w:val="21"/>
        </w:rPr>
        <w:t>联立方程解得</w:t>
      </w:r>
      <w:r w:rsidR="006678E3">
        <w:rPr>
          <w:rFonts w:hint="eastAsia"/>
          <w:szCs w:val="21"/>
        </w:rPr>
        <w:t xml:space="preserve"> </w:t>
      </w:r>
      <w:r w:rsidR="006678E3" w:rsidRPr="008E3B8B">
        <w:rPr>
          <w:rFonts w:hint="eastAsia"/>
          <w:i/>
          <w:iCs/>
          <w:szCs w:val="21"/>
        </w:rPr>
        <w:t>Q</w:t>
      </w:r>
      <w:r w:rsidR="006678E3">
        <w:rPr>
          <w:rFonts w:hint="eastAsia"/>
          <w:szCs w:val="21"/>
        </w:rPr>
        <w:t xml:space="preserve"> = </w:t>
      </w:r>
      <w:r w:rsidR="008E3B8B">
        <w:rPr>
          <w:szCs w:val="21"/>
        </w:rPr>
        <w:fldChar w:fldCharType="begin"/>
      </w:r>
      <w:r w:rsidR="008E3B8B">
        <w:rPr>
          <w:szCs w:val="21"/>
        </w:rPr>
        <w:instrText xml:space="preserve"> </w:instrText>
      </w:r>
      <w:r w:rsidR="008E3B8B">
        <w:rPr>
          <w:rFonts w:hint="eastAsia"/>
          <w:szCs w:val="21"/>
        </w:rPr>
        <w:instrText>EQ \F(1,2)</w:instrText>
      </w:r>
      <w:r w:rsidR="008E3B8B">
        <w:rPr>
          <w:szCs w:val="21"/>
        </w:rPr>
        <w:instrText xml:space="preserve"> </w:instrText>
      </w:r>
      <w:r w:rsidR="008E3B8B">
        <w:rPr>
          <w:szCs w:val="21"/>
        </w:rPr>
        <w:fldChar w:fldCharType="end"/>
      </w:r>
      <w:r w:rsidR="008E3B8B" w:rsidRPr="008E3B8B">
        <w:rPr>
          <w:rFonts w:hint="eastAsia"/>
          <w:i/>
          <w:iCs/>
          <w:szCs w:val="21"/>
        </w:rPr>
        <w:t>m</w:t>
      </w:r>
      <w:r w:rsidR="008E3B8B" w:rsidRPr="008E3B8B">
        <w:rPr>
          <w:rFonts w:ascii="Book Antiqua" w:hAnsi="Book Antiqua"/>
          <w:i/>
          <w:iCs/>
          <w:szCs w:val="21"/>
        </w:rPr>
        <w:t>v</w:t>
      </w:r>
      <w:r w:rsidR="008E3B8B">
        <w:rPr>
          <w:rFonts w:hint="eastAsia"/>
          <w:szCs w:val="21"/>
          <w:vertAlign w:val="subscript"/>
        </w:rPr>
        <w:t>0</w:t>
      </w:r>
      <w:r w:rsidR="008E3B8B">
        <w:rPr>
          <w:rFonts w:hint="eastAsia"/>
          <w:szCs w:val="21"/>
          <w:vertAlign w:val="superscript"/>
        </w:rPr>
        <w:t>2</w:t>
      </w:r>
      <w:r w:rsidR="008E3B8B">
        <w:rPr>
          <w:rFonts w:hint="eastAsia"/>
          <w:szCs w:val="21"/>
        </w:rPr>
        <w:t xml:space="preserve"> </w:t>
      </w:r>
      <w:r w:rsidR="008E3B8B">
        <w:rPr>
          <w:szCs w:val="21"/>
        </w:rPr>
        <w:t>−</w:t>
      </w:r>
      <w:r w:rsidR="008E3B8B">
        <w:rPr>
          <w:rFonts w:hint="eastAsia"/>
          <w:szCs w:val="21"/>
        </w:rPr>
        <w:t xml:space="preserve"> 2</w:t>
      </w:r>
      <w:r w:rsidR="008E3B8B" w:rsidRPr="008E3B8B">
        <w:rPr>
          <w:rFonts w:hint="eastAsia"/>
          <w:i/>
          <w:iCs/>
          <w:szCs w:val="21"/>
        </w:rPr>
        <w:t>fL</w:t>
      </w:r>
      <w:r w:rsidR="008E3B8B">
        <w:rPr>
          <w:rFonts w:hint="eastAsia"/>
          <w:szCs w:val="21"/>
          <w:vertAlign w:val="subscript"/>
        </w:rPr>
        <w:t>2</w:t>
      </w:r>
      <w:r>
        <w:rPr>
          <w:szCs w:val="21"/>
        </w:rPr>
        <w:tab/>
      </w:r>
      <w:r>
        <w:rPr>
          <w:szCs w:val="21"/>
        </w:rPr>
        <w:tab/>
      </w:r>
      <w:r>
        <w:rPr>
          <w:szCs w:val="21"/>
        </w:rPr>
        <w:tab/>
      </w:r>
      <w:r>
        <w:rPr>
          <w:szCs w:val="21"/>
        </w:rPr>
        <w:tab/>
      </w:r>
      <w:r>
        <w:rPr>
          <w:rFonts w:hint="eastAsia"/>
        </w:rPr>
        <w:t>（</w:t>
      </w:r>
      <w:r>
        <w:rPr>
          <w:rFonts w:hint="eastAsia"/>
        </w:rPr>
        <w:t>2</w:t>
      </w:r>
      <w:r>
        <w:rPr>
          <w:rFonts w:hint="eastAsia"/>
        </w:rPr>
        <w:t>分）</w:t>
      </w:r>
    </w:p>
    <w:p w14:paraId="4AE9E00B" w14:textId="51A84347" w:rsidR="001F64BC" w:rsidRDefault="001F64BC">
      <w:pPr>
        <w:widowControl/>
        <w:jc w:val="left"/>
      </w:pPr>
      <w:r>
        <w:br w:type="page"/>
      </w:r>
    </w:p>
    <w:p w14:paraId="3F29EC4F" w14:textId="465B73A8" w:rsidR="00E07F26" w:rsidRDefault="001F64BC" w:rsidP="001F64BC">
      <w:pPr>
        <w:pStyle w:val="1"/>
      </w:pPr>
      <w:r>
        <w:rPr>
          <w:rFonts w:hint="eastAsia"/>
        </w:rPr>
        <w:lastRenderedPageBreak/>
        <w:t>解析</w:t>
      </w:r>
    </w:p>
    <w:p w14:paraId="515A3AFB" w14:textId="77777777" w:rsidR="001F64BC" w:rsidRDefault="001F64BC" w:rsidP="001F64BC">
      <w:r>
        <w:t>1</w:t>
      </w:r>
      <w:r>
        <w:t>．</w:t>
      </w:r>
      <w:r>
        <w:t>CD    2</w:t>
      </w:r>
      <w:r>
        <w:t>．</w:t>
      </w:r>
      <w:r>
        <w:t>D    3</w:t>
      </w:r>
      <w:r>
        <w:t>．</w:t>
      </w:r>
      <w:r>
        <w:object w:dxaOrig="880" w:dyaOrig="354" w14:anchorId="6480E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0d1c1872d9e82a21023e6992d106351" style="width:44.2pt;height:17.45pt" o:ole="">
            <v:imagedata r:id="rId16" o:title="eqId30d1c1872d9e82a21023e6992d106351"/>
          </v:shape>
          <o:OLEObject Type="Embed" ProgID="Equation.DSMT4" ShapeID="_x0000_i1025" DrawAspect="Content" ObjectID="_1820377546" r:id="rId17"/>
        </w:object>
      </w:r>
      <w:r>
        <w:t xml:space="preserve">    4</w:t>
      </w:r>
      <w:r>
        <w:t>．</w:t>
      </w:r>
      <w:r>
        <w:t xml:space="preserve">     </w:t>
      </w:r>
      <w:r>
        <w:t>不正确，见解析</w:t>
      </w:r>
      <w:r>
        <w:t xml:space="preserve">     </w:t>
      </w:r>
      <w:r>
        <w:t>不合理，见解析</w:t>
      </w:r>
      <w:r>
        <w:t xml:space="preserve">    5</w:t>
      </w:r>
      <w:r>
        <w:t>．</w:t>
      </w:r>
      <w:r>
        <w:t>A</w:t>
      </w:r>
    </w:p>
    <w:p w14:paraId="0D959F21" w14:textId="77777777" w:rsidR="001F64BC" w:rsidRDefault="001F64BC" w:rsidP="001F64BC">
      <w:r>
        <w:t>【解析】</w:t>
      </w:r>
      <w:r>
        <w:t>1</w:t>
      </w:r>
      <w:r>
        <w:t>．</w:t>
      </w:r>
      <w:r>
        <w:t>A</w:t>
      </w:r>
      <w:r>
        <w:t>．当物体的大小和形状相对于研究的问题而言可以忽略不计，则可以作为质点，若要研究赛车转弯时车轮的转动情况，则此时赛车不能作为作为质点，故</w:t>
      </w:r>
      <w:r>
        <w:t>A</w:t>
      </w:r>
      <w:r>
        <w:t>错误；</w:t>
      </w:r>
    </w:p>
    <w:p w14:paraId="400676B3" w14:textId="77777777" w:rsidR="001F64BC" w:rsidRDefault="001F64BC" w:rsidP="001F64BC">
      <w:r>
        <w:t>B</w:t>
      </w:r>
      <w:r>
        <w:t>．拐弯时，赛车做曲线运动，速度方向时刻在改变，故速度变化，故</w:t>
      </w:r>
      <w:r>
        <w:t>B</w:t>
      </w:r>
      <w:r>
        <w:t>错误；</w:t>
      </w:r>
    </w:p>
    <w:p w14:paraId="53049654" w14:textId="77777777" w:rsidR="001F64BC" w:rsidRDefault="001F64BC" w:rsidP="001F64BC">
      <w:r>
        <w:t>CD</w:t>
      </w:r>
      <w:r>
        <w:t>．赛车运动一周，初末位置一样，则位移为零，平均速度</w:t>
      </w:r>
      <w:r>
        <w:object w:dxaOrig="545" w:dyaOrig="545" w14:anchorId="40CF065E">
          <v:shape id="_x0000_i1026" type="#_x0000_t75" alt="eqIdbda3dabe7f4280adbcbed68fd3a281ea" style="width:27.45pt;height:27.45pt" o:ole="">
            <v:imagedata r:id="rId18" o:title="eqIdbda3dabe7f4280adbcbed68fd3a281ea"/>
          </v:shape>
          <o:OLEObject Type="Embed" ProgID="Equation.DSMT4" ShapeID="_x0000_i1026" DrawAspect="Content" ObjectID="_1820377547" r:id="rId19"/>
        </w:object>
      </w:r>
      <w:r>
        <w:t>也为零，故</w:t>
      </w:r>
      <w:r>
        <w:t>CD</w:t>
      </w:r>
      <w:r>
        <w:t>正确。</w:t>
      </w:r>
    </w:p>
    <w:p w14:paraId="72080488" w14:textId="77777777" w:rsidR="001F64BC" w:rsidRDefault="001F64BC" w:rsidP="001F64BC">
      <w:r>
        <w:t>故选</w:t>
      </w:r>
      <w:r>
        <w:t>CD</w:t>
      </w:r>
      <w:r>
        <w:t>。</w:t>
      </w:r>
    </w:p>
    <w:p w14:paraId="38A2C473" w14:textId="77777777" w:rsidR="001F64BC" w:rsidRDefault="001F64BC" w:rsidP="001F64BC">
      <w:r>
        <w:t>2</w:t>
      </w:r>
      <w:r>
        <w:t>．赛车采用后轮驱动系统，则起动时后轮有相对于地面向后的运动趋势，则后轮受到地面向前的摩擦力，根据牛顿第三定律可知起动时后轮对地面的摩擦力方向向后；起动时前轮所受摩擦力向后，根据牛顿第三定律可知起动时前轮对地面的摩擦力方向向前。</w:t>
      </w:r>
    </w:p>
    <w:p w14:paraId="5757511C" w14:textId="77777777" w:rsidR="001F64BC" w:rsidRDefault="001F64BC" w:rsidP="001F64BC">
      <w:r>
        <w:t>故选</w:t>
      </w:r>
      <w:r>
        <w:t>D</w:t>
      </w:r>
      <w:r>
        <w:t>。</w:t>
      </w:r>
    </w:p>
    <w:p w14:paraId="4BCF7723" w14:textId="77777777" w:rsidR="001F64BC" w:rsidRDefault="001F64BC" w:rsidP="001F64BC">
      <w:r>
        <w:t>3</w:t>
      </w:r>
      <w:r>
        <w:t>．由牛顿第二定律</w:t>
      </w:r>
      <w:r>
        <w:object w:dxaOrig="1390" w:dyaOrig="583" w14:anchorId="61341C7D">
          <v:shape id="_x0000_i1027" type="#_x0000_t75" alt="eqId3cdd8fad56990230085df0da8926ff99" style="width:69.5pt;height:29.25pt" o:ole="">
            <v:imagedata r:id="rId20" o:title="eqId3cdd8fad56990230085df0da8926ff99"/>
          </v:shape>
          <o:OLEObject Type="Embed" ProgID="Equation.DSMT4" ShapeID="_x0000_i1027" DrawAspect="Content" ObjectID="_1820377548" r:id="rId21"/>
        </w:object>
      </w:r>
    </w:p>
    <w:p w14:paraId="711A5CFE" w14:textId="77777777" w:rsidR="001F64BC" w:rsidRDefault="001F64BC" w:rsidP="001F64BC">
      <w:r>
        <w:t>可得其速度大小为</w:t>
      </w:r>
      <w:r>
        <w:object w:dxaOrig="1179" w:dyaOrig="358" w14:anchorId="2735C72C">
          <v:shape id="_x0000_i1028" type="#_x0000_t75" alt="eqId0a6d4946b334485ace067fb32fab352f" style="width:59.15pt;height:18.2pt" o:ole="">
            <v:imagedata r:id="rId22" o:title="eqId0a6d4946b334485ace067fb32fab352f"/>
          </v:shape>
          <o:OLEObject Type="Embed" ProgID="Equation.DSMT4" ShapeID="_x0000_i1028" DrawAspect="Content" ObjectID="_1820377549" r:id="rId23"/>
        </w:object>
      </w:r>
    </w:p>
    <w:p w14:paraId="1B6E6FF7" w14:textId="77777777" w:rsidR="001F64BC" w:rsidRDefault="001F64BC" w:rsidP="001F64BC">
      <w:r>
        <w:t>4</w:t>
      </w:r>
      <w:r>
        <w:t>．（</w:t>
      </w:r>
      <w:r>
        <w:t>1</w:t>
      </w:r>
      <w:r>
        <w:t>）</w:t>
      </w:r>
      <w:r>
        <w:t>[1]</w:t>
      </w:r>
      <w:r>
        <w:t>设赛车做匀加速直线运动，由运动学公式</w:t>
      </w:r>
      <w:r>
        <w:object w:dxaOrig="809" w:dyaOrig="570" w14:anchorId="55269BB4">
          <v:shape id="_x0000_i1029" type="#_x0000_t75" alt="eqId77cef93698ac4f94ea17bf34d9f15ade" style="width:40.3pt;height:28.85pt" o:ole="">
            <v:imagedata r:id="rId24" o:title="eqId77cef93698ac4f94ea17bf34d9f15ade"/>
          </v:shape>
          <o:OLEObject Type="Embed" ProgID="Equation.DSMT4" ShapeID="_x0000_i1029" DrawAspect="Content" ObjectID="_1820377550" r:id="rId25"/>
        </w:object>
      </w:r>
    </w:p>
    <w:p w14:paraId="76CA1B96" w14:textId="77777777" w:rsidR="001F64BC" w:rsidRDefault="001F64BC" w:rsidP="001F64BC">
      <w:r>
        <w:t>可得</w:t>
      </w:r>
      <w:r>
        <w:object w:dxaOrig="3045" w:dyaOrig="547" w14:anchorId="4530357C">
          <v:shape id="_x0000_i1030" type="#_x0000_t75" alt="eqIde29e50638ea3308e23accf07ccb18660" style="width:152.2pt;height:27.45pt" o:ole="">
            <v:imagedata r:id="rId26" o:title="eqIde29e50638ea3308e23accf07ccb18660"/>
          </v:shape>
          <o:OLEObject Type="Embed" ProgID="Equation.DSMT4" ShapeID="_x0000_i1030" DrawAspect="Content" ObjectID="_1820377551" r:id="rId27"/>
        </w:object>
      </w:r>
    </w:p>
    <w:p w14:paraId="429146EC" w14:textId="77777777" w:rsidR="001F64BC" w:rsidRDefault="001F64BC" w:rsidP="001F64BC">
      <w:r>
        <w:t>末速度为</w:t>
      </w:r>
      <w:r>
        <w:object w:dxaOrig="3854" w:dyaOrig="546" w14:anchorId="6580C1DE">
          <v:shape id="_x0000_i1031" type="#_x0000_t75" alt="eqId76c89964eb74d9d64aa07019b5d62fde" style="width:192.85pt;height:27.45pt" o:ole="">
            <v:imagedata r:id="rId28" o:title="eqId76c89964eb74d9d64aa07019b5d62fde"/>
          </v:shape>
          <o:OLEObject Type="Embed" ProgID="Equation.DSMT4" ShapeID="_x0000_i1031" DrawAspect="Content" ObjectID="_1820377552" r:id="rId29"/>
        </w:object>
      </w:r>
      <w:r>
        <w:t>大于尾速</w:t>
      </w:r>
      <w:r>
        <w:t>523km/h</w:t>
      </w:r>
      <w:r>
        <w:t>。</w:t>
      </w:r>
    </w:p>
    <w:p w14:paraId="5A5AA845" w14:textId="77777777" w:rsidR="001F64BC" w:rsidRDefault="001F64BC" w:rsidP="001F64BC">
      <w:r>
        <w:t>故说明赛车的运动不是匀加速直线运动。</w:t>
      </w:r>
    </w:p>
    <w:p w14:paraId="62F6456B" w14:textId="77777777" w:rsidR="001F64BC" w:rsidRDefault="001F64BC" w:rsidP="001F64BC">
      <w:r>
        <w:t>（</w:t>
      </w:r>
      <w:r>
        <w:t>2</w:t>
      </w:r>
      <w:r>
        <w:t>）</w:t>
      </w:r>
      <w:r>
        <w:t>[2]</w:t>
      </w:r>
      <w:r>
        <w:t>刹车时由牛顿第二定律</w:t>
      </w:r>
      <w:r>
        <w:object w:dxaOrig="688" w:dyaOrig="282" w14:anchorId="179A4A1A">
          <v:shape id="_x0000_i1032" type="#_x0000_t75" alt="eqIdf484fe283e30f59d6ad411e57724fc2b" style="width:34.2pt;height:14.25pt" o:ole="">
            <v:imagedata r:id="rId30" o:title="eqIdf484fe283e30f59d6ad411e57724fc2b"/>
          </v:shape>
          <o:OLEObject Type="Embed" ProgID="Equation.DSMT4" ShapeID="_x0000_i1032" DrawAspect="Content" ObjectID="_1820377553" r:id="rId31"/>
        </w:object>
      </w:r>
      <w:r>
        <w:t>可得赛车刹车时的加速度大小为</w:t>
      </w:r>
      <w:r>
        <w:object w:dxaOrig="1971" w:dyaOrig="547" w14:anchorId="151982DE">
          <v:shape id="_x0000_i1033" type="#_x0000_t75" alt="eqId1f540fe72c4db6177a6e6d4867c9bc15" style="width:98.4pt;height:27.45pt" o:ole="">
            <v:imagedata r:id="rId32" o:title="eqId1f540fe72c4db6177a6e6d4867c9bc15"/>
          </v:shape>
          <o:OLEObject Type="Embed" ProgID="Equation.DSMT4" ShapeID="_x0000_i1033" DrawAspect="Content" ObjectID="_1820377554" r:id="rId33"/>
        </w:object>
      </w:r>
    </w:p>
    <w:p w14:paraId="1CD1F85C" w14:textId="77777777" w:rsidR="001F64BC" w:rsidRDefault="001F64BC" w:rsidP="001F64BC">
      <w:r>
        <w:t>由运动学公式</w:t>
      </w:r>
      <w:r>
        <w:object w:dxaOrig="774" w:dyaOrig="289" w14:anchorId="0EBE33B3">
          <v:shape id="_x0000_i1034" type="#_x0000_t75" alt="eqIdb9218ed3af8d89bf49e5e4a89106a94d" style="width:38.5pt;height:14.6pt" o:ole="">
            <v:imagedata r:id="rId34" o:title="eqIdb9218ed3af8d89bf49e5e4a89106a94d"/>
          </v:shape>
          <o:OLEObject Type="Embed" ProgID="Equation.DSMT4" ShapeID="_x0000_i1034" DrawAspect="Content" ObjectID="_1820377555" r:id="rId35"/>
        </w:object>
      </w:r>
    </w:p>
    <w:p w14:paraId="3E3196C5" w14:textId="77777777" w:rsidR="001F64BC" w:rsidRDefault="001F64BC" w:rsidP="001F64BC">
      <w:r>
        <w:t>其中</w:t>
      </w:r>
      <w:r>
        <w:object w:dxaOrig="1038" w:dyaOrig="547" w14:anchorId="31D22495">
          <v:shape id="_x0000_i1035" type="#_x0000_t75" alt="eqIdcce78034144693844dd3f245830166c8" style="width:51.7pt;height:27.45pt" o:ole="">
            <v:imagedata r:id="rId36" o:title="eqIdcce78034144693844dd3f245830166c8"/>
          </v:shape>
          <o:OLEObject Type="Embed" ProgID="Equation.DSMT4" ShapeID="_x0000_i1035" DrawAspect="Content" ObjectID="_1820377556" r:id="rId37"/>
        </w:object>
      </w:r>
      <w:r>
        <w:t>，解得</w:t>
      </w:r>
      <w:r>
        <w:object w:dxaOrig="950" w:dyaOrig="248" w14:anchorId="65D237B3">
          <v:shape id="_x0000_i1036" type="#_x0000_t75" alt="eqIdec3843f4ae82905b5b54f9e3a2f22d5e" style="width:47.4pt;height:12.5pt" o:ole="">
            <v:imagedata r:id="rId38" o:title="eqIdec3843f4ae82905b5b54f9e3a2f22d5e"/>
          </v:shape>
          <o:OLEObject Type="Embed" ProgID="Equation.DSMT4" ShapeID="_x0000_i1036" DrawAspect="Content" ObjectID="_1820377557" r:id="rId39"/>
        </w:object>
      </w:r>
    </w:p>
    <w:p w14:paraId="0F71E9FF" w14:textId="77777777" w:rsidR="001F64BC" w:rsidRDefault="001F64BC" w:rsidP="001F64BC">
      <w:r>
        <w:t>而剩余赛程为</w:t>
      </w:r>
      <w:r>
        <w:object w:dxaOrig="2445" w:dyaOrig="248" w14:anchorId="4CAFCA7C">
          <v:shape id="_x0000_i1037" type="#_x0000_t75" alt="eqId12eb18bad14cfd3bcda52a052f25876c" style="width:122.25pt;height:12.5pt" o:ole="">
            <v:imagedata r:id="rId40" o:title="eqId12eb18bad14cfd3bcda52a052f25876c"/>
          </v:shape>
          <o:OLEObject Type="Embed" ProgID="Equation.DSMT4" ShapeID="_x0000_i1037" DrawAspect="Content" ObjectID="_1820377558" r:id="rId41"/>
        </w:object>
      </w:r>
    </w:p>
    <w:p w14:paraId="202A9ABB" w14:textId="77777777" w:rsidR="001F64BC" w:rsidRDefault="001F64BC" w:rsidP="001F64BC">
      <w:r>
        <w:t>由于</w:t>
      </w:r>
      <w:r>
        <w:object w:dxaOrig="1407" w:dyaOrig="248" w14:anchorId="0EF7C593">
          <v:shape id="_x0000_i1038" type="#_x0000_t75" alt="eqId1e1de6435cc09a572e9ce1f964b84b9d" style="width:70.2pt;height:12.5pt" o:ole="">
            <v:imagedata r:id="rId42" o:title="eqId1e1de6435cc09a572e9ce1f964b84b9d"/>
          </v:shape>
          <o:OLEObject Type="Embed" ProgID="Equation.DSMT4" ShapeID="_x0000_i1038" DrawAspect="Content" ObjectID="_1820377559" r:id="rId43"/>
        </w:object>
      </w:r>
    </w:p>
    <w:p w14:paraId="1D7EA92A" w14:textId="77777777" w:rsidR="001F64BC" w:rsidRDefault="001F64BC" w:rsidP="001F64BC">
      <w:r>
        <w:t>所以采用传动刹车系统不合理。</w:t>
      </w:r>
    </w:p>
    <w:p w14:paraId="1F2C70B3" w14:textId="77777777" w:rsidR="001F64BC" w:rsidRDefault="001F64BC" w:rsidP="001F64BC">
      <w:r>
        <w:t>5</w:t>
      </w:r>
      <w:r>
        <w:t>．狭义相对论告诉我们，长度收缩也是相对的。一辆赛车在赛道上飞驰，看台上的观众认为赛车变短了，赛车手认为赛道变短了。</w:t>
      </w:r>
    </w:p>
    <w:p w14:paraId="06EC3E99" w14:textId="77777777" w:rsidR="001F64BC" w:rsidRDefault="001F64BC" w:rsidP="001F64BC">
      <w:r>
        <w:t>故选</w:t>
      </w:r>
      <w:r>
        <w:t>A</w:t>
      </w:r>
      <w:r>
        <w:t>。</w:t>
      </w:r>
    </w:p>
    <w:p w14:paraId="302A3692" w14:textId="77777777" w:rsidR="001F64BC" w:rsidRDefault="001F64BC" w:rsidP="001F64BC">
      <w:r>
        <w:lastRenderedPageBreak/>
        <w:t>6</w:t>
      </w:r>
      <w:r>
        <w:t>．</w:t>
      </w:r>
      <w:r>
        <w:t xml:space="preserve">     </w:t>
      </w:r>
      <w:r>
        <w:rPr>
          <w:rFonts w:eastAsia="Times New Roman"/>
          <w:i/>
        </w:rPr>
        <w:t>F</w:t>
      </w:r>
      <w:r>
        <w:rPr>
          <w:rFonts w:eastAsia="Times New Roman"/>
          <w:i/>
          <w:vertAlign w:val="subscript"/>
        </w:rPr>
        <w:t>1</w:t>
      </w:r>
      <w:r>
        <w:rPr>
          <w:rFonts w:eastAsia="Times New Roman"/>
          <w:i/>
        </w:rPr>
        <w:t>s</w:t>
      </w:r>
      <w:r>
        <w:t xml:space="preserve">     </w:t>
      </w:r>
      <w:r>
        <w:object w:dxaOrig="598" w:dyaOrig="650" w14:anchorId="526359AA">
          <v:shape id="_x0000_i1039" type="#_x0000_t75" alt="eqIdafe4b678fbb2371857e9b4642f5ddea9" style="width:29.95pt;height:32.45pt" o:ole="">
            <v:imagedata r:id="rId44" o:title="eqIdafe4b678fbb2371857e9b4642f5ddea9"/>
          </v:shape>
          <o:OLEObject Type="Embed" ProgID="Equation.DSMT4" ShapeID="_x0000_i1039" DrawAspect="Content" ObjectID="_1820377560" r:id="rId45"/>
        </w:object>
      </w:r>
      <w:r>
        <w:t xml:space="preserve">     </w:t>
      </w:r>
      <w:r>
        <w:rPr>
          <w:rFonts w:eastAsia="Times New Roman"/>
          <w:noProof/>
          <w:kern w:val="0"/>
          <w:sz w:val="24"/>
        </w:rPr>
        <w:drawing>
          <wp:inline distT="0" distB="0" distL="0" distR="0" wp14:anchorId="607B2075" wp14:editId="6E990EA1">
            <wp:extent cx="695325" cy="962025"/>
            <wp:effectExtent l="0" t="0" r="0" b="0"/>
            <wp:docPr id="2135645342" name="图片 2135645342" descr="@@@ef780a6c-b7f9-40ad-9572-3f6dc82cd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45342" name=""/>
                    <pic:cNvPicPr>
                      <a:picLocks noChangeAspect="1"/>
                    </pic:cNvPicPr>
                  </pic:nvPicPr>
                  <pic:blipFill>
                    <a:blip r:embed="rId46"/>
                    <a:stretch>
                      <a:fillRect/>
                    </a:stretch>
                  </pic:blipFill>
                  <pic:spPr>
                    <a:xfrm>
                      <a:off x="0" y="0"/>
                      <a:ext cx="695325" cy="962025"/>
                    </a:xfrm>
                    <a:prstGeom prst="rect">
                      <a:avLst/>
                    </a:prstGeom>
                  </pic:spPr>
                </pic:pic>
              </a:graphicData>
            </a:graphic>
          </wp:inline>
        </w:drawing>
      </w:r>
      <w:r>
        <w:t xml:space="preserve">    7</w:t>
      </w:r>
      <w:r>
        <w:t>．</w:t>
      </w:r>
      <w:r>
        <w:t xml:space="preserve">     </w:t>
      </w:r>
      <w:r>
        <w:t>浸润</w:t>
      </w:r>
      <w:r>
        <w:t xml:space="preserve">     </w:t>
      </w:r>
      <w:r>
        <w:t>大于</w:t>
      </w:r>
      <w:r>
        <w:t xml:space="preserve">     C     30.3</w:t>
      </w:r>
    </w:p>
    <w:p w14:paraId="5E7C4159" w14:textId="77777777" w:rsidR="001F64BC" w:rsidRDefault="001F64BC" w:rsidP="001F64BC">
      <w:r>
        <w:t>【解析】</w:t>
      </w:r>
      <w:r>
        <w:t>6</w:t>
      </w:r>
      <w:r>
        <w:t>．（</w:t>
      </w:r>
      <w:r>
        <w:t>1</w:t>
      </w:r>
      <w:r>
        <w:t>）</w:t>
      </w:r>
      <w:r>
        <w:t>[1]</w:t>
      </w:r>
      <w:r>
        <w:t>则根据动能定理，牙签出射时的动能为</w:t>
      </w:r>
      <w:r>
        <w:object w:dxaOrig="756" w:dyaOrig="315" w14:anchorId="4873B09D">
          <v:shape id="_x0000_i1040" type="#_x0000_t75" alt="eqIdefcfa18050981295d1a398d4cf87c705" style="width:37.8pt;height:15.7pt" o:ole="">
            <v:imagedata r:id="rId47" o:title="eqIdefcfa18050981295d1a398d4cf87c705"/>
          </v:shape>
          <o:OLEObject Type="Embed" ProgID="Equation.DSMT4" ShapeID="_x0000_i1040" DrawAspect="Content" ObjectID="_1820377561" r:id="rId48"/>
        </w:object>
      </w:r>
    </w:p>
    <w:p w14:paraId="5FE3EA04" w14:textId="77777777" w:rsidR="001F64BC" w:rsidRDefault="001F64BC" w:rsidP="001F64BC">
      <w:r>
        <w:t>（</w:t>
      </w:r>
      <w:r>
        <w:t>2</w:t>
      </w:r>
      <w:r>
        <w:t>）</w:t>
      </w:r>
      <w:r>
        <w:t>[2]</w:t>
      </w:r>
      <w:r>
        <w:t>根据平抛运动的规律可知</w:t>
      </w:r>
      <w:r>
        <w:object w:dxaOrig="564" w:dyaOrig="215" w14:anchorId="194B596B">
          <v:shape id="_x0000_i1041" type="#_x0000_t75" alt="eqIde70ef24d228d96f270ede9bd6feaaed5" style="width:28.15pt;height:10.7pt" o:ole="">
            <v:imagedata r:id="rId49" o:title="eqIde70ef24d228d96f270ede9bd6feaaed5"/>
          </v:shape>
          <o:OLEObject Type="Embed" ProgID="Equation.DSMT4" ShapeID="_x0000_i1041" DrawAspect="Content" ObjectID="_1820377562" r:id="rId50"/>
        </w:object>
      </w:r>
      <w:r>
        <w:t>，</w:t>
      </w:r>
      <w:r>
        <w:object w:dxaOrig="827" w:dyaOrig="541" w14:anchorId="7AB2244D">
          <v:shape id="_x0000_i1042" type="#_x0000_t75" alt="eqIdc941bc17db61afeb1115c5ce9d74a79a" style="width:41pt;height:27.1pt" o:ole="">
            <v:imagedata r:id="rId51" o:title="eqIdc941bc17db61afeb1115c5ce9d74a79a"/>
          </v:shape>
          <o:OLEObject Type="Embed" ProgID="Equation.DSMT4" ShapeID="_x0000_i1042" DrawAspect="Content" ObjectID="_1820377563" r:id="rId52"/>
        </w:object>
      </w:r>
    </w:p>
    <w:p w14:paraId="459590DE" w14:textId="77777777" w:rsidR="001F64BC" w:rsidRDefault="001F64BC" w:rsidP="001F64BC">
      <w:r>
        <w:t>可得牙签从吸管口射出时的速度大小</w:t>
      </w:r>
      <w:r>
        <w:object w:dxaOrig="915" w:dyaOrig="650" w14:anchorId="1F279449">
          <v:shape id="_x0000_i1043" type="#_x0000_t75" alt="eqIda0580fe86d9dab60cbd0603444f5c123" style="width:46pt;height:32.45pt" o:ole="">
            <v:imagedata r:id="rId53" o:title="eqIda0580fe86d9dab60cbd0603444f5c123"/>
          </v:shape>
          <o:OLEObject Type="Embed" ProgID="Equation.DSMT4" ShapeID="_x0000_i1043" DrawAspect="Content" ObjectID="_1820377564" r:id="rId54"/>
        </w:object>
      </w:r>
    </w:p>
    <w:p w14:paraId="15E36054" w14:textId="77777777" w:rsidR="001F64BC" w:rsidRDefault="001F64BC" w:rsidP="001F64BC">
      <w:r>
        <w:t>（</w:t>
      </w:r>
      <w:r>
        <w:t>3</w:t>
      </w:r>
      <w:r>
        <w:t>）</w:t>
      </w:r>
      <w:r>
        <w:t>[3]</w:t>
      </w:r>
      <w:r>
        <w:t>牙签受向下的重力</w:t>
      </w:r>
      <w:r>
        <w:rPr>
          <w:rFonts w:eastAsia="Times New Roman"/>
          <w:i/>
        </w:rPr>
        <w:t>G</w:t>
      </w:r>
      <w:r>
        <w:t>，个纸张对牙签的向上的作用力；受力图如图；</w:t>
      </w:r>
    </w:p>
    <w:p w14:paraId="4EF33B86" w14:textId="77777777" w:rsidR="001F64BC" w:rsidRDefault="001F64BC" w:rsidP="001F64BC">
      <w:r>
        <w:rPr>
          <w:rFonts w:eastAsia="Times New Roman"/>
          <w:noProof/>
          <w:kern w:val="0"/>
          <w:sz w:val="24"/>
        </w:rPr>
        <w:drawing>
          <wp:inline distT="0" distB="0" distL="0" distR="0" wp14:anchorId="00D3266F" wp14:editId="3F763230">
            <wp:extent cx="581025" cy="800100"/>
            <wp:effectExtent l="0" t="0" r="0" b="0"/>
            <wp:docPr id="54922748" name="图片 54922748" descr="@@@25d40cac-097e-4784-a841-3c6a98993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748" name=""/>
                    <pic:cNvPicPr>
                      <a:picLocks noChangeAspect="1"/>
                    </pic:cNvPicPr>
                  </pic:nvPicPr>
                  <pic:blipFill>
                    <a:blip r:embed="rId46"/>
                    <a:stretch>
                      <a:fillRect/>
                    </a:stretch>
                  </pic:blipFill>
                  <pic:spPr>
                    <a:xfrm>
                      <a:off x="0" y="0"/>
                      <a:ext cx="581025" cy="800100"/>
                    </a:xfrm>
                    <a:prstGeom prst="rect">
                      <a:avLst/>
                    </a:prstGeom>
                  </pic:spPr>
                </pic:pic>
              </a:graphicData>
            </a:graphic>
          </wp:inline>
        </w:drawing>
      </w:r>
    </w:p>
    <w:p w14:paraId="643F68AE" w14:textId="77777777" w:rsidR="001F64BC" w:rsidRDefault="001F64BC" w:rsidP="001F64BC">
      <w:r>
        <w:t>7</w:t>
      </w:r>
      <w:r>
        <w:t>．（</w:t>
      </w:r>
      <w:r>
        <w:t>1</w:t>
      </w:r>
      <w:r>
        <w:t>）</w:t>
      </w:r>
      <w:r>
        <w:t>[1][2]</w:t>
      </w:r>
      <w:r>
        <w:t>水对玻璃是浸润的，这是由于玻璃分子对附着层内水分子的吸引力大于液体内部水分子间的吸引力。</w:t>
      </w:r>
    </w:p>
    <w:p w14:paraId="6F9FD5B7" w14:textId="77777777" w:rsidR="001F64BC" w:rsidRDefault="001F64BC" w:rsidP="001F64BC">
      <w:r>
        <w:t>（</w:t>
      </w:r>
      <w:r>
        <w:t>2</w:t>
      </w:r>
      <w:r>
        <w:t>）</w:t>
      </w:r>
      <w:r>
        <w:t>[3]</w:t>
      </w:r>
      <w:r>
        <w:t>气体进行等压变化，则</w:t>
      </w:r>
      <w:r>
        <w:object w:dxaOrig="1126" w:dyaOrig="596" w14:anchorId="4C70872A">
          <v:shape id="_x0000_i1044" type="#_x0000_t75" alt="eqIde5420969ff2c80a1895d131599883482" style="width:55.95pt;height:29.95pt" o:ole="">
            <v:imagedata r:id="rId55" o:title="eqIde5420969ff2c80a1895d131599883482"/>
          </v:shape>
          <o:OLEObject Type="Embed" ProgID="Equation.DSMT4" ShapeID="_x0000_i1044" DrawAspect="Content" ObjectID="_1820377565" r:id="rId56"/>
        </w:object>
      </w:r>
    </w:p>
    <w:p w14:paraId="61D6CD02" w14:textId="77777777" w:rsidR="001F64BC" w:rsidRDefault="001F64BC" w:rsidP="001F64BC">
      <w:r>
        <w:t>解得</w:t>
      </w:r>
      <w:r>
        <w:object w:dxaOrig="1267" w:dyaOrig="594" w14:anchorId="13FE3D83">
          <v:shape id="_x0000_i1045" type="#_x0000_t75" alt="eqIdb64b46cd605412aae5da05f14ac871d0" style="width:63.45pt;height:29.6pt" o:ole="">
            <v:imagedata r:id="rId57" o:title="eqIdb64b46cd605412aae5da05f14ac871d0"/>
          </v:shape>
          <o:OLEObject Type="Embed" ProgID="Equation.DSMT4" ShapeID="_x0000_i1045" DrawAspect="Content" ObjectID="_1820377566" r:id="rId58"/>
        </w:object>
      </w:r>
    </w:p>
    <w:p w14:paraId="0883A590" w14:textId="77777777" w:rsidR="001F64BC" w:rsidRDefault="001F64BC" w:rsidP="001F64BC">
      <w:r>
        <w:t>则</w:t>
      </w:r>
      <w:r>
        <w:rPr>
          <w:rFonts w:eastAsia="Times New Roman"/>
          <w:i/>
        </w:rPr>
        <w:t>x-T</w:t>
      </w:r>
      <w:r>
        <w:t>图像为</w:t>
      </w:r>
      <w:r>
        <w:t>C</w:t>
      </w:r>
      <w:r>
        <w:t>。</w:t>
      </w:r>
    </w:p>
    <w:p w14:paraId="3D734501" w14:textId="77777777" w:rsidR="001F64BC" w:rsidRDefault="001F64BC" w:rsidP="001F64BC">
      <w:r>
        <w:t>（</w:t>
      </w:r>
      <w:r>
        <w:t>3</w:t>
      </w:r>
      <w:r>
        <w:t>）</w:t>
      </w:r>
      <w:r>
        <w:t>[4]</w:t>
      </w:r>
      <w:r>
        <w:t>根据玻意耳定律</w:t>
      </w:r>
      <w:r>
        <w:object w:dxaOrig="844" w:dyaOrig="265" w14:anchorId="1B8A899B">
          <v:shape id="_x0000_i1046" type="#_x0000_t75" alt="eqId9b50e8cf1138c8d76ab78517ebbbefb8" style="width:42.05pt;height:13.2pt" o:ole="">
            <v:imagedata r:id="rId59" o:title="eqId9b50e8cf1138c8d76ab78517ebbbefb8"/>
          </v:shape>
          <o:OLEObject Type="Embed" ProgID="Equation.DSMT4" ShapeID="_x0000_i1046" DrawAspect="Content" ObjectID="_1820377567" r:id="rId60"/>
        </w:object>
      </w:r>
    </w:p>
    <w:p w14:paraId="0A2AF9FA" w14:textId="77777777" w:rsidR="001F64BC" w:rsidRDefault="001F64BC" w:rsidP="001F64BC">
      <w:r>
        <w:t>即</w:t>
      </w:r>
      <w:r>
        <w:object w:dxaOrig="4083" w:dyaOrig="317" w14:anchorId="2CCDCFEF">
          <v:shape id="_x0000_i1047" type="#_x0000_t75" alt="eqId1fdcd72b9e274799a031397443966067" style="width:203.9pt;height:15.7pt" o:ole="">
            <v:imagedata r:id="rId61" o:title="eqId1fdcd72b9e274799a031397443966067"/>
          </v:shape>
          <o:OLEObject Type="Embed" ProgID="Equation.DSMT4" ShapeID="_x0000_i1047" DrawAspect="Content" ObjectID="_1820377568" r:id="rId62"/>
        </w:object>
      </w:r>
    </w:p>
    <w:p w14:paraId="2DC4B1A8" w14:textId="77777777" w:rsidR="001F64BC" w:rsidRDefault="001F64BC" w:rsidP="001F64BC">
      <w:r>
        <w:t>解得</w:t>
      </w:r>
      <w:r>
        <w:rPr>
          <w:rFonts w:eastAsia="Times New Roman"/>
          <w:i/>
        </w:rPr>
        <w:t>x</w:t>
      </w:r>
      <w:r>
        <w:t>=30.3cm</w:t>
      </w:r>
    </w:p>
    <w:p w14:paraId="6DE03898" w14:textId="77777777" w:rsidR="001F64BC" w:rsidRDefault="001F64BC" w:rsidP="001F64BC">
      <w:r>
        <w:t>8</w:t>
      </w:r>
      <w:r>
        <w:t>．</w:t>
      </w:r>
      <w:r>
        <w:t>B    9</w:t>
      </w:r>
      <w:r>
        <w:t>．</w:t>
      </w:r>
      <w:r>
        <w:t xml:space="preserve">     C     C    10</w:t>
      </w:r>
      <w:r>
        <w:t>．</w:t>
      </w:r>
      <w:r>
        <w:t xml:space="preserve">     C     2     6     3</w:t>
      </w:r>
    </w:p>
    <w:p w14:paraId="4DE812C2" w14:textId="77777777" w:rsidR="001F64BC" w:rsidRDefault="001F64BC" w:rsidP="001F64BC">
      <w:r>
        <w:t>【解析】</w:t>
      </w:r>
      <w:r>
        <w:t>8</w:t>
      </w:r>
      <w:r>
        <w:t>．磁传感器可以用来测量磁场的强弱，其核心敏感元件是霍尔元件。</w:t>
      </w:r>
    </w:p>
    <w:p w14:paraId="5B2479E9" w14:textId="77777777" w:rsidR="001F64BC" w:rsidRDefault="001F64BC" w:rsidP="001F64BC">
      <w:r>
        <w:t>故选</w:t>
      </w:r>
      <w:r>
        <w:t>B</w:t>
      </w:r>
      <w:r>
        <w:t>。</w:t>
      </w:r>
    </w:p>
    <w:p w14:paraId="2165CCE4" w14:textId="77777777" w:rsidR="001F64BC" w:rsidRDefault="001F64BC" w:rsidP="001F64BC">
      <w:r>
        <w:t>9</w:t>
      </w:r>
      <w:r>
        <w:t>．</w:t>
      </w:r>
      <w:r>
        <w:t>[1]</w:t>
      </w:r>
      <w:r>
        <w:t>当被测物体向左移动，会带动电介质板插入电容器极板间，则</w:t>
      </w:r>
      <w:r>
        <w:object w:dxaOrig="176" w:dyaOrig="203" w14:anchorId="6EAEC862">
          <v:shape id="_x0000_i1048" type="#_x0000_t75" alt="eqId711c92626a97e6b778b3aa86e663ee97" style="width:8.9pt;height:10.35pt" o:ole="">
            <v:imagedata r:id="rId63" o:title="eqId711c92626a97e6b778b3aa86e663ee97"/>
          </v:shape>
          <o:OLEObject Type="Embed" ProgID="Equation.DSMT4" ShapeID="_x0000_i1048" DrawAspect="Content" ObjectID="_1820377569" r:id="rId64"/>
        </w:object>
      </w:r>
      <w:r>
        <w:t>增大，根据电容的决定式</w:t>
      </w:r>
      <w:r>
        <w:object w:dxaOrig="915" w:dyaOrig="544" w14:anchorId="424A3929">
          <v:shape id="_x0000_i1049" type="#_x0000_t75" alt="eqId522e51b5018cb7177437f00b057a3d45" style="width:46pt;height:27.1pt" o:ole="">
            <v:imagedata r:id="rId65" o:title="eqId522e51b5018cb7177437f00b057a3d45"/>
          </v:shape>
          <o:OLEObject Type="Embed" ProgID="Equation.DSMT4" ShapeID="_x0000_i1049" DrawAspect="Content" ObjectID="_1820377570" r:id="rId66"/>
        </w:object>
      </w:r>
      <w:r>
        <w:t>可知电容器的电容</w:t>
      </w:r>
      <w:r>
        <w:rPr>
          <w:rFonts w:eastAsia="Times New Roman"/>
          <w:i/>
        </w:rPr>
        <w:t>C</w:t>
      </w:r>
      <w:r>
        <w:t>增大，电容器两极板间的电压不变，根据电容的定义式</w:t>
      </w:r>
      <w:r>
        <w:object w:dxaOrig="616" w:dyaOrig="550" w14:anchorId="347FA08E">
          <v:shape id="_x0000_i1050" type="#_x0000_t75" alt="eqId65802fae413ce3ff4b2a842318365a59" style="width:31pt;height:27.45pt" o:ole="">
            <v:imagedata r:id="rId67" o:title="eqId65802fae413ce3ff4b2a842318365a59"/>
          </v:shape>
          <o:OLEObject Type="Embed" ProgID="Equation.DSMT4" ShapeID="_x0000_i1050" DrawAspect="Content" ObjectID="_1820377571" r:id="rId68"/>
        </w:object>
      </w:r>
      <w:r>
        <w:t>可知电容器极板带电量增大。</w:t>
      </w:r>
    </w:p>
    <w:p w14:paraId="59721A39" w14:textId="77777777" w:rsidR="001F64BC" w:rsidRDefault="001F64BC" w:rsidP="001F64BC">
      <w:r>
        <w:t>故选</w:t>
      </w:r>
      <w:r>
        <w:t>C</w:t>
      </w:r>
      <w:r>
        <w:t>。</w:t>
      </w:r>
    </w:p>
    <w:p w14:paraId="0964DCEB" w14:textId="77777777" w:rsidR="001F64BC" w:rsidRDefault="001F64BC" w:rsidP="001F64BC">
      <w:r>
        <w:t>[2]</w:t>
      </w:r>
      <w:r>
        <w:t>由于电容器极板带电量增大，电容器充电过程，所以流经灵敏电流计</w:t>
      </w:r>
      <w:r>
        <w:t>G</w:t>
      </w:r>
      <w:r>
        <w:t>的电流方向为</w:t>
      </w:r>
      <w:r>
        <w:rPr>
          <w:rFonts w:eastAsia="Times New Roman"/>
          <w:i/>
        </w:rPr>
        <w:t>b</w:t>
      </w:r>
      <w:r>
        <w:t>到</w:t>
      </w:r>
      <w:r>
        <w:rPr>
          <w:rFonts w:eastAsia="Times New Roman"/>
          <w:i/>
        </w:rPr>
        <w:t>a</w:t>
      </w:r>
      <w:r>
        <w:t>。</w:t>
      </w:r>
    </w:p>
    <w:p w14:paraId="7D7BDF89" w14:textId="77777777" w:rsidR="001F64BC" w:rsidRDefault="001F64BC" w:rsidP="001F64BC">
      <w:r>
        <w:lastRenderedPageBreak/>
        <w:t>故选</w:t>
      </w:r>
      <w:r>
        <w:t>C</w:t>
      </w:r>
    </w:p>
    <w:p w14:paraId="143B8581" w14:textId="77777777" w:rsidR="001F64BC" w:rsidRDefault="001F64BC" w:rsidP="001F64BC">
      <w:r>
        <w:t>10</w:t>
      </w:r>
      <w:r>
        <w:t>．</w:t>
      </w:r>
      <w:r>
        <w:t>[1]</w:t>
      </w:r>
      <w:r>
        <w:t>当金属片右端向下受力</w:t>
      </w:r>
      <w:r>
        <w:rPr>
          <w:rFonts w:eastAsia="Times New Roman"/>
          <w:i/>
        </w:rPr>
        <w:t>F</w:t>
      </w:r>
      <w:r>
        <w:t>弯曲时，上表面的金属丝被拉长，根据电阻定律</w:t>
      </w:r>
      <w:r>
        <w:object w:dxaOrig="756" w:dyaOrig="545" w14:anchorId="1F3F2614">
          <v:shape id="_x0000_i1051" type="#_x0000_t75" alt="eqId50189f5e794d2b8ac824bc7143b48829" style="width:37.8pt;height:27.45pt;visibility:visible;mso-wrap-distance-left:0;mso-wrap-distance-right:0" o:ole="">
            <v:imagedata r:id="rId69" o:title="eqId50189f5e794d2b8ac824bc7143b48829"/>
          </v:shape>
          <o:OLEObject Type="Embed" ProgID="Equation.DSMT4" ShapeID="_x0000_i1051" DrawAspect="Content" ObjectID="_1820377572" r:id="rId70"/>
        </w:object>
      </w:r>
      <w:r>
        <w:t>可知</w:t>
      </w:r>
      <w:r>
        <w:rPr>
          <w:rFonts w:eastAsia="Times New Roman"/>
          <w:i/>
        </w:rPr>
        <w:t>R</w:t>
      </w:r>
      <w:r>
        <w:rPr>
          <w:rFonts w:eastAsia="Times New Roman"/>
          <w:i/>
          <w:vertAlign w:val="subscript"/>
        </w:rPr>
        <w:t>1</w:t>
      </w:r>
      <w:r>
        <w:t>阻值增大。</w:t>
      </w:r>
    </w:p>
    <w:p w14:paraId="4A7D6DB8" w14:textId="77777777" w:rsidR="001F64BC" w:rsidRDefault="001F64BC" w:rsidP="001F64BC">
      <w:r>
        <w:t>故选</w:t>
      </w:r>
      <w:r>
        <w:t>C</w:t>
      </w:r>
      <w:r>
        <w:t>。</w:t>
      </w:r>
    </w:p>
    <w:p w14:paraId="48E70D1A" w14:textId="77777777" w:rsidR="001F64BC" w:rsidRDefault="001F64BC" w:rsidP="001F64BC">
      <w:r>
        <w:t>[2][3]</w:t>
      </w:r>
      <w:r>
        <w:t>由闭合电路欧姆定律可知，电路中电流</w:t>
      </w:r>
      <w:r>
        <w:object w:dxaOrig="1918" w:dyaOrig="598" w14:anchorId="54A49379">
          <v:shape id="_x0000_i1052" type="#_x0000_t75" alt="eqIdacd04337c424432485ee06b8a5bc6251" style="width:95.9pt;height:29.95pt" o:ole="">
            <v:imagedata r:id="rId71" o:title="eqIdacd04337c424432485ee06b8a5bc6251"/>
          </v:shape>
          <o:OLEObject Type="Embed" ProgID="Equation.DSMT4" ShapeID="_x0000_i1052" DrawAspect="Content" ObjectID="_1820377573" r:id="rId72"/>
        </w:object>
      </w:r>
    </w:p>
    <w:p w14:paraId="62EE6F71" w14:textId="77777777" w:rsidR="001F64BC" w:rsidRDefault="001F64BC" w:rsidP="001F64BC">
      <w:r>
        <w:t>则电阻</w:t>
      </w:r>
      <w:r>
        <w:rPr>
          <w:rFonts w:eastAsia="Times New Roman"/>
          <w:i/>
        </w:rPr>
        <w:t>R</w:t>
      </w:r>
      <w:r>
        <w:rPr>
          <w:rFonts w:eastAsia="Times New Roman"/>
          <w:i/>
          <w:vertAlign w:val="subscript"/>
        </w:rPr>
        <w:t>1</w:t>
      </w:r>
      <w:r>
        <w:t>两端电压最小值为</w:t>
      </w:r>
      <w:r>
        <w:object w:dxaOrig="3714" w:dyaOrig="357" w14:anchorId="48BA6A5D">
          <v:shape id="_x0000_i1053" type="#_x0000_t75" alt="eqId40e06648f52febdcebc1e4cbab4129bf" style="width:185.35pt;height:17.8pt" o:ole="">
            <v:imagedata r:id="rId73" o:title="eqId40e06648f52febdcebc1e4cbab4129bf"/>
          </v:shape>
          <o:OLEObject Type="Embed" ProgID="Equation.DSMT4" ShapeID="_x0000_i1053" DrawAspect="Content" ObjectID="_1820377574" r:id="rId74"/>
        </w:object>
      </w:r>
    </w:p>
    <w:p w14:paraId="70362973" w14:textId="77777777" w:rsidR="001F64BC" w:rsidRDefault="001F64BC" w:rsidP="001F64BC">
      <w:r>
        <w:t>则电阻</w:t>
      </w:r>
      <w:r>
        <w:rPr>
          <w:rFonts w:eastAsia="Times New Roman"/>
          <w:i/>
        </w:rPr>
        <w:t>R</w:t>
      </w:r>
      <w:r>
        <w:rPr>
          <w:rFonts w:eastAsia="Times New Roman"/>
          <w:i/>
          <w:vertAlign w:val="subscript"/>
        </w:rPr>
        <w:t>1</w:t>
      </w:r>
      <w:r>
        <w:t>两端电压最大值为</w:t>
      </w:r>
      <w:r>
        <w:object w:dxaOrig="3819" w:dyaOrig="357" w14:anchorId="328F50B8">
          <v:shape id="_x0000_i1054" type="#_x0000_t75" alt="eqId3ea6c4f7f734b26f6e33ddcd377ec6a8" style="width:191.05pt;height:17.8pt" o:ole="">
            <v:imagedata r:id="rId75" o:title="eqId3ea6c4f7f734b26f6e33ddcd377ec6a8"/>
          </v:shape>
          <o:OLEObject Type="Embed" ProgID="Equation.DSMT4" ShapeID="_x0000_i1054" DrawAspect="Content" ObjectID="_1820377575" r:id="rId76"/>
        </w:object>
      </w:r>
    </w:p>
    <w:p w14:paraId="68E11417" w14:textId="77777777" w:rsidR="001F64BC" w:rsidRDefault="001F64BC" w:rsidP="001F64BC">
      <w:r>
        <w:t>故电阻</w:t>
      </w:r>
      <w:r>
        <w:rPr>
          <w:rFonts w:eastAsia="Times New Roman"/>
          <w:i/>
        </w:rPr>
        <w:t>R</w:t>
      </w:r>
      <w:r>
        <w:rPr>
          <w:rFonts w:eastAsia="Times New Roman"/>
          <w:i/>
          <w:vertAlign w:val="subscript"/>
        </w:rPr>
        <w:t>1</w:t>
      </w:r>
      <w:r>
        <w:t>两端电压变化范围为</w:t>
      </w:r>
      <w:r>
        <w:object w:dxaOrig="809" w:dyaOrig="242" w14:anchorId="3F188201">
          <v:shape id="_x0000_i1055" type="#_x0000_t75" alt="eqId4484936f1e0d722492ede1ccaf8c0f65" style="width:40.3pt;height:12.1pt" o:ole="">
            <v:imagedata r:id="rId77" o:title="eqId4484936f1e0d722492ede1ccaf8c0f65"/>
          </v:shape>
          <o:OLEObject Type="Embed" ProgID="Equation.DSMT4" ShapeID="_x0000_i1055" DrawAspect="Content" ObjectID="_1820377576" r:id="rId78"/>
        </w:object>
      </w:r>
    </w:p>
    <w:p w14:paraId="1DCCA52D" w14:textId="77777777" w:rsidR="001F64BC" w:rsidRDefault="001F64BC" w:rsidP="001F64BC">
      <w:r>
        <w:t>[4]</w:t>
      </w:r>
      <w:r>
        <w:rPr>
          <w:rFonts w:eastAsia="Times New Roman"/>
          <w:i/>
        </w:rPr>
        <w:t>R</w:t>
      </w:r>
      <w:r>
        <w:rPr>
          <w:rFonts w:eastAsia="Times New Roman"/>
          <w:i/>
          <w:vertAlign w:val="subscript"/>
        </w:rPr>
        <w:t>1</w:t>
      </w:r>
      <w:r>
        <w:t>的最大功率为</w:t>
      </w:r>
      <w:r>
        <w:object w:dxaOrig="2904" w:dyaOrig="330" w14:anchorId="2A402E11">
          <v:shape id="_x0000_i1056" type="#_x0000_t75" alt="eqId13447da580f388e52500aacefa807084" style="width:145.45pt;height:16.75pt" o:ole="">
            <v:imagedata r:id="rId79" o:title="eqId13447da580f388e52500aacefa807084"/>
          </v:shape>
          <o:OLEObject Type="Embed" ProgID="Equation.DSMT4" ShapeID="_x0000_i1056" DrawAspect="Content" ObjectID="_1820377577" r:id="rId80"/>
        </w:object>
      </w:r>
    </w:p>
    <w:p w14:paraId="4EE97BA0" w14:textId="77777777" w:rsidR="001F64BC" w:rsidRDefault="001F64BC" w:rsidP="001F64BC">
      <w:r>
        <w:t>11</w:t>
      </w:r>
      <w:r>
        <w:t>．</w:t>
      </w:r>
      <w:r>
        <w:t>A    12</w:t>
      </w:r>
      <w:r>
        <w:t>．</w:t>
      </w:r>
      <w:r>
        <w:t>A    13</w:t>
      </w:r>
      <w:r>
        <w:t>．</w:t>
      </w:r>
      <w:r>
        <w:object w:dxaOrig="1936" w:dyaOrig="334" w14:anchorId="7B340383">
          <v:shape id="_x0000_i1057" type="#_x0000_t75" alt="eqId457cb429be127effd979d96797674e93" style="width:96.95pt;height:16.75pt" o:ole="">
            <v:imagedata r:id="rId81" o:title="eqId457cb429be127effd979d96797674e93"/>
          </v:shape>
          <o:OLEObject Type="Embed" ProgID="Equation.DSMT4" ShapeID="_x0000_i1057" DrawAspect="Content" ObjectID="_1820377578" r:id="rId82"/>
        </w:object>
      </w:r>
    </w:p>
    <w:p w14:paraId="6E387F84" w14:textId="77777777" w:rsidR="001F64BC" w:rsidRDefault="001F64BC" w:rsidP="001F64BC">
      <w:r>
        <w:t>【解析】</w:t>
      </w:r>
      <w:r>
        <w:t>11</w:t>
      </w:r>
      <w:r>
        <w:t>．</w:t>
      </w:r>
      <w:r>
        <w:t>AB</w:t>
      </w:r>
      <w:r>
        <w:t>．由洛伦兹力提供向心力</w:t>
      </w:r>
      <w:r>
        <w:object w:dxaOrig="1021" w:dyaOrig="587" w14:anchorId="1577A16B">
          <v:shape id="_x0000_i1058" type="#_x0000_t75" alt="eqIde6adcbe0cbd56de24aa4906e9041587f" style="width:50.95pt;height:29.25pt" o:ole="">
            <v:imagedata r:id="rId83" o:title="eqIde6adcbe0cbd56de24aa4906e9041587f"/>
          </v:shape>
          <o:OLEObject Type="Embed" ProgID="Equation.DSMT4" ShapeID="_x0000_i1058" DrawAspect="Content" ObjectID="_1820377579" r:id="rId84"/>
        </w:object>
      </w:r>
    </w:p>
    <w:p w14:paraId="0880D55B" w14:textId="77777777" w:rsidR="001F64BC" w:rsidRDefault="001F64BC" w:rsidP="001F64BC">
      <w:r>
        <w:t>解得</w:t>
      </w:r>
      <w:r>
        <w:object w:dxaOrig="739" w:dyaOrig="541" w14:anchorId="29783DD8">
          <v:shape id="_x0000_i1059" type="#_x0000_t75" alt="eqId30eb482faf22d882e9142f0aec36c33d" style="width:36.7pt;height:27.1pt" o:ole="">
            <v:imagedata r:id="rId85" o:title="eqId30eb482faf22d882e9142f0aec36c33d"/>
          </v:shape>
          <o:OLEObject Type="Embed" ProgID="Equation.DSMT4" ShapeID="_x0000_i1059" DrawAspect="Content" ObjectID="_1820377580" r:id="rId86"/>
        </w:object>
      </w:r>
    </w:p>
    <w:p w14:paraId="5185B4D6" w14:textId="77777777" w:rsidR="001F64BC" w:rsidRDefault="001F64BC" w:rsidP="001F64BC">
      <w:r>
        <w:t>因为同一条径迹半径越来越小，故粒子的速度大小不断减小，故</w:t>
      </w:r>
      <w:r>
        <w:t>A</w:t>
      </w:r>
      <w:r>
        <w:t>正确，</w:t>
      </w:r>
      <w:r>
        <w:t>B</w:t>
      </w:r>
      <w:r>
        <w:t>错误；</w:t>
      </w:r>
    </w:p>
    <w:p w14:paraId="1177591A" w14:textId="77777777" w:rsidR="001F64BC" w:rsidRDefault="001F64BC" w:rsidP="001F64BC">
      <w:r>
        <w:t>CD</w:t>
      </w:r>
      <w:r>
        <w:t>．由于粒子所受的洛伦兹力与粒子的速度垂直，故洛伦兹力始终对粒子不做功，故</w:t>
      </w:r>
      <w:r>
        <w:t>CD</w:t>
      </w:r>
      <w:r>
        <w:t>错误。</w:t>
      </w:r>
    </w:p>
    <w:p w14:paraId="2AA1E861" w14:textId="77777777" w:rsidR="001F64BC" w:rsidRDefault="001F64BC" w:rsidP="001F64BC">
      <w:r>
        <w:t>故选</w:t>
      </w:r>
      <w:r>
        <w:t>A</w:t>
      </w:r>
      <w:r>
        <w:t>。</w:t>
      </w:r>
    </w:p>
    <w:p w14:paraId="205C91FB" w14:textId="77777777" w:rsidR="001F64BC" w:rsidRDefault="001F64BC" w:rsidP="001F64BC">
      <w:r>
        <w:t>12</w:t>
      </w:r>
      <w:r>
        <w:t>．由于带电粒子在气泡室中穿过一金属箔，则速度减小，根据洛伦兹力提供向心力</w:t>
      </w:r>
      <w:r>
        <w:object w:dxaOrig="1021" w:dyaOrig="587" w14:anchorId="04E95540">
          <v:shape id="_x0000_i1060" type="#_x0000_t75" alt="eqIde6adcbe0cbd56de24aa4906e9041587f" style="width:50.95pt;height:29.25pt" o:ole="">
            <v:imagedata r:id="rId83" o:title="eqIde6adcbe0cbd56de24aa4906e9041587f"/>
          </v:shape>
          <o:OLEObject Type="Embed" ProgID="Equation.DSMT4" ShapeID="_x0000_i1060" DrawAspect="Content" ObjectID="_1820377581" r:id="rId87"/>
        </w:object>
      </w:r>
    </w:p>
    <w:p w14:paraId="1A58FB44" w14:textId="77777777" w:rsidR="001F64BC" w:rsidRDefault="001F64BC" w:rsidP="001F64BC">
      <w:r>
        <w:t>可得</w:t>
      </w:r>
      <w:r>
        <w:object w:dxaOrig="651" w:dyaOrig="581" w14:anchorId="06781A32">
          <v:shape id="_x0000_i1061" type="#_x0000_t75" alt="eqIda29827593574e8b2b67e7a16fbb1ddef" style="width:32.45pt;height:29.25pt" o:ole="">
            <v:imagedata r:id="rId88" o:title="eqIda29827593574e8b2b67e7a16fbb1ddef"/>
          </v:shape>
          <o:OLEObject Type="Embed" ProgID="Equation.DSMT4" ShapeID="_x0000_i1061" DrawAspect="Content" ObjectID="_1820377582" r:id="rId89"/>
        </w:object>
      </w:r>
    </w:p>
    <w:p w14:paraId="62AC1234" w14:textId="77777777" w:rsidR="001F64BC" w:rsidRDefault="001F64BC" w:rsidP="001F64BC">
      <w:r>
        <w:t>即带电粒子的半径减小，故粒子的运动方向由</w:t>
      </w:r>
      <w:r>
        <w:rPr>
          <w:rFonts w:eastAsia="Times New Roman"/>
          <w:i/>
        </w:rPr>
        <w:t>A</w:t>
      </w:r>
      <w:r>
        <w:t>到</w:t>
      </w:r>
      <w:r>
        <w:rPr>
          <w:rFonts w:eastAsia="Times New Roman"/>
          <w:i/>
        </w:rPr>
        <w:t>B</w:t>
      </w:r>
      <w:r>
        <w:t>，根据左手定则结合带电粒子的轨迹可知该粒子带正电。</w:t>
      </w:r>
    </w:p>
    <w:p w14:paraId="7E433F0F" w14:textId="77777777" w:rsidR="001F64BC" w:rsidRDefault="001F64BC" w:rsidP="001F64BC">
      <w:r>
        <w:t>故选</w:t>
      </w:r>
      <w:r>
        <w:t>A</w:t>
      </w:r>
      <w:r>
        <w:t>。</w:t>
      </w:r>
    </w:p>
    <w:p w14:paraId="74D73169" w14:textId="77777777" w:rsidR="001F64BC" w:rsidRDefault="001F64BC" w:rsidP="001F64BC">
      <w:r>
        <w:t>13</w:t>
      </w:r>
      <w:r>
        <w:t>．由质量数守恒和核电荷数守恒可知，卢瑟福发现质子的核反应方程为</w:t>
      </w:r>
      <w:r>
        <w:object w:dxaOrig="1936" w:dyaOrig="334" w14:anchorId="4891AE81">
          <v:shape id="_x0000_i1062" type="#_x0000_t75" alt="eqId457cb429be127effd979d96797674e93" style="width:96.95pt;height:16.75pt" o:ole="">
            <v:imagedata r:id="rId81" o:title="eqId457cb429be127effd979d96797674e93"/>
          </v:shape>
          <o:OLEObject Type="Embed" ProgID="Equation.DSMT4" ShapeID="_x0000_i1062" DrawAspect="Content" ObjectID="_1820377583" r:id="rId90"/>
        </w:object>
      </w:r>
    </w:p>
    <w:p w14:paraId="7E8F78DC" w14:textId="77777777" w:rsidR="001F64BC" w:rsidRDefault="001F64BC" w:rsidP="001F64BC">
      <w:r>
        <w:t>14</w:t>
      </w:r>
      <w:r>
        <w:t>．</w:t>
      </w:r>
      <w:r>
        <w:t xml:space="preserve">     </w:t>
      </w:r>
      <w:r>
        <w:object w:dxaOrig="1056" w:dyaOrig="280" w14:anchorId="17E06980">
          <v:shape id="_x0000_i1063" type="#_x0000_t75" alt="eqId2f92ad5e2696cca6ba482ceea47484bc" style="width:52.75pt;height:14.25pt" o:ole="">
            <v:imagedata r:id="rId91" o:title="eqId2f92ad5e2696cca6ba482ceea47484bc"/>
          </v:shape>
          <o:OLEObject Type="Embed" ProgID="Equation.DSMT4" ShapeID="_x0000_i1063" DrawAspect="Content" ObjectID="_1820377584" r:id="rId92"/>
        </w:object>
      </w:r>
      <w:r>
        <w:t xml:space="preserve">     </w:t>
      </w:r>
      <w:r>
        <w:t>沿</w:t>
      </w:r>
      <w:r>
        <w:rPr>
          <w:rFonts w:eastAsia="Times New Roman"/>
          <w:i/>
        </w:rPr>
        <w:t>y</w:t>
      </w:r>
      <w:r>
        <w:t>轴负方向</w:t>
      </w:r>
      <w:r>
        <w:t xml:space="preserve">    15</w:t>
      </w:r>
      <w:r>
        <w:t>．</w:t>
      </w:r>
      <w:r>
        <w:t xml:space="preserve">     </w:t>
      </w:r>
      <w:r>
        <w:t>全反射</w:t>
      </w:r>
      <w:r>
        <w:t xml:space="preserve">     AC    16</w:t>
      </w:r>
      <w:r>
        <w:t>．</w:t>
      </w:r>
      <w:r>
        <w:t xml:space="preserve">     </w:t>
      </w:r>
      <w:r>
        <w:object w:dxaOrig="317" w:dyaOrig="541" w14:anchorId="173C16CA">
          <v:shape id="_x0000_i1064" type="#_x0000_t75" alt="eqIdbf12de2187596e50b4358f75d3067a07" style="width:15.7pt;height:27.1pt" o:ole="">
            <v:imagedata r:id="rId93" o:title="eqIdbf12de2187596e50b4358f75d3067a07"/>
          </v:shape>
          <o:OLEObject Type="Embed" ProgID="Equation.DSMT4" ShapeID="_x0000_i1064" DrawAspect="Content" ObjectID="_1820377585" r:id="rId94"/>
        </w:object>
      </w:r>
      <w:r>
        <w:t xml:space="preserve">     </w:t>
      </w:r>
      <w:r>
        <w:object w:dxaOrig="563" w:dyaOrig="544" w14:anchorId="7742FB34">
          <v:shape id="_x0000_i1065" type="#_x0000_t75" alt="eqIdffd6e908dd14a6eb44094f20399cfdd5" style="width:28.15pt;height:27.1pt" o:ole="">
            <v:imagedata r:id="rId95" o:title="eqIdffd6e908dd14a6eb44094f20399cfdd5"/>
          </v:shape>
          <o:OLEObject Type="Embed" ProgID="Equation.DSMT4" ShapeID="_x0000_i1065" DrawAspect="Content" ObjectID="_1820377586" r:id="rId96"/>
        </w:object>
      </w:r>
      <w:r>
        <w:t xml:space="preserve">     </w:t>
      </w:r>
      <w:r>
        <w:object w:dxaOrig="352" w:dyaOrig="554" w14:anchorId="5FABE017">
          <v:shape id="_x0000_i1066" type="#_x0000_t75" alt="eqIdd453102f6875cbed9c755f8dc927d3b5" style="width:17.45pt;height:27.8pt" o:ole="">
            <v:imagedata r:id="rId97" o:title="eqIdd453102f6875cbed9c755f8dc927d3b5"/>
          </v:shape>
          <o:OLEObject Type="Embed" ProgID="Equation.DSMT4" ShapeID="_x0000_i1066" DrawAspect="Content" ObjectID="_1820377587" r:id="rId98"/>
        </w:object>
      </w:r>
    </w:p>
    <w:p w14:paraId="611C8987" w14:textId="77777777" w:rsidR="001F64BC" w:rsidRDefault="001F64BC" w:rsidP="001F64BC">
      <w:r>
        <w:t>【解析】</w:t>
      </w:r>
      <w:r>
        <w:t>14</w:t>
      </w:r>
      <w:r>
        <w:t>．</w:t>
      </w:r>
      <w:r>
        <w:t>[1]</w:t>
      </w:r>
      <w:r>
        <w:t>由题意可知</w:t>
      </w:r>
      <w:r>
        <w:object w:dxaOrig="1056" w:dyaOrig="283" w14:anchorId="5FC0C944">
          <v:shape id="_x0000_i1067" type="#_x0000_t75" alt="eqIde83347805bcbdf7f28616c4feeeebb42" style="width:52.75pt;height:14.25pt" o:ole="">
            <v:imagedata r:id="rId99" o:title="eqIde83347805bcbdf7f28616c4feeeebb42"/>
          </v:shape>
          <o:OLEObject Type="Embed" ProgID="Equation.DSMT4" ShapeID="_x0000_i1067" DrawAspect="Content" ObjectID="_1820377588" r:id="rId100"/>
        </w:object>
      </w:r>
    </w:p>
    <w:p w14:paraId="1ED4F8C1" w14:textId="77777777" w:rsidR="001F64BC" w:rsidRDefault="001F64BC" w:rsidP="001F64BC">
      <w:r>
        <w:lastRenderedPageBreak/>
        <w:t>其中</w:t>
      </w:r>
      <w:r>
        <w:object w:dxaOrig="862" w:dyaOrig="252" w14:anchorId="01F619A9">
          <v:shape id="_x0000_i1068" type="#_x0000_t75" alt="eqId09da2e90c2d63acfc0c73d1374b2e856" style="width:43.5pt;height:12.5pt" o:ole="">
            <v:imagedata r:id="rId101" o:title="eqId09da2e90c2d63acfc0c73d1374b2e856"/>
          </v:shape>
          <o:OLEObject Type="Embed" ProgID="Equation.DSMT4" ShapeID="_x0000_i1068" DrawAspect="Content" ObjectID="_1820377589" r:id="rId102"/>
        </w:object>
      </w:r>
      <w:r>
        <w:t>，</w:t>
      </w:r>
      <w:r>
        <w:object w:dxaOrig="756" w:dyaOrig="247" w14:anchorId="594327B5">
          <v:shape id="_x0000_i1069" type="#_x0000_t75" alt="eqId620ee15d832f1f09c6c4f1065e6a271a" style="width:37.8pt;height:12.5pt" o:ole="">
            <v:imagedata r:id="rId103" o:title="eqId620ee15d832f1f09c6c4f1065e6a271a"/>
          </v:shape>
          <o:OLEObject Type="Embed" ProgID="Equation.DSMT4" ShapeID="_x0000_i1069" DrawAspect="Content" ObjectID="_1820377590" r:id="rId104"/>
        </w:object>
      </w:r>
    </w:p>
    <w:p w14:paraId="6B57CF7D" w14:textId="77777777" w:rsidR="001F64BC" w:rsidRDefault="001F64BC" w:rsidP="001F64BC">
      <w:r>
        <w:t>代入可得影子在</w:t>
      </w:r>
      <w:r>
        <w:rPr>
          <w:rFonts w:eastAsia="Times New Roman"/>
          <w:i/>
        </w:rPr>
        <w:t>y</w:t>
      </w:r>
      <w:r>
        <w:t>轴方向上的位移</w:t>
      </w:r>
      <w:r>
        <w:rPr>
          <w:rFonts w:eastAsia="Times New Roman"/>
          <w:i/>
        </w:rPr>
        <w:t>y</w:t>
      </w:r>
      <w:r>
        <w:t>与时间</w:t>
      </w:r>
      <w:r>
        <w:rPr>
          <w:rFonts w:eastAsia="Times New Roman"/>
          <w:i/>
        </w:rPr>
        <w:t>t</w:t>
      </w:r>
      <w:r>
        <w:t>的关系式为</w:t>
      </w:r>
      <w:r>
        <w:object w:dxaOrig="1654" w:dyaOrig="283" w14:anchorId="00573742">
          <v:shape id="_x0000_i1070" type="#_x0000_t75" alt="eqId24f35969cfe8a9cea2132e20af976c6e" style="width:82.7pt;height:14.25pt" o:ole="">
            <v:imagedata r:id="rId105" o:title="eqId24f35969cfe8a9cea2132e20af976c6e"/>
          </v:shape>
          <o:OLEObject Type="Embed" ProgID="Equation.DSMT4" ShapeID="_x0000_i1070" DrawAspect="Content" ObjectID="_1820377591" r:id="rId106"/>
        </w:object>
      </w:r>
    </w:p>
    <w:p w14:paraId="22BFE446" w14:textId="77777777" w:rsidR="001F64BC" w:rsidRDefault="001F64BC" w:rsidP="001F64BC">
      <w:r>
        <w:t>[2]</w:t>
      </w:r>
      <w:r>
        <w:rPr>
          <w:rFonts w:eastAsia="Times New Roman"/>
          <w:i/>
        </w:rPr>
        <w:t>t</w:t>
      </w:r>
      <w:r>
        <w:t>＝</w:t>
      </w:r>
      <w:r>
        <w:t>0.10s</w:t>
      </w:r>
      <w:r>
        <w:t>时，</w:t>
      </w:r>
      <w:r>
        <w:object w:dxaOrig="457" w:dyaOrig="265" w14:anchorId="2CEF83B1">
          <v:shape id="_x0000_i1071" type="#_x0000_t75" alt="eqIde2a7df955fc17e92fd86302f8c34664a" style="width:22.8pt;height:13.2pt" o:ole="">
            <v:imagedata r:id="rId107" o:title="eqIde2a7df955fc17e92fd86302f8c34664a"/>
          </v:shape>
          <o:OLEObject Type="Embed" ProgID="Equation.DSMT4" ShapeID="_x0000_i1071" DrawAspect="Content" ObjectID="_1820377592" r:id="rId108"/>
        </w:object>
      </w:r>
      <w:r>
        <w:t>，且小球做圆周运动的周期为</w:t>
      </w:r>
      <w:r>
        <w:object w:dxaOrig="1249" w:dyaOrig="551" w14:anchorId="7B9BF74A">
          <v:shape id="_x0000_i1072" type="#_x0000_t75" alt="eqIddec37ddae3bebaeb8c0bb9cad71a896b" style="width:62.75pt;height:27.45pt" o:ole="">
            <v:imagedata r:id="rId109" o:title="eqIddec37ddae3bebaeb8c0bb9cad71a896b"/>
          </v:shape>
          <o:OLEObject Type="Embed" ProgID="Equation.DSMT4" ShapeID="_x0000_i1072" DrawAspect="Content" ObjectID="_1820377593" r:id="rId110"/>
        </w:object>
      </w:r>
      <w:r>
        <w:t>，故</w:t>
      </w:r>
      <w:r>
        <w:rPr>
          <w:rFonts w:eastAsia="Times New Roman"/>
          <w:i/>
        </w:rPr>
        <w:t>t</w:t>
      </w:r>
      <w:r>
        <w:t>＝</w:t>
      </w:r>
      <w:r>
        <w:t>0.10s</w:t>
      </w:r>
      <w:r>
        <w:t>时小球运动到</w:t>
      </w:r>
      <w:r>
        <w:rPr>
          <w:rFonts w:eastAsia="Times New Roman"/>
          <w:i/>
        </w:rPr>
        <w:t>x</w:t>
      </w:r>
      <w:r>
        <w:t>轴正半轴，故小球的速度方向为</w:t>
      </w:r>
      <w:r>
        <w:rPr>
          <w:rFonts w:eastAsia="Times New Roman"/>
          <w:i/>
        </w:rPr>
        <w:t>y</w:t>
      </w:r>
      <w:r>
        <w:t>轴负方向。</w:t>
      </w:r>
    </w:p>
    <w:p w14:paraId="36A520A1" w14:textId="77777777" w:rsidR="001F64BC" w:rsidRDefault="001F64BC" w:rsidP="001F64BC">
      <w:r>
        <w:t>15</w:t>
      </w:r>
      <w:r>
        <w:t>．</w:t>
      </w:r>
      <w:r>
        <w:t>[1]</w:t>
      </w:r>
      <w:r>
        <w:t>激光束发生弯曲是因为光在水柱与空气界面上发生全反射，就像光导纤维一样，故</w:t>
      </w:r>
      <w:r>
        <w:t>“</w:t>
      </w:r>
      <w:r>
        <w:t>水流导光</w:t>
      </w:r>
      <w:r>
        <w:t>”</w:t>
      </w:r>
      <w:r>
        <w:t>是一种光的全反射现象。</w:t>
      </w:r>
    </w:p>
    <w:p w14:paraId="77E19A19" w14:textId="77777777" w:rsidR="001F64BC" w:rsidRDefault="001F64BC" w:rsidP="001F64BC">
      <w:r>
        <w:t>[2]</w:t>
      </w:r>
      <w:r>
        <w:t>为了更容易发生</w:t>
      </w:r>
      <w:r>
        <w:t>“</w:t>
      </w:r>
      <w:r>
        <w:t>水流导光</w:t>
      </w:r>
      <w:r>
        <w:t>”</w:t>
      </w:r>
      <w:r>
        <w:t>现象，根据</w:t>
      </w:r>
      <w:r>
        <w:object w:dxaOrig="844" w:dyaOrig="541" w14:anchorId="296ABFE1">
          <v:shape id="_x0000_i1073" type="#_x0000_t75" alt="eqIde1a60bb1b66bfeaf2c910be1c23e8b7e" style="width:42.05pt;height:27.1pt" o:ole="">
            <v:imagedata r:id="rId111" o:title="eqIde1a60bb1b66bfeaf2c910be1c23e8b7e"/>
          </v:shape>
          <o:OLEObject Type="Embed" ProgID="Equation.DSMT4" ShapeID="_x0000_i1073" DrawAspect="Content" ObjectID="_1820377594" r:id="rId112"/>
        </w:object>
      </w:r>
      <w:r>
        <w:t>可得可以改用折射率小的液体，也可以增大入射角，可以通过增大喷出的水流速度，水流射程增大，即增大了激光射出水流时的入射角。</w:t>
      </w:r>
    </w:p>
    <w:p w14:paraId="24E1BA94" w14:textId="77777777" w:rsidR="001F64BC" w:rsidRDefault="001F64BC" w:rsidP="001F64BC">
      <w:r>
        <w:t>故选</w:t>
      </w:r>
      <w:r>
        <w:t>AC</w:t>
      </w:r>
      <w:r>
        <w:t>。</w:t>
      </w:r>
    </w:p>
    <w:p w14:paraId="02BF7F3C" w14:textId="77777777" w:rsidR="001F64BC" w:rsidRDefault="001F64BC" w:rsidP="001F64BC">
      <w:r>
        <w:t>16</w:t>
      </w:r>
      <w:r>
        <w:t>．（</w:t>
      </w:r>
      <w:r>
        <w:t>1</w:t>
      </w:r>
      <w:r>
        <w:t>）</w:t>
      </w:r>
      <w:r>
        <w:t>[1]</w:t>
      </w:r>
      <w:r>
        <w:t>一个光子发射前后，动量变化量为</w:t>
      </w:r>
      <w:r>
        <w:object w:dxaOrig="1778" w:dyaOrig="547" w14:anchorId="7F4FE716">
          <v:shape id="_x0000_i1074" type="#_x0000_t75" alt="eqId25c68378831ee2995eb02d450792f202" style="width:88.75pt;height:27.45pt" o:ole="">
            <v:imagedata r:id="rId113" o:title="eqId25c68378831ee2995eb02d450792f202"/>
          </v:shape>
          <o:OLEObject Type="Embed" ProgID="Equation.DSMT4" ShapeID="_x0000_i1074" DrawAspect="Content" ObjectID="_1820377595" r:id="rId114"/>
        </w:object>
      </w:r>
    </w:p>
    <w:p w14:paraId="0780CE82" w14:textId="77777777" w:rsidR="001F64BC" w:rsidRDefault="001F64BC" w:rsidP="001F64BC">
      <w:r>
        <w:t>（</w:t>
      </w:r>
      <w:r>
        <w:t>2</w:t>
      </w:r>
      <w:r>
        <w:t>）</w:t>
      </w:r>
      <w:r>
        <w:t>[2]Δ</w:t>
      </w:r>
      <w:r>
        <w:rPr>
          <w:rFonts w:eastAsia="Times New Roman"/>
          <w:i/>
        </w:rPr>
        <w:t>t</w:t>
      </w:r>
      <w:r>
        <w:t>时间内激光器发射的激光的能量为</w:t>
      </w:r>
      <w:r>
        <w:object w:dxaOrig="827" w:dyaOrig="248" w14:anchorId="37613AB8">
          <v:shape id="_x0000_i1075" type="#_x0000_t75" alt="eqId91f735897292f1b92a03bc729881147d" style="width:41pt;height:12.5pt" o:ole="">
            <v:imagedata r:id="rId115" o:title="eqId91f735897292f1b92a03bc729881147d"/>
          </v:shape>
          <o:OLEObject Type="Embed" ProgID="Equation.DSMT4" ShapeID="_x0000_i1075" DrawAspect="Content" ObjectID="_1820377596" r:id="rId116"/>
        </w:object>
      </w:r>
    </w:p>
    <w:p w14:paraId="737EFD0F" w14:textId="77777777" w:rsidR="001F64BC" w:rsidRDefault="001F64BC" w:rsidP="001F64BC">
      <w:r>
        <w:t>光子的能量为</w:t>
      </w:r>
      <w:r>
        <w:object w:dxaOrig="686" w:dyaOrig="547" w14:anchorId="281664E9">
          <v:shape id="_x0000_i1076" type="#_x0000_t75" alt="eqId4de2f51738ba3c31edeb412bed83343d" style="width:34.2pt;height:27.45pt" o:ole="">
            <v:imagedata r:id="rId117" o:title="eqId4de2f51738ba3c31edeb412bed83343d"/>
          </v:shape>
          <o:OLEObject Type="Embed" ProgID="Equation.DSMT4" ShapeID="_x0000_i1076" DrawAspect="Content" ObjectID="_1820377597" r:id="rId118"/>
        </w:object>
      </w:r>
    </w:p>
    <w:p w14:paraId="69BF233F" w14:textId="77777777" w:rsidR="001F64BC" w:rsidRDefault="001F64BC" w:rsidP="001F64BC">
      <w:r>
        <w:t>可得</w:t>
      </w:r>
      <w:r>
        <w:t>Δ</w:t>
      </w:r>
      <w:r>
        <w:rPr>
          <w:rFonts w:eastAsia="Times New Roman"/>
          <w:i/>
        </w:rPr>
        <w:t>t</w:t>
      </w:r>
      <w:r>
        <w:t>时间内到达物体表面的光子数</w:t>
      </w:r>
      <w:r>
        <w:rPr>
          <w:rFonts w:eastAsia="Times New Roman"/>
          <w:i/>
        </w:rPr>
        <w:t>n</w:t>
      </w:r>
      <w:r>
        <w:t>为</w:t>
      </w:r>
      <w:r>
        <w:object w:dxaOrig="880" w:dyaOrig="545" w14:anchorId="7E29FDBB">
          <v:shape id="_x0000_i1077" type="#_x0000_t75" alt="eqId400f23d30f4ed73d257910cc985c6370" style="width:44.2pt;height:27.45pt" o:ole="">
            <v:imagedata r:id="rId119" o:title="eqId400f23d30f4ed73d257910cc985c6370"/>
          </v:shape>
          <o:OLEObject Type="Embed" ProgID="Equation.DSMT4" ShapeID="_x0000_i1077" DrawAspect="Content" ObjectID="_1820377598" r:id="rId120"/>
        </w:object>
      </w:r>
    </w:p>
    <w:p w14:paraId="64B80DB6" w14:textId="77777777" w:rsidR="001F64BC" w:rsidRDefault="001F64BC" w:rsidP="001F64BC">
      <w:r>
        <w:t>（</w:t>
      </w:r>
      <w:r>
        <w:t>3</w:t>
      </w:r>
      <w:r>
        <w:t>）</w:t>
      </w:r>
      <w:r>
        <w:t>[3]</w:t>
      </w:r>
      <w:r>
        <w:t>设该激光作用在物体表面时产生的压力为</w:t>
      </w:r>
      <w:r>
        <w:object w:dxaOrig="246" w:dyaOrig="316" w14:anchorId="2BF7ECE4">
          <v:shape id="_x0000_i1078" type="#_x0000_t75" alt="eqIdb519e5794ef9932b64715619adf860db" style="width:12.5pt;height:15.7pt" o:ole="">
            <v:imagedata r:id="rId121" o:title="eqIdb519e5794ef9932b64715619adf860db"/>
          </v:shape>
          <o:OLEObject Type="Embed" ProgID="Equation.DSMT4" ShapeID="_x0000_i1078" DrawAspect="Content" ObjectID="_1820377599" r:id="rId122"/>
        </w:object>
      </w:r>
      <w:r>
        <w:t>，根据牛顿第三定律可知，物体表面对激光的力大小也为</w:t>
      </w:r>
      <w:r>
        <w:object w:dxaOrig="246" w:dyaOrig="316" w14:anchorId="6147A757">
          <v:shape id="_x0000_i1079" type="#_x0000_t75" alt="eqIdb519e5794ef9932b64715619adf860db" style="width:12.5pt;height:15.7pt" o:ole="">
            <v:imagedata r:id="rId121" o:title="eqIdb519e5794ef9932b64715619adf860db"/>
          </v:shape>
          <o:OLEObject Type="Embed" ProgID="Equation.DSMT4" ShapeID="_x0000_i1079" DrawAspect="Content" ObjectID="_1820377600" r:id="rId123"/>
        </w:object>
      </w:r>
      <w:r>
        <w:t>，由动量定理</w:t>
      </w:r>
      <w:r>
        <w:object w:dxaOrig="1021" w:dyaOrig="317" w14:anchorId="14EB9D82">
          <v:shape id="_x0000_i1080" type="#_x0000_t75" alt="eqId28c87d72872ddcfcb50a6981d630176a" style="width:50.95pt;height:15.7pt" o:ole="">
            <v:imagedata r:id="rId124" o:title="eqId28c87d72872ddcfcb50a6981d630176a"/>
          </v:shape>
          <o:OLEObject Type="Embed" ProgID="Equation.DSMT4" ShapeID="_x0000_i1080" DrawAspect="Content" ObjectID="_1820377601" r:id="rId125"/>
        </w:object>
      </w:r>
    </w:p>
    <w:p w14:paraId="03F2F98E" w14:textId="77777777" w:rsidR="001F64BC" w:rsidRDefault="001F64BC" w:rsidP="001F64BC">
      <w:r>
        <w:t>激光束对物体表面产生的光压为</w:t>
      </w:r>
      <w:r>
        <w:object w:dxaOrig="616" w:dyaOrig="547" w14:anchorId="2E064318">
          <v:shape id="_x0000_i1081" type="#_x0000_t75" alt="eqIdef381536433583cc5ffc93312cabe975" style="width:31pt;height:27.45pt" o:ole="">
            <v:imagedata r:id="rId126" o:title="eqIdef381536433583cc5ffc93312cabe975"/>
          </v:shape>
          <o:OLEObject Type="Embed" ProgID="Equation.DSMT4" ShapeID="_x0000_i1081" DrawAspect="Content" ObjectID="_1820377602" r:id="rId127"/>
        </w:object>
      </w:r>
    </w:p>
    <w:p w14:paraId="1B5C686C" w14:textId="77777777" w:rsidR="001F64BC" w:rsidRDefault="001F64BC" w:rsidP="001F64BC">
      <w:r>
        <w:t>联立可得</w:t>
      </w:r>
      <w:r>
        <w:object w:dxaOrig="669" w:dyaOrig="545" w14:anchorId="4148B268">
          <v:shape id="_x0000_i1082" type="#_x0000_t75" alt="eqIdd12d1525298d2b795f339feb9a922470" style="width:33.5pt;height:27.45pt" o:ole="">
            <v:imagedata r:id="rId128" o:title="eqIdd12d1525298d2b795f339feb9a922470"/>
          </v:shape>
          <o:OLEObject Type="Embed" ProgID="Equation.DSMT4" ShapeID="_x0000_i1082" DrawAspect="Content" ObjectID="_1820377603" r:id="rId129"/>
        </w:object>
      </w:r>
    </w:p>
    <w:p w14:paraId="431EB4AD" w14:textId="77777777" w:rsidR="001F64BC" w:rsidRDefault="001F64BC" w:rsidP="001F64BC">
      <w:r>
        <w:t>17</w:t>
      </w:r>
      <w:r>
        <w:t>．</w:t>
      </w:r>
      <w:r>
        <w:t xml:space="preserve">     BC     A    18</w:t>
      </w:r>
      <w:r>
        <w:t>．</w:t>
      </w:r>
      <w:r>
        <w:t xml:space="preserve">     </w:t>
      </w:r>
      <w:r>
        <w:rPr>
          <w:rFonts w:eastAsia="Times New Roman"/>
          <w:i/>
        </w:rPr>
        <w:t>abcd</w:t>
      </w:r>
      <w:r>
        <w:t xml:space="preserve">     </w:t>
      </w:r>
      <w:r>
        <w:object w:dxaOrig="1338" w:dyaOrig="585" w14:anchorId="1CF10C96">
          <v:shape id="_x0000_i1083" type="#_x0000_t75" alt="eqId029b4e89d4a45d03895d7906206b5ece" style="width:67pt;height:29.25pt" o:ole="">
            <v:imagedata r:id="rId130" o:title="eqId029b4e89d4a45d03895d7906206b5ece"/>
          </v:shape>
          <o:OLEObject Type="Embed" ProgID="Equation.DSMT4" ShapeID="_x0000_i1083" DrawAspect="Content" ObjectID="_1820377604" r:id="rId131"/>
        </w:object>
      </w:r>
      <w:r>
        <w:t xml:space="preserve">     </w:t>
      </w:r>
      <w:r>
        <w:object w:dxaOrig="1144" w:dyaOrig="547" w14:anchorId="667C90EF">
          <v:shape id="_x0000_i1084" type="#_x0000_t75" alt="eqId8d3750136127650e9094a13007ab2487" style="width:57.05pt;height:27.45pt" o:ole="">
            <v:imagedata r:id="rId132" o:title="eqId8d3750136127650e9094a13007ab2487"/>
          </v:shape>
          <o:OLEObject Type="Embed" ProgID="Equation.DSMT4" ShapeID="_x0000_i1084" DrawAspect="Content" ObjectID="_1820377605" r:id="rId133"/>
        </w:object>
      </w:r>
    </w:p>
    <w:p w14:paraId="0C062898" w14:textId="77777777" w:rsidR="001F64BC" w:rsidRDefault="001F64BC" w:rsidP="001F64BC">
      <w:r>
        <w:t>【解析】</w:t>
      </w:r>
      <w:r>
        <w:t>17</w:t>
      </w:r>
      <w:r>
        <w:t>．</w:t>
      </w:r>
      <w:r>
        <w:t>[1]</w:t>
      </w:r>
      <w:r>
        <w:t>由图可知，该电容器正在充电，电流逐渐减小，磁场能逐渐转化为电场能，两极板间的电压逐渐增大，根据</w:t>
      </w:r>
      <w:r>
        <w:object w:dxaOrig="616" w:dyaOrig="537" w14:anchorId="53D114BD">
          <v:shape id="_x0000_i1085" type="#_x0000_t75" alt="eqId521bdca99656f150034307a04e4f60c9" style="width:31pt;height:27.1pt" o:ole="">
            <v:imagedata r:id="rId134" o:title="eqId521bdca99656f150034307a04e4f60c9"/>
          </v:shape>
          <o:OLEObject Type="Embed" ProgID="Equation.DSMT4" ShapeID="_x0000_i1085" DrawAspect="Content" ObjectID="_1820377606" r:id="rId135"/>
        </w:object>
      </w:r>
      <w:r>
        <w:t>可得板间的电场强度在增大。</w:t>
      </w:r>
    </w:p>
    <w:p w14:paraId="634FF73B" w14:textId="77777777" w:rsidR="001F64BC" w:rsidRDefault="001F64BC" w:rsidP="001F64BC">
      <w:r>
        <w:t>故选</w:t>
      </w:r>
      <w:r>
        <w:t>BC</w:t>
      </w:r>
      <w:r>
        <w:t>。</w:t>
      </w:r>
    </w:p>
    <w:p w14:paraId="0DCC6C20" w14:textId="77777777" w:rsidR="001F64BC" w:rsidRDefault="001F64BC" w:rsidP="001F64BC">
      <w:r>
        <w:t>[2]</w:t>
      </w:r>
      <w:r>
        <w:t>由上问可知，电容器正在充电，电场强度逐渐增大，电场强度变化得越来越慢，所以在该阶段，电容器中产生的感应磁场的磁感应强度逐渐减小。</w:t>
      </w:r>
    </w:p>
    <w:p w14:paraId="765CCB5B" w14:textId="77777777" w:rsidR="001F64BC" w:rsidRDefault="001F64BC" w:rsidP="001F64BC">
      <w:r>
        <w:t>故选</w:t>
      </w:r>
      <w:r>
        <w:t>A</w:t>
      </w:r>
      <w:r>
        <w:t>。</w:t>
      </w:r>
    </w:p>
    <w:p w14:paraId="60F26A0D" w14:textId="77777777" w:rsidR="001F64BC" w:rsidRDefault="001F64BC" w:rsidP="001F64BC">
      <w:r>
        <w:t>18</w:t>
      </w:r>
      <w:r>
        <w:t>．</w:t>
      </w:r>
      <w:r>
        <w:t>[1]</w:t>
      </w:r>
      <w:r>
        <w:t>线框</w:t>
      </w:r>
      <w:r>
        <w:rPr>
          <w:rFonts w:eastAsia="Times New Roman"/>
          <w:i/>
        </w:rPr>
        <w:t>abcd</w:t>
      </w:r>
      <w:r>
        <w:t>进入磁场时根据楞次定律及安培定则可知，电流方向为</w:t>
      </w:r>
      <w:r>
        <w:rPr>
          <w:rFonts w:eastAsia="Times New Roman"/>
          <w:i/>
        </w:rPr>
        <w:t>abcd</w:t>
      </w:r>
      <w:r>
        <w:t>。</w:t>
      </w:r>
    </w:p>
    <w:p w14:paraId="4EDB68A3" w14:textId="77777777" w:rsidR="001F64BC" w:rsidRDefault="001F64BC" w:rsidP="001F64BC">
      <w:r>
        <w:t>[2]</w:t>
      </w:r>
      <w:r>
        <w:t>线框</w:t>
      </w:r>
      <w:r>
        <w:rPr>
          <w:rFonts w:eastAsia="Times New Roman"/>
          <w:i/>
        </w:rPr>
        <w:t>ab</w:t>
      </w:r>
      <w:r>
        <w:t>边刚进入磁场时产生的感应电动势为</w:t>
      </w:r>
      <w:r>
        <w:object w:dxaOrig="1021" w:dyaOrig="317" w14:anchorId="1715706D">
          <v:shape id="_x0000_i1086" type="#_x0000_t75" alt="eqId7a3ae485fa5d43b0d2c8c36f95553231" style="width:50.95pt;height:15.7pt" o:ole="">
            <v:imagedata r:id="rId136" o:title="eqId7a3ae485fa5d43b0d2c8c36f95553231"/>
          </v:shape>
          <o:OLEObject Type="Embed" ProgID="Equation.DSMT4" ShapeID="_x0000_i1086" DrawAspect="Content" ObjectID="_1820377607" r:id="rId137"/>
        </w:object>
      </w:r>
    </w:p>
    <w:p w14:paraId="524A0EFA" w14:textId="77777777" w:rsidR="001F64BC" w:rsidRDefault="001F64BC" w:rsidP="001F64BC">
      <w:r>
        <w:t>由闭合电路欧姆定律</w:t>
      </w:r>
      <w:r>
        <w:object w:dxaOrig="1408" w:dyaOrig="546" w14:anchorId="2C86D04D">
          <v:shape id="_x0000_i1087" type="#_x0000_t75" alt="eqId0abf11431812cc9a1a0dfd6707572775" style="width:70.2pt;height:27.45pt" o:ole="">
            <v:imagedata r:id="rId138" o:title="eqId0abf11431812cc9a1a0dfd6707572775"/>
          </v:shape>
          <o:OLEObject Type="Embed" ProgID="Equation.DSMT4" ShapeID="_x0000_i1087" DrawAspect="Content" ObjectID="_1820377608" r:id="rId139"/>
        </w:object>
      </w:r>
    </w:p>
    <w:p w14:paraId="7E2D7DE2" w14:textId="77777777" w:rsidR="001F64BC" w:rsidRDefault="001F64BC" w:rsidP="001F64BC">
      <w:r>
        <w:t>线框受到的安培力大小为</w:t>
      </w:r>
      <w:r>
        <w:object w:dxaOrig="1038" w:dyaOrig="335" w14:anchorId="4AF1F77C">
          <v:shape id="_x0000_i1088" type="#_x0000_t75" alt="eqId965db6aa1d7187912f68186b825e08fa" style="width:51.7pt;height:16.75pt" o:ole="">
            <v:imagedata r:id="rId140" o:title="eqId965db6aa1d7187912f68186b825e08fa"/>
          </v:shape>
          <o:OLEObject Type="Embed" ProgID="Equation.DSMT4" ShapeID="_x0000_i1088" DrawAspect="Content" ObjectID="_1820377609" r:id="rId141"/>
        </w:object>
      </w:r>
    </w:p>
    <w:p w14:paraId="32434AFA" w14:textId="77777777" w:rsidR="001F64BC" w:rsidRDefault="001F64BC" w:rsidP="001F64BC">
      <w:r>
        <w:lastRenderedPageBreak/>
        <w:t>由左手定则可知，线框所受的安培力方向为水平向左，对线框由牛顿第二定律</w:t>
      </w:r>
      <w:r>
        <w:object w:dxaOrig="1126" w:dyaOrig="331" w14:anchorId="3FB01DE6">
          <v:shape id="_x0000_i1089" type="#_x0000_t75" alt="eqId49232bfdcd7e381e7c5f6bb586e0de1b" style="width:55.95pt;height:16.75pt" o:ole="">
            <v:imagedata r:id="rId142" o:title="eqId49232bfdcd7e381e7c5f6bb586e0de1b"/>
          </v:shape>
          <o:OLEObject Type="Embed" ProgID="Equation.DSMT4" ShapeID="_x0000_i1089" DrawAspect="Content" ObjectID="_1820377610" r:id="rId143"/>
        </w:object>
      </w:r>
    </w:p>
    <w:p w14:paraId="5AA026AB" w14:textId="77777777" w:rsidR="001F64BC" w:rsidRDefault="001F64BC" w:rsidP="001F64BC">
      <w:r>
        <w:t>解得线框</w:t>
      </w:r>
      <w:r>
        <w:rPr>
          <w:rFonts w:eastAsia="Times New Roman"/>
          <w:i/>
        </w:rPr>
        <w:t>ab</w:t>
      </w:r>
      <w:r>
        <w:t>边刚进入磁场时列车的加速度大小为</w:t>
      </w:r>
      <w:r>
        <w:object w:dxaOrig="1672" w:dyaOrig="585" w14:anchorId="6277CFD4">
          <v:shape id="_x0000_i1090" type="#_x0000_t75" alt="eqIdbc33fb7f72cbc7800a31f64fc4539a14" style="width:83.4pt;height:29.25pt" o:ole="">
            <v:imagedata r:id="rId144" o:title="eqIdbc33fb7f72cbc7800a31f64fc4539a14"/>
          </v:shape>
          <o:OLEObject Type="Embed" ProgID="Equation.DSMT4" ShapeID="_x0000_i1090" DrawAspect="Content" ObjectID="_1820377611" r:id="rId145"/>
        </w:object>
      </w:r>
    </w:p>
    <w:p w14:paraId="4CF863C2" w14:textId="77777777" w:rsidR="001F64BC" w:rsidRDefault="001F64BC" w:rsidP="001F64BC">
      <w:r>
        <w:t>[3]</w:t>
      </w:r>
      <w:r>
        <w:t>线框穿过磁场的过程中，由能量守恒定律</w:t>
      </w:r>
      <w:r>
        <w:object w:dxaOrig="1725" w:dyaOrig="546" w14:anchorId="296CD89A">
          <v:shape id="_x0000_i1091" type="#_x0000_t75" alt="eqIdd60ec1a41d6dffde7b2293785a0fec6e" style="width:86.25pt;height:27.45pt" o:ole="">
            <v:imagedata r:id="rId146" o:title="eqIdd60ec1a41d6dffde7b2293785a0fec6e"/>
          </v:shape>
          <o:OLEObject Type="Embed" ProgID="Equation.DSMT4" ShapeID="_x0000_i1091" DrawAspect="Content" ObjectID="_1820377612" r:id="rId147"/>
        </w:object>
      </w:r>
    </w:p>
    <w:p w14:paraId="7017EA0E" w14:textId="77777777" w:rsidR="001F64BC" w:rsidRDefault="001F64BC" w:rsidP="001F64BC">
      <w:r>
        <w:t>解得线框穿过磁场的过程中产生的焦耳热为</w:t>
      </w:r>
      <w:r>
        <w:object w:dxaOrig="1495" w:dyaOrig="546" w14:anchorId="4FBE4497">
          <v:shape id="_x0000_i1092" type="#_x0000_t75" alt="eqIdf7273f3617dfcbaa043c84b944d74c0b" style="width:74.5pt;height:27.45pt" o:ole="">
            <v:imagedata r:id="rId148" o:title="eqIdf7273f3617dfcbaa043c84b944d74c0b"/>
          </v:shape>
          <o:OLEObject Type="Embed" ProgID="Equation.DSMT4" ShapeID="_x0000_i1092" DrawAspect="Content" ObjectID="_1820377613" r:id="rId149"/>
        </w:object>
      </w:r>
    </w:p>
    <w:p w14:paraId="2BD5F2D7" w14:textId="77777777" w:rsidR="001F64BC" w:rsidRPr="001F64BC" w:rsidRDefault="001F64BC" w:rsidP="00E07F26"/>
    <w:p w14:paraId="78D2C058" w14:textId="77777777" w:rsidR="00E07F26" w:rsidRDefault="00E07F26" w:rsidP="00E07F26"/>
    <w:p w14:paraId="2CE7EDEF" w14:textId="77777777" w:rsidR="00E07F26" w:rsidRDefault="00E07F26" w:rsidP="00E07F26">
      <w:pPr>
        <w:sectPr w:rsidR="00E07F26" w:rsidSect="00E07F26">
          <w:footerReference w:type="default" r:id="rId150"/>
          <w:pgSz w:w="11906" w:h="16838"/>
          <w:pgMar w:top="1440" w:right="1797" w:bottom="1440" w:left="1797" w:header="851" w:footer="737" w:gutter="0"/>
          <w:cols w:space="425"/>
          <w:docGrid w:type="lines" w:linePitch="312"/>
        </w:sectPr>
      </w:pPr>
    </w:p>
    <w:p w14:paraId="115C1B90" w14:textId="77777777" w:rsidR="00856414" w:rsidRDefault="00000000">
      <w:pPr>
        <w:adjustRightInd w:val="0"/>
        <w:snapToGrid w:val="0"/>
        <w:spacing w:line="440" w:lineRule="exact"/>
        <w:jc w:val="center"/>
        <w:rPr>
          <w:rFonts w:ascii="黑体" w:eastAsia="黑体" w:hAnsi="黑体" w:cs="黑体" w:hint="eastAsia"/>
          <w:b/>
          <w:sz w:val="32"/>
          <w:szCs w:val="32"/>
        </w:rPr>
      </w:pPr>
      <w:r>
        <w:rPr>
          <w:rFonts w:ascii="黑体" w:eastAsia="黑体" w:hAnsi="黑体" w:cs="黑体" w:hint="eastAsia"/>
          <w:b/>
          <w:sz w:val="32"/>
          <w:szCs w:val="32"/>
        </w:rPr>
        <w:lastRenderedPageBreak/>
        <w:t>2024学年高三年级第二次质量调研</w:t>
      </w:r>
    </w:p>
    <w:p w14:paraId="159A0E19" w14:textId="3DD3A784" w:rsidR="00856414" w:rsidRDefault="00000000">
      <w:pPr>
        <w:adjustRightInd w:val="0"/>
        <w:snapToGrid w:val="0"/>
        <w:spacing w:line="440" w:lineRule="exact"/>
        <w:jc w:val="center"/>
        <w:rPr>
          <w:rFonts w:eastAsia="黑体"/>
          <w:b/>
          <w:sz w:val="32"/>
          <w:szCs w:val="32"/>
        </w:rPr>
      </w:pPr>
      <w:r>
        <w:rPr>
          <w:rFonts w:eastAsia="黑体" w:hint="eastAsia"/>
          <w:b/>
          <w:sz w:val="32"/>
          <w:szCs w:val="32"/>
        </w:rPr>
        <w:t>物理试卷</w:t>
      </w:r>
      <w:r w:rsidR="00E07F26" w:rsidRPr="00E07F26">
        <w:rPr>
          <w:rFonts w:eastAsia="黑体" w:hint="eastAsia"/>
          <w:b/>
          <w:color w:val="FF0000"/>
          <w:sz w:val="32"/>
          <w:szCs w:val="32"/>
        </w:rPr>
        <w:t>原稿</w:t>
      </w:r>
    </w:p>
    <w:bookmarkEnd w:id="0"/>
    <w:p w14:paraId="521BA40E" w14:textId="77777777" w:rsidR="00856414" w:rsidRDefault="00000000">
      <w:pPr>
        <w:widowControl/>
        <w:jc w:val="center"/>
      </w:pPr>
      <w:r>
        <w:rPr>
          <w:rFonts w:ascii="楷体" w:eastAsia="楷体" w:hAnsi="楷体" w:cs="楷体"/>
          <w:color w:val="000000"/>
          <w:kern w:val="0"/>
          <w:sz w:val="18"/>
          <w:szCs w:val="18"/>
          <w:lang w:bidi="ar"/>
        </w:rPr>
        <w:t xml:space="preserve">(考试时间 </w:t>
      </w:r>
      <w:r>
        <w:rPr>
          <w:color w:val="000000"/>
          <w:kern w:val="0"/>
          <w:sz w:val="18"/>
          <w:szCs w:val="18"/>
          <w:lang w:bidi="ar"/>
        </w:rPr>
        <w:t xml:space="preserve">60 </w:t>
      </w:r>
      <w:r>
        <w:rPr>
          <w:rFonts w:ascii="楷体" w:eastAsia="楷体" w:hAnsi="楷体" w:cs="楷体" w:hint="eastAsia"/>
          <w:color w:val="000000"/>
          <w:kern w:val="0"/>
          <w:sz w:val="18"/>
          <w:szCs w:val="18"/>
          <w:lang w:bidi="ar"/>
        </w:rPr>
        <w:t xml:space="preserve">分钟，满分 </w:t>
      </w:r>
      <w:r>
        <w:rPr>
          <w:color w:val="000000"/>
          <w:kern w:val="0"/>
          <w:sz w:val="18"/>
          <w:szCs w:val="18"/>
          <w:lang w:bidi="ar"/>
        </w:rPr>
        <w:t xml:space="preserve">100 </w:t>
      </w:r>
      <w:r>
        <w:rPr>
          <w:rFonts w:ascii="楷体" w:eastAsia="楷体" w:hAnsi="楷体" w:cs="楷体" w:hint="eastAsia"/>
          <w:color w:val="000000"/>
          <w:kern w:val="0"/>
          <w:sz w:val="18"/>
          <w:szCs w:val="18"/>
          <w:lang w:bidi="ar"/>
        </w:rPr>
        <w:t>分)</w:t>
      </w:r>
    </w:p>
    <w:p w14:paraId="0971982A" w14:textId="77777777" w:rsidR="00856414" w:rsidRDefault="00000000">
      <w:pPr>
        <w:widowControl/>
        <w:jc w:val="center"/>
      </w:pPr>
      <w:r>
        <w:rPr>
          <w:rFonts w:ascii="楷体" w:eastAsia="楷体" w:hAnsi="楷体" w:cs="楷体" w:hint="eastAsia"/>
          <w:color w:val="000000"/>
          <w:kern w:val="0"/>
          <w:sz w:val="18"/>
          <w:szCs w:val="18"/>
          <w:lang w:bidi="ar"/>
        </w:rPr>
        <w:t xml:space="preserve">(试卷共 </w:t>
      </w:r>
      <w:r>
        <w:rPr>
          <w:rFonts w:hint="eastAsia"/>
          <w:color w:val="000000"/>
          <w:kern w:val="0"/>
          <w:sz w:val="18"/>
          <w:szCs w:val="18"/>
          <w:lang w:bidi="ar"/>
        </w:rPr>
        <w:t>6</w:t>
      </w:r>
      <w:r>
        <w:rPr>
          <w:color w:val="000000"/>
          <w:kern w:val="0"/>
          <w:sz w:val="18"/>
          <w:szCs w:val="18"/>
          <w:lang w:bidi="ar"/>
        </w:rPr>
        <w:t xml:space="preserve"> </w:t>
      </w:r>
      <w:r>
        <w:rPr>
          <w:rFonts w:ascii="楷体" w:eastAsia="楷体" w:hAnsi="楷体" w:cs="楷体" w:hint="eastAsia"/>
          <w:color w:val="000000"/>
          <w:kern w:val="0"/>
          <w:sz w:val="18"/>
          <w:szCs w:val="18"/>
          <w:lang w:bidi="ar"/>
        </w:rPr>
        <w:t>页，答题纸1张)</w:t>
      </w:r>
    </w:p>
    <w:p w14:paraId="65E72606" w14:textId="77777777" w:rsidR="00856414" w:rsidRDefault="00000000">
      <w:pPr>
        <w:widowControl/>
        <w:jc w:val="left"/>
      </w:pPr>
      <w:r>
        <w:rPr>
          <w:rFonts w:ascii="黑体" w:eastAsia="黑体" w:hAnsi="宋体" w:cs="黑体"/>
          <w:color w:val="000000"/>
          <w:kern w:val="0"/>
          <w:sz w:val="18"/>
          <w:szCs w:val="18"/>
          <w:lang w:bidi="ar"/>
        </w:rPr>
        <w:t>特别提示：</w:t>
      </w:r>
    </w:p>
    <w:p w14:paraId="6FAA98CE" w14:textId="77777777" w:rsidR="00856414" w:rsidRDefault="00000000">
      <w:pPr>
        <w:widowControl/>
        <w:jc w:val="left"/>
      </w:pPr>
      <w:r>
        <w:rPr>
          <w:color w:val="000000"/>
          <w:kern w:val="0"/>
          <w:sz w:val="18"/>
          <w:szCs w:val="18"/>
          <w:lang w:bidi="ar"/>
        </w:rPr>
        <w:t>1</w:t>
      </w:r>
      <w:r>
        <w:rPr>
          <w:rFonts w:ascii="黑体" w:eastAsia="黑体" w:hAnsi="宋体" w:cs="黑体" w:hint="eastAsia"/>
          <w:color w:val="000000"/>
          <w:kern w:val="0"/>
          <w:sz w:val="18"/>
          <w:szCs w:val="18"/>
          <w:lang w:bidi="ar"/>
        </w:rPr>
        <w:t>．本试卷标注“多选”的试题，每小题有</w:t>
      </w:r>
      <w:r>
        <w:rPr>
          <w:color w:val="000000"/>
          <w:kern w:val="0"/>
          <w:sz w:val="18"/>
          <w:szCs w:val="18"/>
          <w:lang w:bidi="ar"/>
        </w:rPr>
        <w:t>2~3</w:t>
      </w:r>
      <w:r>
        <w:rPr>
          <w:rFonts w:ascii="黑体" w:eastAsia="黑体" w:hAnsi="宋体" w:cs="黑体" w:hint="eastAsia"/>
          <w:color w:val="000000"/>
          <w:kern w:val="0"/>
          <w:sz w:val="18"/>
          <w:szCs w:val="18"/>
          <w:lang w:bidi="ar"/>
        </w:rPr>
        <w:t>个正确选项，漏选得部分分数，错选不得分；未特别标注的选择类试题，每小题只有</w:t>
      </w:r>
      <w:r>
        <w:rPr>
          <w:color w:val="000000"/>
          <w:kern w:val="0"/>
          <w:sz w:val="18"/>
          <w:szCs w:val="18"/>
          <w:lang w:bidi="ar"/>
        </w:rPr>
        <w:t>1</w:t>
      </w:r>
      <w:r>
        <w:rPr>
          <w:rFonts w:ascii="黑体" w:eastAsia="黑体" w:hAnsi="宋体" w:cs="黑体" w:hint="eastAsia"/>
          <w:color w:val="000000"/>
          <w:kern w:val="0"/>
          <w:sz w:val="18"/>
          <w:szCs w:val="18"/>
          <w:lang w:bidi="ar"/>
        </w:rPr>
        <w:t>个正确选项。</w:t>
      </w:r>
    </w:p>
    <w:p w14:paraId="7EB514DD" w14:textId="77777777" w:rsidR="00856414" w:rsidRDefault="00000000">
      <w:pPr>
        <w:widowControl/>
        <w:jc w:val="left"/>
      </w:pPr>
      <w:r>
        <w:rPr>
          <w:color w:val="000000"/>
          <w:kern w:val="0"/>
          <w:sz w:val="18"/>
          <w:szCs w:val="18"/>
          <w:lang w:bidi="ar"/>
        </w:rPr>
        <w:t>2</w:t>
      </w:r>
      <w:bookmarkStart w:id="8" w:name="OLE_LINK2"/>
      <w:r>
        <w:rPr>
          <w:rFonts w:ascii="黑体" w:eastAsia="黑体" w:hAnsi="宋体" w:cs="黑体" w:hint="eastAsia"/>
          <w:color w:val="000000"/>
          <w:kern w:val="0"/>
          <w:sz w:val="18"/>
          <w:szCs w:val="18"/>
          <w:lang w:bidi="ar"/>
        </w:rPr>
        <w:t>．</w:t>
      </w:r>
      <w:bookmarkEnd w:id="8"/>
      <w:r>
        <w:rPr>
          <w:rFonts w:ascii="黑体" w:eastAsia="黑体" w:hAnsi="宋体" w:cs="黑体" w:hint="eastAsia"/>
          <w:color w:val="000000"/>
          <w:kern w:val="0"/>
          <w:sz w:val="18"/>
          <w:szCs w:val="18"/>
          <w:lang w:bidi="ar"/>
        </w:rPr>
        <w:t>在列式计算、论证以及回答问题过程中，须给出必要的图示、文字说明、公式、演算等。</w:t>
      </w:r>
    </w:p>
    <w:p w14:paraId="03EE5035" w14:textId="77777777" w:rsidR="00856414" w:rsidRDefault="00856414">
      <w:pPr>
        <w:adjustRightInd w:val="0"/>
        <w:snapToGrid w:val="0"/>
        <w:spacing w:line="288" w:lineRule="auto"/>
        <w:ind w:left="456" w:hangingChars="190" w:hanging="456"/>
        <w:jc w:val="center"/>
        <w:rPr>
          <w:rFonts w:ascii="黑体" w:eastAsia="黑体" w:hAnsi="黑体" w:hint="eastAsia"/>
          <w:sz w:val="24"/>
          <w:szCs w:val="21"/>
        </w:rPr>
      </w:pPr>
    </w:p>
    <w:p w14:paraId="6887C6B6" w14:textId="77777777" w:rsidR="00856414" w:rsidRDefault="00000000">
      <w:pPr>
        <w:adjustRightInd w:val="0"/>
        <w:snapToGrid w:val="0"/>
        <w:spacing w:line="288" w:lineRule="auto"/>
        <w:ind w:left="456" w:hangingChars="190" w:hanging="456"/>
        <w:jc w:val="center"/>
        <w:rPr>
          <w:rFonts w:ascii="黑体" w:eastAsia="黑体" w:hAnsi="黑体" w:hint="eastAsia"/>
          <w:szCs w:val="21"/>
        </w:rPr>
      </w:pPr>
      <w:r>
        <w:rPr>
          <w:rFonts w:ascii="黑体" w:eastAsia="黑体" w:hAnsi="黑体"/>
          <w:sz w:val="24"/>
          <w:szCs w:val="21"/>
        </w:rPr>
        <w:t>一</w:t>
      </w:r>
      <w:r>
        <w:rPr>
          <w:rFonts w:ascii="黑体" w:eastAsia="黑体" w:hAnsi="黑体" w:hint="eastAsia"/>
          <w:sz w:val="24"/>
          <w:szCs w:val="21"/>
        </w:rPr>
        <w:t xml:space="preserve"> 赛车</w:t>
      </w:r>
    </w:p>
    <w:p w14:paraId="3BDF1C91" w14:textId="77777777" w:rsidR="00856414" w:rsidRDefault="00000000">
      <w:pPr>
        <w:widowControl/>
        <w:shd w:val="clear" w:color="auto" w:fill="FFFFFF"/>
        <w:spacing w:line="276" w:lineRule="auto"/>
        <w:ind w:firstLineChars="200" w:firstLine="420"/>
        <w:jc w:val="left"/>
        <w:rPr>
          <w:rFonts w:ascii="楷体" w:eastAsia="楷体" w:hAnsi="楷体" w:hint="eastAsia"/>
        </w:rPr>
      </w:pPr>
      <w:r>
        <w:rPr>
          <w:rFonts w:ascii="楷体" w:eastAsia="楷体" w:hAnsi="楷体" w:cs="楷体" w:hint="eastAsia"/>
          <w:szCs w:val="21"/>
          <w:shd w:val="clear" w:color="auto" w:fill="FFFFFF"/>
        </w:rPr>
        <w:t>重大赛车比</w:t>
      </w:r>
      <w:r>
        <w:rPr>
          <w:rFonts w:ascii="楷体" w:eastAsia="楷体" w:hAnsi="楷体" w:hint="eastAsia"/>
        </w:rPr>
        <w:t>赛有场地赛、直线加速赛等多种形式。</w:t>
      </w:r>
    </w:p>
    <w:p w14:paraId="7957C874" w14:textId="77777777" w:rsidR="00856414" w:rsidRDefault="00000000">
      <w:pPr>
        <w:adjustRightInd w:val="0"/>
        <w:snapToGrid w:val="0"/>
        <w:spacing w:line="276" w:lineRule="auto"/>
        <w:ind w:left="420" w:hangingChars="200" w:hanging="420"/>
        <w:jc w:val="left"/>
        <w:textAlignment w:val="center"/>
        <w:rPr>
          <w:rFonts w:ascii="楷体" w:eastAsia="楷体" w:hAnsi="楷体" w:cs="楷体" w:hint="eastAsia"/>
          <w:szCs w:val="21"/>
        </w:rPr>
      </w:pPr>
      <w:bookmarkStart w:id="9" w:name="OLE_LINK5"/>
      <w:r>
        <w:rPr>
          <w:noProof/>
        </w:rPr>
        <w:drawing>
          <wp:anchor distT="0" distB="0" distL="114300" distR="114300" simplePos="0" relativeHeight="251622400" behindDoc="0" locked="0" layoutInCell="1" allowOverlap="1" wp14:anchorId="5B597C6A" wp14:editId="3FCD3354">
            <wp:simplePos x="0" y="0"/>
            <wp:positionH relativeFrom="column">
              <wp:posOffset>2959100</wp:posOffset>
            </wp:positionH>
            <wp:positionV relativeFrom="paragraph">
              <wp:posOffset>42545</wp:posOffset>
            </wp:positionV>
            <wp:extent cx="2004060" cy="1228090"/>
            <wp:effectExtent l="0" t="0" r="0" b="0"/>
            <wp:wrapSquare wrapText="bothSides"/>
            <wp:docPr id="4" name="图片 1" descr="@@@386aaf48-6bc8-4934-a6bb-47ef3d2b0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86aaf48-6bc8-4934-a6bb-47ef3d2b0faa"/>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0"/>
                      <a:ext cx="2004060" cy="1228090"/>
                    </a:xfrm>
                    <a:prstGeom prst="rect">
                      <a:avLst/>
                    </a:prstGeom>
                  </pic:spPr>
                </pic:pic>
              </a:graphicData>
            </a:graphic>
          </wp:anchor>
        </w:drawing>
      </w:r>
      <w:r>
        <w:rPr>
          <w:rFonts w:hint="eastAsia"/>
          <w:szCs w:val="18"/>
        </w:rPr>
        <w:t>1</w:t>
      </w:r>
      <w:r>
        <w:rPr>
          <w:rFonts w:ascii="华文中宋" w:eastAsia="华文中宋" w:hAnsi="华文中宋" w:cs="黑体" w:hint="eastAsia"/>
          <w:color w:val="000000"/>
          <w:szCs w:val="21"/>
          <w:lang w:bidi="ar"/>
        </w:rPr>
        <w:t>．</w:t>
      </w:r>
      <w:r>
        <w:rPr>
          <w:rFonts w:hint="eastAsia"/>
          <w:szCs w:val="21"/>
        </w:rPr>
        <w:t xml:space="preserve"> </w:t>
      </w:r>
      <w:bookmarkEnd w:id="9"/>
      <w:r>
        <w:rPr>
          <w:rFonts w:eastAsia="华文中宋" w:hint="eastAsia"/>
        </w:rPr>
        <w:t>(</w:t>
      </w:r>
      <w:r>
        <w:rPr>
          <w:rFonts w:eastAsia="华文中宋" w:hint="eastAsia"/>
        </w:rPr>
        <w:t>多选</w:t>
      </w:r>
      <w:r>
        <w:rPr>
          <w:rFonts w:eastAsia="华文中宋" w:hint="eastAsia"/>
        </w:rPr>
        <w:t>)</w:t>
      </w:r>
      <w:r>
        <w:rPr>
          <w:rFonts w:eastAsia="华文中宋"/>
        </w:rPr>
        <w:t>如图所示</w:t>
      </w:r>
      <w:r>
        <w:rPr>
          <w:rFonts w:eastAsia="华文中宋" w:hint="eastAsia"/>
        </w:rPr>
        <w:t>为</w:t>
      </w:r>
      <w:r>
        <w:rPr>
          <w:rFonts w:eastAsia="华文中宋"/>
          <w:szCs w:val="21"/>
        </w:rPr>
        <w:t>F1</w:t>
      </w:r>
      <w:r>
        <w:rPr>
          <w:rFonts w:eastAsia="华文中宋" w:hint="eastAsia"/>
        </w:rPr>
        <w:t>赛车的“上”字形</w:t>
      </w:r>
      <w:r>
        <w:rPr>
          <w:rFonts w:eastAsia="华文中宋"/>
        </w:rPr>
        <w:t>赛道</w:t>
      </w:r>
      <w:r>
        <w:rPr>
          <w:rFonts w:eastAsia="华文中宋" w:hint="eastAsia"/>
        </w:rPr>
        <w:t>示意图，</w:t>
      </w:r>
      <w:r>
        <w:rPr>
          <w:rFonts w:eastAsia="华文中宋"/>
        </w:rPr>
        <w:t>赛车</w:t>
      </w:r>
      <w:r>
        <w:rPr>
          <w:rFonts w:ascii="Book Antiqua" w:eastAsia="华文中宋" w:hAnsi="Book Antiqua" w:cs="Book Antiqua" w:hint="eastAsia"/>
          <w:i/>
          <w:iCs/>
        </w:rPr>
        <w:t>______</w:t>
      </w:r>
      <w:r>
        <w:rPr>
          <w:rFonts w:eastAsia="华文中宋"/>
        </w:rPr>
        <w:t>。</w:t>
      </w:r>
    </w:p>
    <w:p w14:paraId="37B20BEB" w14:textId="77777777" w:rsidR="00856414" w:rsidRDefault="00000000">
      <w:pPr>
        <w:adjustRightInd w:val="0"/>
        <w:snapToGrid w:val="0"/>
        <w:spacing w:line="276" w:lineRule="auto"/>
        <w:ind w:firstLineChars="200" w:firstLine="420"/>
        <w:jc w:val="left"/>
        <w:textAlignment w:val="center"/>
        <w:rPr>
          <w:rFonts w:eastAsia="华文中宋"/>
        </w:rPr>
      </w:pPr>
      <w:r>
        <w:rPr>
          <w:rFonts w:eastAsia="华文中宋"/>
        </w:rPr>
        <w:t>A</w:t>
      </w:r>
      <w:r>
        <w:rPr>
          <w:rFonts w:eastAsia="华文中宋"/>
        </w:rPr>
        <w:t>．</w:t>
      </w:r>
      <w:bookmarkStart w:id="10" w:name="OLE_LINK6"/>
      <w:r>
        <w:rPr>
          <w:rFonts w:eastAsia="华文中宋" w:hint="eastAsia"/>
        </w:rPr>
        <w:t>一定可</w:t>
      </w:r>
      <w:r>
        <w:rPr>
          <w:rFonts w:eastAsia="华文中宋"/>
        </w:rPr>
        <w:t>看</w:t>
      </w:r>
      <w:bookmarkEnd w:id="10"/>
      <w:r>
        <w:rPr>
          <w:rFonts w:eastAsia="华文中宋"/>
        </w:rPr>
        <w:t>作质点</w:t>
      </w:r>
    </w:p>
    <w:p w14:paraId="448000ED" w14:textId="77777777" w:rsidR="00856414" w:rsidRDefault="00000000">
      <w:pPr>
        <w:adjustRightInd w:val="0"/>
        <w:snapToGrid w:val="0"/>
        <w:spacing w:line="276" w:lineRule="auto"/>
        <w:ind w:firstLineChars="200" w:firstLine="420"/>
        <w:jc w:val="left"/>
        <w:textAlignment w:val="center"/>
        <w:rPr>
          <w:rFonts w:eastAsia="华文中宋"/>
        </w:rPr>
      </w:pPr>
      <w:r>
        <w:rPr>
          <w:rFonts w:eastAsia="华文中宋"/>
        </w:rPr>
        <w:t>B</w:t>
      </w:r>
      <w:r>
        <w:rPr>
          <w:rFonts w:eastAsia="华文中宋"/>
        </w:rPr>
        <w:t>．拐弯</w:t>
      </w:r>
      <w:r>
        <w:rPr>
          <w:rFonts w:eastAsia="华文中宋" w:hint="eastAsia"/>
        </w:rPr>
        <w:t>时</w:t>
      </w:r>
      <w:r>
        <w:rPr>
          <w:rFonts w:eastAsia="华文中宋"/>
        </w:rPr>
        <w:t>速度不变</w:t>
      </w:r>
    </w:p>
    <w:p w14:paraId="7DB053AB" w14:textId="77777777" w:rsidR="00856414" w:rsidRDefault="00000000">
      <w:pPr>
        <w:adjustRightInd w:val="0"/>
        <w:snapToGrid w:val="0"/>
        <w:spacing w:line="276" w:lineRule="auto"/>
        <w:ind w:firstLineChars="200" w:firstLine="420"/>
        <w:jc w:val="left"/>
        <w:textAlignment w:val="center"/>
        <w:rPr>
          <w:rFonts w:eastAsia="华文中宋"/>
        </w:rPr>
      </w:pPr>
      <w:r>
        <w:rPr>
          <w:rFonts w:eastAsia="华文中宋"/>
        </w:rPr>
        <w:t>C</w:t>
      </w:r>
      <w:r>
        <w:rPr>
          <w:rFonts w:eastAsia="华文中宋"/>
        </w:rPr>
        <w:t>．运动一周位移为零</w:t>
      </w:r>
    </w:p>
    <w:p w14:paraId="7086C393" w14:textId="77777777" w:rsidR="00856414" w:rsidRDefault="00000000">
      <w:pPr>
        <w:adjustRightInd w:val="0"/>
        <w:snapToGrid w:val="0"/>
        <w:spacing w:line="276" w:lineRule="auto"/>
        <w:ind w:firstLineChars="200" w:firstLine="420"/>
        <w:jc w:val="left"/>
        <w:textAlignment w:val="center"/>
        <w:rPr>
          <w:rFonts w:eastAsia="华文中宋"/>
        </w:rPr>
      </w:pPr>
      <w:r>
        <w:rPr>
          <w:rFonts w:eastAsia="华文中宋"/>
        </w:rPr>
        <w:t>D</w:t>
      </w:r>
      <w:bookmarkStart w:id="11" w:name="OLE_LINK29"/>
      <w:r>
        <w:rPr>
          <w:rFonts w:eastAsia="华文中宋"/>
        </w:rPr>
        <w:t>．</w:t>
      </w:r>
      <w:bookmarkEnd w:id="11"/>
      <w:r>
        <w:rPr>
          <w:rFonts w:eastAsia="华文中宋"/>
        </w:rPr>
        <w:t>运动一周</w:t>
      </w:r>
      <w:r>
        <w:rPr>
          <w:rFonts w:eastAsia="华文中宋" w:hint="eastAsia"/>
        </w:rPr>
        <w:t>平均速度</w:t>
      </w:r>
      <w:r>
        <w:rPr>
          <w:rFonts w:eastAsia="华文中宋"/>
        </w:rPr>
        <w:t>为零</w:t>
      </w:r>
    </w:p>
    <w:p w14:paraId="7D09D35D" w14:textId="77777777" w:rsidR="00856414" w:rsidRDefault="00856414">
      <w:pPr>
        <w:adjustRightInd w:val="0"/>
        <w:snapToGrid w:val="0"/>
        <w:spacing w:line="276" w:lineRule="auto"/>
        <w:ind w:firstLineChars="200" w:firstLine="420"/>
        <w:jc w:val="left"/>
        <w:textAlignment w:val="center"/>
        <w:rPr>
          <w:rFonts w:eastAsia="华文中宋"/>
        </w:rPr>
      </w:pPr>
    </w:p>
    <w:p w14:paraId="7CFE8573" w14:textId="77777777" w:rsidR="00856414" w:rsidRDefault="00000000">
      <w:pPr>
        <w:spacing w:line="276" w:lineRule="auto"/>
        <w:ind w:left="420" w:hangingChars="200" w:hanging="420"/>
        <w:jc w:val="left"/>
        <w:textAlignment w:val="center"/>
        <w:rPr>
          <w:rFonts w:eastAsia="华文中宋"/>
        </w:rPr>
      </w:pPr>
      <w:r>
        <w:rPr>
          <w:rFonts w:eastAsia="华文中宋" w:hint="eastAsia"/>
        </w:rPr>
        <w:t>2</w:t>
      </w:r>
      <w:r>
        <w:rPr>
          <w:rFonts w:eastAsia="华文中宋" w:hint="eastAsia"/>
        </w:rPr>
        <w:t>．</w:t>
      </w:r>
      <w:r>
        <w:rPr>
          <w:rFonts w:eastAsia="华文中宋" w:hint="eastAsia"/>
        </w:rPr>
        <w:t xml:space="preserve"> </w:t>
      </w:r>
      <w:r>
        <w:rPr>
          <w:rFonts w:eastAsia="华文中宋"/>
        </w:rPr>
        <w:t>赛车采用的是后轮驱动系统，</w:t>
      </w:r>
      <w:r>
        <w:rPr>
          <w:rFonts w:eastAsia="华文中宋" w:hint="eastAsia"/>
        </w:rPr>
        <w:t>起动</w:t>
      </w:r>
      <w:r>
        <w:rPr>
          <w:rFonts w:eastAsia="华文中宋"/>
        </w:rPr>
        <w:t>时</w:t>
      </w:r>
      <w:r>
        <w:rPr>
          <w:rFonts w:eastAsia="华文中宋" w:hint="eastAsia"/>
        </w:rPr>
        <w:t>后轮和前轮对地面的摩擦力方向分别为</w:t>
      </w:r>
      <w:r>
        <w:rPr>
          <w:rFonts w:eastAsia="华文中宋"/>
        </w:rPr>
        <w:t>______</w:t>
      </w:r>
      <w:r>
        <w:rPr>
          <w:rFonts w:eastAsia="华文中宋"/>
        </w:rPr>
        <w:t>。</w:t>
      </w:r>
    </w:p>
    <w:p w14:paraId="4B5297EB" w14:textId="77777777" w:rsidR="00856414" w:rsidRDefault="00000000">
      <w:pPr>
        <w:adjustRightInd w:val="0"/>
        <w:snapToGrid w:val="0"/>
        <w:spacing w:line="276" w:lineRule="auto"/>
        <w:ind w:firstLineChars="200" w:firstLine="420"/>
        <w:jc w:val="left"/>
        <w:textAlignment w:val="center"/>
        <w:rPr>
          <w:rFonts w:eastAsia="华文中宋"/>
        </w:rPr>
      </w:pPr>
      <w:r>
        <w:rPr>
          <w:rFonts w:eastAsia="华文中宋"/>
        </w:rPr>
        <w:t>A</w:t>
      </w:r>
      <w:r>
        <w:rPr>
          <w:rFonts w:eastAsia="华文中宋"/>
        </w:rPr>
        <w:t>．</w:t>
      </w:r>
      <w:r>
        <w:rPr>
          <w:rFonts w:eastAsia="华文中宋" w:hint="eastAsia"/>
        </w:rPr>
        <w:t>向前、向前</w:t>
      </w:r>
      <w:r>
        <w:rPr>
          <w:rFonts w:eastAsia="华文中宋" w:hint="eastAsia"/>
        </w:rPr>
        <w:tab/>
      </w:r>
      <w:r>
        <w:rPr>
          <w:rFonts w:eastAsia="华文中宋"/>
        </w:rPr>
        <w:t>B</w:t>
      </w:r>
      <w:r>
        <w:rPr>
          <w:rFonts w:eastAsia="华文中宋"/>
        </w:rPr>
        <w:t>．</w:t>
      </w:r>
      <w:r>
        <w:rPr>
          <w:rFonts w:eastAsia="华文中宋" w:hint="eastAsia"/>
        </w:rPr>
        <w:t>向后、向后</w:t>
      </w:r>
      <w:r>
        <w:rPr>
          <w:rFonts w:eastAsia="华文中宋"/>
        </w:rPr>
        <w:tab/>
        <w:t>C</w:t>
      </w:r>
      <w:r>
        <w:rPr>
          <w:rFonts w:eastAsia="华文中宋"/>
        </w:rPr>
        <w:t>．</w:t>
      </w:r>
      <w:r>
        <w:rPr>
          <w:rFonts w:eastAsia="华文中宋" w:hint="eastAsia"/>
        </w:rPr>
        <w:t>向前、向后</w:t>
      </w:r>
      <w:r>
        <w:rPr>
          <w:rFonts w:eastAsia="华文中宋" w:hint="eastAsia"/>
        </w:rPr>
        <w:tab/>
      </w:r>
      <w:r>
        <w:rPr>
          <w:rFonts w:eastAsia="华文中宋"/>
        </w:rPr>
        <w:t>D</w:t>
      </w:r>
      <w:r>
        <w:rPr>
          <w:rFonts w:eastAsia="华文中宋"/>
        </w:rPr>
        <w:t>．</w:t>
      </w:r>
      <w:r>
        <w:rPr>
          <w:rFonts w:eastAsia="华文中宋" w:hint="eastAsia"/>
        </w:rPr>
        <w:t>向后、向前</w:t>
      </w:r>
    </w:p>
    <w:p w14:paraId="3A9AF80D" w14:textId="77777777" w:rsidR="00856414" w:rsidRDefault="00856414">
      <w:pPr>
        <w:adjustRightInd w:val="0"/>
        <w:snapToGrid w:val="0"/>
        <w:spacing w:line="276" w:lineRule="auto"/>
        <w:ind w:firstLineChars="200" w:firstLine="420"/>
        <w:jc w:val="left"/>
        <w:textAlignment w:val="center"/>
        <w:rPr>
          <w:rFonts w:eastAsia="华文中宋"/>
        </w:rPr>
      </w:pPr>
    </w:p>
    <w:p w14:paraId="662AD0DB" w14:textId="77777777" w:rsidR="00856414" w:rsidRDefault="00000000">
      <w:pPr>
        <w:spacing w:line="276" w:lineRule="auto"/>
        <w:ind w:left="420" w:hangingChars="200" w:hanging="420"/>
        <w:jc w:val="left"/>
        <w:textAlignment w:val="center"/>
        <w:rPr>
          <w:rFonts w:eastAsia="华文中宋"/>
        </w:rPr>
      </w:pPr>
      <w:r>
        <w:rPr>
          <w:rFonts w:eastAsia="华文中宋" w:hint="eastAsia"/>
          <w:szCs w:val="21"/>
        </w:rPr>
        <w:t>3</w:t>
      </w:r>
      <w:r>
        <w:rPr>
          <w:rFonts w:eastAsia="华文中宋" w:hint="eastAsia"/>
          <w:szCs w:val="21"/>
        </w:rPr>
        <w:t>．</w:t>
      </w:r>
      <w:r>
        <w:rPr>
          <w:rFonts w:eastAsia="华文中宋" w:hint="eastAsia"/>
        </w:rPr>
        <w:t xml:space="preserve"> </w:t>
      </w:r>
      <w:r>
        <w:rPr>
          <w:rFonts w:eastAsia="华文中宋"/>
        </w:rPr>
        <w:t>某弯道倾角为</w:t>
      </w:r>
      <w:r>
        <w:rPr>
          <w:rFonts w:eastAsia="华文中宋"/>
          <w:i/>
          <w:iCs/>
        </w:rPr>
        <w:t>θ</w:t>
      </w:r>
      <w:r>
        <w:rPr>
          <w:rFonts w:eastAsia="华文中宋"/>
        </w:rPr>
        <w:t>，赛车</w:t>
      </w:r>
      <w:r>
        <w:rPr>
          <w:rFonts w:eastAsia="华文中宋" w:hint="eastAsia"/>
        </w:rPr>
        <w:t>转弯</w:t>
      </w:r>
      <w:r>
        <w:rPr>
          <w:rFonts w:eastAsia="华文中宋"/>
        </w:rPr>
        <w:t>半径为</w:t>
      </w:r>
      <w:r>
        <w:rPr>
          <w:rFonts w:eastAsia="华文中宋"/>
          <w:i/>
          <w:iCs/>
        </w:rPr>
        <w:t>r</w:t>
      </w:r>
      <w:r>
        <w:rPr>
          <w:rFonts w:eastAsia="华文中宋" w:hint="eastAsia"/>
        </w:rPr>
        <w:t>，若赛车无</w:t>
      </w:r>
      <w:r>
        <w:rPr>
          <w:rFonts w:eastAsia="华文中宋"/>
        </w:rPr>
        <w:t>侧向</w:t>
      </w:r>
      <w:r>
        <w:rPr>
          <w:rFonts w:eastAsia="华文中宋" w:hint="eastAsia"/>
        </w:rPr>
        <w:t>滑动趋势，则其</w:t>
      </w:r>
      <w:r>
        <w:rPr>
          <w:rFonts w:eastAsia="华文中宋"/>
        </w:rPr>
        <w:t>速度</w:t>
      </w:r>
      <w:r>
        <w:rPr>
          <w:rFonts w:eastAsia="华文中宋" w:hint="eastAsia"/>
        </w:rPr>
        <w:t>大小</w:t>
      </w:r>
      <w:r>
        <w:rPr>
          <w:rFonts w:ascii="Book Antiqua" w:eastAsia="华文中宋" w:hAnsi="Book Antiqua" w:cs="Book Antiqua"/>
          <w:i/>
          <w:iCs/>
        </w:rPr>
        <w:t>v</w:t>
      </w:r>
      <w:bookmarkStart w:id="12" w:name="OLE_LINK1"/>
      <w:r>
        <w:rPr>
          <w:rFonts w:ascii="Book Antiqua" w:eastAsia="华文中宋" w:hAnsi="Book Antiqua" w:cs="Book Antiqua" w:hint="eastAsia"/>
        </w:rPr>
        <w:t>为</w:t>
      </w:r>
      <w:r>
        <w:rPr>
          <w:rFonts w:ascii="Book Antiqua" w:eastAsia="华文中宋" w:hAnsi="Book Antiqua" w:cs="Book Antiqua" w:hint="eastAsia"/>
          <w:i/>
          <w:iCs/>
        </w:rPr>
        <w:t>______</w:t>
      </w:r>
      <w:r>
        <w:rPr>
          <w:rFonts w:eastAsia="华文中宋"/>
        </w:rPr>
        <w:t>。</w:t>
      </w:r>
      <w:bookmarkStart w:id="13" w:name="OLE_LINK45"/>
      <w:bookmarkEnd w:id="12"/>
      <w:r>
        <w:rPr>
          <w:rFonts w:eastAsia="华文中宋" w:hint="eastAsia"/>
        </w:rPr>
        <w:t>(</w:t>
      </w:r>
      <w:r>
        <w:rPr>
          <w:rFonts w:eastAsia="华文中宋" w:hint="eastAsia"/>
        </w:rPr>
        <w:t>重力加速度大小为</w:t>
      </w:r>
      <w:r>
        <w:rPr>
          <w:rFonts w:eastAsia="华文中宋" w:hint="eastAsia"/>
          <w:i/>
          <w:iCs/>
        </w:rPr>
        <w:t>g</w:t>
      </w:r>
      <w:r>
        <w:rPr>
          <w:rFonts w:eastAsia="华文中宋" w:hint="eastAsia"/>
        </w:rPr>
        <w:t>)</w:t>
      </w:r>
      <w:bookmarkEnd w:id="13"/>
    </w:p>
    <w:p w14:paraId="139B3C00" w14:textId="77777777" w:rsidR="00856414" w:rsidRDefault="00856414">
      <w:pPr>
        <w:spacing w:line="276" w:lineRule="auto"/>
        <w:ind w:left="420" w:hangingChars="200" w:hanging="420"/>
        <w:jc w:val="left"/>
        <w:textAlignment w:val="center"/>
        <w:rPr>
          <w:rFonts w:eastAsia="华文中宋"/>
        </w:rPr>
      </w:pPr>
    </w:p>
    <w:p w14:paraId="455988B1" w14:textId="77777777" w:rsidR="00856414" w:rsidRDefault="00000000">
      <w:pPr>
        <w:tabs>
          <w:tab w:val="right" w:pos="8306"/>
        </w:tabs>
        <w:adjustRightInd w:val="0"/>
        <w:snapToGrid w:val="0"/>
        <w:spacing w:line="276" w:lineRule="auto"/>
        <w:ind w:left="420" w:hangingChars="200" w:hanging="420"/>
        <w:rPr>
          <w:rFonts w:eastAsia="华文中宋"/>
        </w:rPr>
      </w:pPr>
      <w:r>
        <w:rPr>
          <w:rFonts w:hint="eastAsia"/>
          <w:szCs w:val="18"/>
        </w:rPr>
        <w:t>4</w:t>
      </w:r>
      <w:r>
        <w:rPr>
          <w:rFonts w:ascii="华文中宋" w:eastAsia="华文中宋" w:hAnsi="华文中宋" w:cs="黑体" w:hint="eastAsia"/>
          <w:color w:val="000000"/>
          <w:szCs w:val="21"/>
          <w:lang w:bidi="ar"/>
        </w:rPr>
        <w:t xml:space="preserve">． </w:t>
      </w:r>
      <w:r>
        <w:rPr>
          <w:rFonts w:eastAsia="华文中宋"/>
        </w:rPr>
        <w:t>直线加速赛</w:t>
      </w:r>
      <w:r>
        <w:rPr>
          <w:rFonts w:eastAsia="华文中宋" w:hint="eastAsia"/>
        </w:rPr>
        <w:t>采用全长</w:t>
      </w:r>
      <w:r>
        <w:rPr>
          <w:rFonts w:eastAsia="华文中宋"/>
        </w:rPr>
        <w:t>1500m</w:t>
      </w:r>
      <w:r>
        <w:rPr>
          <w:rFonts w:eastAsia="华文中宋" w:hint="eastAsia"/>
        </w:rPr>
        <w:t>的</w:t>
      </w:r>
      <w:r>
        <w:rPr>
          <w:rFonts w:eastAsia="华文中宋"/>
        </w:rPr>
        <w:t>直线跑道。在</w:t>
      </w:r>
      <w:r>
        <w:rPr>
          <w:rFonts w:eastAsia="华文中宋" w:hint="eastAsia"/>
        </w:rPr>
        <w:t>1/4</w:t>
      </w:r>
      <w:r>
        <w:rPr>
          <w:rFonts w:eastAsia="华文中宋"/>
        </w:rPr>
        <w:t>英里</w:t>
      </w:r>
      <w:r>
        <w:rPr>
          <w:rFonts w:eastAsia="华文中宋" w:hint="eastAsia"/>
        </w:rPr>
        <w:t>的</w:t>
      </w:r>
      <w:r>
        <w:rPr>
          <w:rFonts w:eastAsia="华文中宋"/>
        </w:rPr>
        <w:t>直线加速比赛中，某辆赛车</w:t>
      </w:r>
      <w:r>
        <w:rPr>
          <w:rFonts w:eastAsia="华文中宋" w:hint="eastAsia"/>
        </w:rPr>
        <w:t>从静止起动，</w:t>
      </w:r>
      <w:r>
        <w:rPr>
          <w:rFonts w:eastAsia="华文中宋"/>
        </w:rPr>
        <w:t>跑完</w:t>
      </w:r>
      <w:r>
        <w:rPr>
          <w:rFonts w:eastAsia="华文中宋" w:hint="eastAsia"/>
        </w:rPr>
        <w:t>1/4</w:t>
      </w:r>
      <w:r>
        <w:rPr>
          <w:rFonts w:eastAsia="华文中宋"/>
        </w:rPr>
        <w:t>英里</w:t>
      </w:r>
      <w:r>
        <w:rPr>
          <w:rFonts w:eastAsia="华文中宋" w:hint="eastAsia"/>
        </w:rPr>
        <w:t>(</w:t>
      </w:r>
      <w:r>
        <w:rPr>
          <w:rFonts w:eastAsia="华文中宋"/>
        </w:rPr>
        <w:t>约</w:t>
      </w:r>
      <w:r>
        <w:rPr>
          <w:rFonts w:eastAsia="华文中宋"/>
        </w:rPr>
        <w:t>402m</w:t>
      </w:r>
      <w:r>
        <w:rPr>
          <w:rFonts w:eastAsia="华文中宋" w:hint="eastAsia"/>
        </w:rPr>
        <w:t>)</w:t>
      </w:r>
      <w:r>
        <w:rPr>
          <w:rFonts w:eastAsia="华文中宋" w:hint="eastAsia"/>
        </w:rPr>
        <w:t>所用的时间</w:t>
      </w:r>
      <w:r>
        <w:rPr>
          <w:rFonts w:eastAsia="华文中宋"/>
        </w:rPr>
        <w:t>仅为</w:t>
      </w:r>
      <w:r>
        <w:rPr>
          <w:rFonts w:eastAsia="华文中宋"/>
        </w:rPr>
        <w:t>3.8s</w:t>
      </w:r>
      <w:r>
        <w:rPr>
          <w:rFonts w:eastAsia="华文中宋"/>
        </w:rPr>
        <w:t>，尾速</w:t>
      </w:r>
      <w:r>
        <w:rPr>
          <w:rFonts w:eastAsia="华文中宋" w:hint="eastAsia"/>
        </w:rPr>
        <w:t>达到</w:t>
      </w:r>
      <w:r>
        <w:rPr>
          <w:rFonts w:eastAsia="华文中宋"/>
        </w:rPr>
        <w:t>523km/h</w:t>
      </w:r>
      <w:r>
        <w:rPr>
          <w:rFonts w:eastAsia="华文中宋"/>
        </w:rPr>
        <w:t>。</w:t>
      </w:r>
    </w:p>
    <w:p w14:paraId="16DDCD17" w14:textId="77777777" w:rsidR="00856414" w:rsidRDefault="00000000">
      <w:pPr>
        <w:tabs>
          <w:tab w:val="right" w:pos="8306"/>
        </w:tabs>
        <w:spacing w:line="276" w:lineRule="auto"/>
        <w:ind w:left="420"/>
        <w:rPr>
          <w:rFonts w:eastAsia="华文中宋"/>
          <w:szCs w:val="20"/>
        </w:rPr>
      </w:pPr>
      <w:r>
        <w:rPr>
          <w:rFonts w:eastAsia="华文中宋" w:hint="eastAsia"/>
          <w:szCs w:val="21"/>
        </w:rPr>
        <w:t>(1)</w:t>
      </w:r>
      <w:r>
        <w:rPr>
          <w:rFonts w:eastAsia="华文中宋" w:hint="eastAsia"/>
        </w:rPr>
        <w:t>(</w:t>
      </w:r>
      <w:r>
        <w:rPr>
          <w:rFonts w:eastAsia="华文中宋" w:hint="eastAsia"/>
        </w:rPr>
        <w:t>论证</w:t>
      </w:r>
      <w:r>
        <w:rPr>
          <w:rFonts w:eastAsia="华文中宋" w:hint="eastAsia"/>
        </w:rPr>
        <w:t>)</w:t>
      </w:r>
      <w:r>
        <w:rPr>
          <w:rFonts w:eastAsia="华文中宋" w:hint="eastAsia"/>
        </w:rPr>
        <w:t>有同学认为该赛车的运动为匀加速直线运动，请通过计算论证该观点是否正确。</w:t>
      </w:r>
    </w:p>
    <w:p w14:paraId="56119637" w14:textId="77777777" w:rsidR="00856414" w:rsidRDefault="00000000">
      <w:pPr>
        <w:tabs>
          <w:tab w:val="right" w:pos="8306"/>
        </w:tabs>
        <w:spacing w:line="276" w:lineRule="auto"/>
        <w:ind w:left="420"/>
        <w:rPr>
          <w:rFonts w:eastAsia="华文中宋"/>
        </w:rPr>
      </w:pPr>
      <w:r>
        <w:rPr>
          <w:rFonts w:eastAsia="华文中宋" w:hint="eastAsia"/>
          <w:szCs w:val="21"/>
        </w:rPr>
        <w:t>(2)(</w:t>
      </w:r>
      <w:r>
        <w:rPr>
          <w:rFonts w:eastAsia="华文中宋" w:hint="eastAsia"/>
          <w:szCs w:val="21"/>
        </w:rPr>
        <w:t>计算</w:t>
      </w:r>
      <w:r>
        <w:rPr>
          <w:rFonts w:eastAsia="华文中宋" w:hint="eastAsia"/>
          <w:szCs w:val="21"/>
        </w:rPr>
        <w:t>)</w:t>
      </w:r>
      <w:r>
        <w:rPr>
          <w:rFonts w:eastAsia="华文中宋" w:hint="eastAsia"/>
          <w:szCs w:val="21"/>
        </w:rPr>
        <w:t>赛车</w:t>
      </w:r>
      <w:r>
        <w:rPr>
          <w:rFonts w:eastAsia="华文中宋"/>
        </w:rPr>
        <w:t>跑完</w:t>
      </w:r>
      <w:r>
        <w:rPr>
          <w:rFonts w:eastAsia="华文中宋" w:hint="eastAsia"/>
        </w:rPr>
        <w:t>1/4</w:t>
      </w:r>
      <w:r>
        <w:rPr>
          <w:rFonts w:eastAsia="华文中宋"/>
        </w:rPr>
        <w:t>英里</w:t>
      </w:r>
      <w:r>
        <w:rPr>
          <w:rFonts w:eastAsia="华文中宋" w:hint="eastAsia"/>
        </w:rPr>
        <w:t>后立即制动。</w:t>
      </w:r>
      <w:r>
        <w:rPr>
          <w:rFonts w:eastAsia="华文中宋"/>
        </w:rPr>
        <w:t>若用传统刹车</w:t>
      </w:r>
      <w:r>
        <w:rPr>
          <w:rFonts w:eastAsia="华文中宋" w:hint="eastAsia"/>
        </w:rPr>
        <w:t>系统</w:t>
      </w:r>
      <w:r>
        <w:rPr>
          <w:rFonts w:eastAsia="华文中宋"/>
        </w:rPr>
        <w:t>，平均制动力约为车重的</w:t>
      </w:r>
      <w:r>
        <w:rPr>
          <w:rFonts w:eastAsia="华文中宋"/>
        </w:rPr>
        <w:t>0.6</w:t>
      </w:r>
      <w:r>
        <w:rPr>
          <w:rFonts w:eastAsia="华文中宋"/>
        </w:rPr>
        <w:t>倍。通过计算判断</w:t>
      </w:r>
      <w:r>
        <w:rPr>
          <w:rFonts w:eastAsia="华文中宋" w:hint="eastAsia"/>
        </w:rPr>
        <w:t>采用</w:t>
      </w:r>
      <w:r>
        <w:rPr>
          <w:rFonts w:eastAsia="华文中宋"/>
        </w:rPr>
        <w:t>传统刹车</w:t>
      </w:r>
      <w:r>
        <w:rPr>
          <w:rFonts w:eastAsia="华文中宋" w:hint="eastAsia"/>
        </w:rPr>
        <w:t>系统</w:t>
      </w:r>
      <w:r>
        <w:rPr>
          <w:rFonts w:eastAsia="华文中宋"/>
        </w:rPr>
        <w:t>是否合理。</w:t>
      </w:r>
      <w:r>
        <w:rPr>
          <w:rFonts w:eastAsia="华文中宋" w:hint="eastAsia"/>
        </w:rPr>
        <w:t>(</w:t>
      </w:r>
      <w:r>
        <w:rPr>
          <w:rFonts w:eastAsia="华文中宋" w:hint="eastAsia"/>
        </w:rPr>
        <w:t>重力加速度大小</w:t>
      </w:r>
      <w:r>
        <w:rPr>
          <w:rFonts w:eastAsia="华文中宋"/>
          <w:i/>
          <w:iCs/>
        </w:rPr>
        <w:t>g</w:t>
      </w:r>
      <w:r>
        <w:rPr>
          <w:rFonts w:eastAsia="华文中宋"/>
        </w:rPr>
        <w:t>取</w:t>
      </w:r>
      <w:r>
        <w:rPr>
          <w:rFonts w:eastAsia="华文中宋"/>
        </w:rPr>
        <w:t>10m/s</w:t>
      </w:r>
      <w:r>
        <w:rPr>
          <w:rFonts w:eastAsia="华文中宋"/>
          <w:vertAlign w:val="superscript"/>
        </w:rPr>
        <w:t>2</w:t>
      </w:r>
      <w:r>
        <w:rPr>
          <w:rFonts w:eastAsia="华文中宋" w:hint="eastAsia"/>
        </w:rPr>
        <w:t>)</w:t>
      </w:r>
    </w:p>
    <w:p w14:paraId="7BBC91EB" w14:textId="77777777" w:rsidR="00856414" w:rsidRDefault="00856414">
      <w:pPr>
        <w:tabs>
          <w:tab w:val="right" w:pos="8306"/>
        </w:tabs>
        <w:spacing w:line="276" w:lineRule="auto"/>
        <w:ind w:leftChars="200" w:left="420"/>
        <w:rPr>
          <w:rFonts w:eastAsia="华文中宋"/>
        </w:rPr>
      </w:pPr>
    </w:p>
    <w:p w14:paraId="0C36F1B0" w14:textId="77777777" w:rsidR="00856414" w:rsidRDefault="00000000">
      <w:pPr>
        <w:adjustRightInd w:val="0"/>
        <w:snapToGrid w:val="0"/>
        <w:spacing w:line="276" w:lineRule="auto"/>
        <w:ind w:left="420" w:hangingChars="200" w:hanging="420"/>
        <w:jc w:val="left"/>
        <w:textAlignment w:val="center"/>
        <w:rPr>
          <w:rFonts w:eastAsia="华文中宋"/>
        </w:rPr>
      </w:pPr>
      <w:bookmarkStart w:id="14" w:name="_Hlk192940604"/>
      <w:r>
        <w:rPr>
          <w:rFonts w:eastAsia="华文中宋" w:hint="eastAsia"/>
        </w:rPr>
        <w:t>5</w:t>
      </w:r>
      <w:r>
        <w:rPr>
          <w:rFonts w:eastAsia="华文中宋" w:hint="eastAsia"/>
        </w:rPr>
        <w:t>．</w:t>
      </w:r>
      <w:r>
        <w:rPr>
          <w:rFonts w:eastAsia="华文中宋" w:hint="eastAsia"/>
        </w:rPr>
        <w:t xml:space="preserve"> </w:t>
      </w:r>
      <w:bookmarkEnd w:id="14"/>
      <w:r>
        <w:rPr>
          <w:rFonts w:eastAsia="华文中宋" w:hint="eastAsia"/>
        </w:rPr>
        <w:t>狭义相对论告诉我们，长度收缩也是相对的。一辆赛车在赛道上飞驰，</w:t>
      </w:r>
      <w:r>
        <w:rPr>
          <w:rFonts w:ascii="Book Antiqua" w:eastAsia="华文中宋" w:hAnsi="Book Antiqua" w:cs="Book Antiqua" w:hint="eastAsia"/>
          <w:i/>
          <w:iCs/>
        </w:rPr>
        <w:t>______</w:t>
      </w:r>
      <w:r>
        <w:rPr>
          <w:rFonts w:eastAsia="华文中宋"/>
        </w:rPr>
        <w:t>。</w:t>
      </w:r>
    </w:p>
    <w:p w14:paraId="32E2B698" w14:textId="77777777" w:rsidR="00856414" w:rsidRDefault="00000000">
      <w:pPr>
        <w:adjustRightInd w:val="0"/>
        <w:snapToGrid w:val="0"/>
        <w:spacing w:line="276" w:lineRule="auto"/>
        <w:ind w:firstLineChars="200" w:firstLine="420"/>
        <w:jc w:val="left"/>
        <w:textAlignment w:val="center"/>
        <w:rPr>
          <w:rFonts w:eastAsia="华文中宋"/>
        </w:rPr>
      </w:pPr>
      <w:r>
        <w:rPr>
          <w:rFonts w:eastAsia="华文中宋"/>
        </w:rPr>
        <w:t>A</w:t>
      </w:r>
      <w:r>
        <w:rPr>
          <w:rFonts w:eastAsia="华文中宋"/>
        </w:rPr>
        <w:t>．</w:t>
      </w:r>
      <w:bookmarkStart w:id="15" w:name="OLE_LINK31"/>
      <w:bookmarkStart w:id="16" w:name="OLE_LINK32"/>
      <w:r>
        <w:rPr>
          <w:rFonts w:eastAsia="华文中宋" w:hint="eastAsia"/>
        </w:rPr>
        <w:t>看台上的观众</w:t>
      </w:r>
      <w:bookmarkEnd w:id="15"/>
      <w:r>
        <w:rPr>
          <w:rFonts w:eastAsia="华文中宋" w:hint="eastAsia"/>
        </w:rPr>
        <w:t>认为赛车变短了，赛车手认为赛道变短了</w:t>
      </w:r>
      <w:bookmarkEnd w:id="16"/>
    </w:p>
    <w:p w14:paraId="3E83ADE6" w14:textId="77777777" w:rsidR="00856414" w:rsidRDefault="00000000">
      <w:pPr>
        <w:adjustRightInd w:val="0"/>
        <w:snapToGrid w:val="0"/>
        <w:spacing w:line="276" w:lineRule="auto"/>
        <w:ind w:firstLineChars="200" w:firstLine="420"/>
        <w:jc w:val="left"/>
        <w:textAlignment w:val="center"/>
        <w:rPr>
          <w:rFonts w:eastAsia="华文中宋"/>
        </w:rPr>
      </w:pPr>
      <w:r>
        <w:rPr>
          <w:rFonts w:eastAsia="华文中宋"/>
        </w:rPr>
        <w:t>B</w:t>
      </w:r>
      <w:r>
        <w:rPr>
          <w:rFonts w:eastAsia="华文中宋"/>
        </w:rPr>
        <w:t>．</w:t>
      </w:r>
      <w:bookmarkStart w:id="17" w:name="OLE_LINK33"/>
      <w:r>
        <w:rPr>
          <w:rFonts w:eastAsia="华文中宋" w:hint="eastAsia"/>
        </w:rPr>
        <w:t>看台上的观众认为赛车变短了，赛车手认为赛道变长了</w:t>
      </w:r>
      <w:bookmarkEnd w:id="17"/>
    </w:p>
    <w:p w14:paraId="5CB331BC" w14:textId="77777777" w:rsidR="00856414" w:rsidRDefault="00000000">
      <w:pPr>
        <w:adjustRightInd w:val="0"/>
        <w:snapToGrid w:val="0"/>
        <w:spacing w:line="276" w:lineRule="auto"/>
        <w:ind w:firstLineChars="200" w:firstLine="420"/>
        <w:jc w:val="left"/>
        <w:textAlignment w:val="center"/>
        <w:rPr>
          <w:rFonts w:eastAsia="华文中宋"/>
        </w:rPr>
      </w:pPr>
      <w:r>
        <w:rPr>
          <w:rFonts w:eastAsia="华文中宋"/>
        </w:rPr>
        <w:t>C</w:t>
      </w:r>
      <w:r>
        <w:rPr>
          <w:rFonts w:eastAsia="华文中宋"/>
        </w:rPr>
        <w:t>．</w:t>
      </w:r>
      <w:r>
        <w:rPr>
          <w:rFonts w:eastAsia="华文中宋" w:hint="eastAsia"/>
        </w:rPr>
        <w:t>看台上的观众认为赛车变长了，赛车手认为赛道变短了</w:t>
      </w:r>
    </w:p>
    <w:p w14:paraId="6187E9B0" w14:textId="77777777" w:rsidR="00856414" w:rsidRDefault="00000000">
      <w:pPr>
        <w:adjustRightInd w:val="0"/>
        <w:snapToGrid w:val="0"/>
        <w:spacing w:line="276" w:lineRule="auto"/>
        <w:ind w:firstLineChars="200" w:firstLine="420"/>
        <w:jc w:val="left"/>
        <w:textAlignment w:val="center"/>
        <w:rPr>
          <w:rFonts w:eastAsia="华文中宋"/>
        </w:rPr>
      </w:pPr>
      <w:r>
        <w:rPr>
          <w:rFonts w:eastAsia="华文中宋"/>
        </w:rPr>
        <w:t>D</w:t>
      </w:r>
      <w:r>
        <w:rPr>
          <w:rFonts w:eastAsia="华文中宋"/>
        </w:rPr>
        <w:t>．</w:t>
      </w:r>
      <w:r>
        <w:rPr>
          <w:rFonts w:eastAsia="华文中宋" w:hint="eastAsia"/>
        </w:rPr>
        <w:t>看台上的观众认为赛车变长了，赛车手认为赛道变长了</w:t>
      </w:r>
    </w:p>
    <w:p w14:paraId="361CF076" w14:textId="77777777" w:rsidR="00856414" w:rsidRDefault="00000000">
      <w:pPr>
        <w:widowControl/>
        <w:jc w:val="left"/>
        <w:rPr>
          <w:rFonts w:ascii="黑体" w:eastAsia="黑体" w:hAnsi="黑体" w:hint="eastAsia"/>
          <w:sz w:val="24"/>
          <w:szCs w:val="21"/>
        </w:rPr>
      </w:pPr>
      <w:r>
        <w:rPr>
          <w:rFonts w:ascii="黑体" w:eastAsia="黑体" w:hAnsi="黑体" w:hint="eastAsia"/>
          <w:sz w:val="24"/>
          <w:szCs w:val="21"/>
        </w:rPr>
        <w:br w:type="page"/>
      </w:r>
    </w:p>
    <w:p w14:paraId="0F41AB72" w14:textId="77777777" w:rsidR="00856414" w:rsidRDefault="00000000">
      <w:pPr>
        <w:adjustRightInd w:val="0"/>
        <w:snapToGrid w:val="0"/>
        <w:spacing w:line="288" w:lineRule="auto"/>
        <w:ind w:left="456" w:hangingChars="190" w:hanging="456"/>
        <w:jc w:val="center"/>
        <w:rPr>
          <w:rFonts w:ascii="黑体" w:eastAsia="黑体" w:hAnsi="黑体" w:hint="eastAsia"/>
          <w:sz w:val="24"/>
          <w:szCs w:val="21"/>
        </w:rPr>
      </w:pPr>
      <w:r>
        <w:rPr>
          <w:rFonts w:ascii="黑体" w:eastAsia="黑体" w:hAnsi="黑体" w:hint="eastAsia"/>
          <w:sz w:val="24"/>
          <w:szCs w:val="21"/>
        </w:rPr>
        <w:lastRenderedPageBreak/>
        <w:t>二 吸管</w:t>
      </w:r>
    </w:p>
    <w:p w14:paraId="655B0051"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ascii="楷体" w:eastAsia="楷体" w:hAnsi="楷体" w:hint="eastAsia"/>
        </w:rPr>
      </w:pPr>
      <w:r>
        <w:rPr>
          <w:rFonts w:ascii="楷体" w:eastAsia="楷体" w:hAnsi="楷体"/>
        </w:rPr>
        <w:t>日常生活中</w:t>
      </w:r>
      <w:r>
        <w:rPr>
          <w:rFonts w:ascii="楷体" w:eastAsia="楷体" w:hAnsi="楷体" w:hint="eastAsia"/>
        </w:rPr>
        <w:t>常见的</w:t>
      </w:r>
      <w:r>
        <w:rPr>
          <w:rFonts w:ascii="楷体" w:eastAsia="楷体" w:hAnsi="楷体"/>
        </w:rPr>
        <w:t>吸管可以用来</w:t>
      </w:r>
      <w:r>
        <w:rPr>
          <w:rFonts w:ascii="楷体" w:eastAsia="楷体" w:hAnsi="楷体" w:hint="eastAsia"/>
        </w:rPr>
        <w:t>完成</w:t>
      </w:r>
      <w:r>
        <w:rPr>
          <w:rFonts w:ascii="楷体" w:eastAsia="楷体" w:hAnsi="楷体"/>
        </w:rPr>
        <w:t>小实验。</w:t>
      </w:r>
    </w:p>
    <w:p w14:paraId="6F27FD56"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0" w:hangingChars="200" w:hanging="420"/>
        <w:jc w:val="left"/>
        <w:rPr>
          <w:rFonts w:eastAsia="华文中宋"/>
        </w:rPr>
      </w:pPr>
      <w:r>
        <w:rPr>
          <w:rFonts w:eastAsia="华文中宋"/>
          <w:noProof/>
        </w:rPr>
        <mc:AlternateContent>
          <mc:Choice Requires="wpg">
            <w:drawing>
              <wp:anchor distT="0" distB="0" distL="114300" distR="114300" simplePos="0" relativeHeight="251623424" behindDoc="0" locked="0" layoutInCell="1" allowOverlap="1" wp14:anchorId="06355086" wp14:editId="3E36E48C">
                <wp:simplePos x="0" y="0"/>
                <wp:positionH relativeFrom="column">
                  <wp:posOffset>3903980</wp:posOffset>
                </wp:positionH>
                <wp:positionV relativeFrom="paragraph">
                  <wp:posOffset>47625</wp:posOffset>
                </wp:positionV>
                <wp:extent cx="1695450" cy="1105535"/>
                <wp:effectExtent l="0" t="0" r="0" b="0"/>
                <wp:wrapSquare wrapText="bothSides"/>
                <wp:docPr id="539101015" name="组合 79"/>
                <wp:cNvGraphicFramePr/>
                <a:graphic xmlns:a="http://schemas.openxmlformats.org/drawingml/2006/main">
                  <a:graphicData uri="http://schemas.microsoft.com/office/word/2010/wordprocessingGroup">
                    <wpg:wgp>
                      <wpg:cNvGrpSpPr/>
                      <wpg:grpSpPr>
                        <a:xfrm>
                          <a:off x="0" y="0"/>
                          <a:ext cx="1695450" cy="1105535"/>
                          <a:chOff x="0" y="-48991"/>
                          <a:chExt cx="1695450" cy="1106543"/>
                        </a:xfrm>
                      </wpg:grpSpPr>
                      <wpg:grpSp>
                        <wpg:cNvPr id="1299609813" name="组合 51"/>
                        <wpg:cNvGrpSpPr/>
                        <wpg:grpSpPr>
                          <a:xfrm>
                            <a:off x="0" y="-48991"/>
                            <a:ext cx="1695450" cy="1106543"/>
                            <a:chOff x="0" y="-48991"/>
                            <a:chExt cx="1696224" cy="1106543"/>
                          </a:xfrm>
                        </wpg:grpSpPr>
                        <wpg:grpSp>
                          <wpg:cNvPr id="768512546" name="组合 46"/>
                          <wpg:cNvGrpSpPr/>
                          <wpg:grpSpPr>
                            <a:xfrm>
                              <a:off x="0" y="-48991"/>
                              <a:ext cx="1696224" cy="1106543"/>
                              <a:chOff x="0" y="-98851"/>
                              <a:chExt cx="1698217" cy="1107785"/>
                            </a:xfrm>
                          </wpg:grpSpPr>
                          <wpg:grpSp>
                            <wpg:cNvPr id="422134949" name="组合 422134949"/>
                            <wpg:cNvGrpSpPr/>
                            <wpg:grpSpPr>
                              <a:xfrm>
                                <a:off x="0" y="-98851"/>
                                <a:ext cx="1698217" cy="1107785"/>
                                <a:chOff x="60323" y="288215"/>
                                <a:chExt cx="1698217" cy="1107914"/>
                              </a:xfrm>
                            </wpg:grpSpPr>
                            <pic:pic xmlns:pic="http://schemas.openxmlformats.org/drawingml/2006/picture">
                              <pic:nvPicPr>
                                <pic:cNvPr id="977569079" name="图片 46"/>
                                <pic:cNvPicPr>
                                  <a:picLocks noChangeAspect="1"/>
                                </pic:cNvPicPr>
                              </pic:nvPicPr>
                              <pic:blipFill>
                                <a:blip r:embed="rId152"/>
                                <a:srcRect l="23439" t="36217" r="33652" b="22351"/>
                                <a:stretch>
                                  <a:fillRect/>
                                </a:stretch>
                              </pic:blipFill>
                              <pic:spPr>
                                <a:xfrm flipH="1">
                                  <a:off x="60323" y="555689"/>
                                  <a:ext cx="968375" cy="635709"/>
                                </a:xfrm>
                                <a:prstGeom prst="rect">
                                  <a:avLst/>
                                </a:prstGeom>
                              </pic:spPr>
                            </pic:pic>
                            <wps:wsp>
                              <wps:cNvPr id="1172701764" name="文本框 58"/>
                              <wps:cNvSpPr txBox="1"/>
                              <wps:spPr>
                                <a:xfrm>
                                  <a:off x="637540" y="1191406"/>
                                  <a:ext cx="320172" cy="204723"/>
                                </a:xfrm>
                                <a:prstGeom prst="rect">
                                  <a:avLst/>
                                </a:prstGeom>
                                <a:noFill/>
                                <a:ln w="6350">
                                  <a:noFill/>
                                </a:ln>
                              </wps:spPr>
                              <wps:txbx>
                                <w:txbxContent>
                                  <w:p w14:paraId="008B675A" w14:textId="77777777" w:rsidR="00856414" w:rsidRDefault="00000000">
                                    <w:pPr>
                                      <w:rPr>
                                        <w:sz w:val="18"/>
                                        <w:szCs w:val="18"/>
                                      </w:rPr>
                                    </w:pPr>
                                    <w:r>
                                      <w:rPr>
                                        <w:rFonts w:hint="eastAsia"/>
                                        <w:sz w:val="18"/>
                                        <w:szCs w:val="18"/>
                                      </w:rPr>
                                      <w:t>图</w:t>
                                    </w:r>
                                    <w:r>
                                      <w:rPr>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59115824" name="文本框 58"/>
                              <wps:cNvSpPr txBox="1"/>
                              <wps:spPr>
                                <a:xfrm>
                                  <a:off x="1353841" y="337267"/>
                                  <a:ext cx="193600" cy="204723"/>
                                </a:xfrm>
                                <a:prstGeom prst="rect">
                                  <a:avLst/>
                                </a:prstGeom>
                                <a:noFill/>
                                <a:ln w="6350">
                                  <a:noFill/>
                                </a:ln>
                              </wps:spPr>
                              <wps:txbx>
                                <w:txbxContent>
                                  <w:p w14:paraId="0763E21A" w14:textId="77777777" w:rsidR="00856414" w:rsidRDefault="00000000">
                                    <w:pPr>
                                      <w:rPr>
                                        <w:sz w:val="18"/>
                                        <w:szCs w:val="18"/>
                                      </w:rPr>
                                    </w:pPr>
                                    <w:r>
                                      <w:rPr>
                                        <w:rFonts w:hint="eastAsia"/>
                                        <w:sz w:val="18"/>
                                        <w:szCs w:val="18"/>
                                      </w:rPr>
                                      <w:t>纸</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46208437" name="文本框 58"/>
                              <wps:cNvSpPr txBox="1"/>
                              <wps:spPr>
                                <a:xfrm>
                                  <a:off x="1336376" y="731442"/>
                                  <a:ext cx="422164" cy="204625"/>
                                </a:xfrm>
                                <a:prstGeom prst="rect">
                                  <a:avLst/>
                                </a:prstGeom>
                                <a:noFill/>
                                <a:ln w="6350">
                                  <a:noFill/>
                                </a:ln>
                              </wps:spPr>
                              <wps:txbx>
                                <w:txbxContent>
                                  <w:p w14:paraId="10D1509E" w14:textId="77777777" w:rsidR="00856414" w:rsidRDefault="00000000">
                                    <w:pPr>
                                      <w:rPr>
                                        <w:sz w:val="18"/>
                                        <w:szCs w:val="21"/>
                                      </w:rPr>
                                    </w:pPr>
                                    <w:r>
                                      <w:rPr>
                                        <w:rFonts w:hint="eastAsia"/>
                                        <w:sz w:val="18"/>
                                        <w:szCs w:val="21"/>
                                      </w:rPr>
                                      <w:t>戳中点</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9" name="文本框 58"/>
                              <wps:cNvSpPr txBox="1"/>
                              <wps:spPr>
                                <a:xfrm>
                                  <a:off x="426129" y="288215"/>
                                  <a:ext cx="308087" cy="204806"/>
                                </a:xfrm>
                                <a:prstGeom prst="rect">
                                  <a:avLst/>
                                </a:prstGeom>
                                <a:noFill/>
                                <a:ln w="6350">
                                  <a:noFill/>
                                </a:ln>
                              </wps:spPr>
                              <wps:txbx>
                                <w:txbxContent>
                                  <w:p w14:paraId="483B67FF" w14:textId="77777777" w:rsidR="00856414" w:rsidRDefault="00000000">
                                    <w:pPr>
                                      <w:rPr>
                                        <w:sz w:val="18"/>
                                        <w:szCs w:val="21"/>
                                      </w:rPr>
                                    </w:pPr>
                                    <w:r>
                                      <w:rPr>
                                        <w:rFonts w:hint="eastAsia"/>
                                        <w:sz w:val="18"/>
                                        <w:szCs w:val="21"/>
                                      </w:rPr>
                                      <w:t>吸管</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712114713" name="平行四边形 45"/>
                            <wps:cNvSpPr/>
                            <wps:spPr>
                              <a:xfrm rot="16200000">
                                <a:off x="733742" y="270511"/>
                                <a:ext cx="781367" cy="240345"/>
                              </a:xfrm>
                              <a:prstGeom prst="parallelogram">
                                <a:avLst>
                                  <a:gd name="adj" fmla="val 29032"/>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64918923" name="椭圆 47"/>
                          <wps:cNvSpPr/>
                          <wps:spPr>
                            <a:xfrm>
                              <a:off x="1070411" y="455033"/>
                              <a:ext cx="45085" cy="45085"/>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8353554" name="直接连接符 50"/>
                        <wps:cNvCnPr/>
                        <wps:spPr>
                          <a:xfrm flipH="1" flipV="1">
                            <a:off x="1132587" y="479551"/>
                            <a:ext cx="1776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0141199" name="直接连接符 50"/>
                        <wps:cNvCnPr/>
                        <wps:spPr>
                          <a:xfrm flipH="1" flipV="1">
                            <a:off x="1170633" y="80387"/>
                            <a:ext cx="17768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355086" id="组合 79" o:spid="_x0000_s1394" style="position:absolute;left:0;text-align:left;margin-left:307.4pt;margin-top:3.75pt;width:133.5pt;height:87.05pt;z-index:251623424;mso-position-horizontal-relative:text;mso-position-vertical-relative:text" coordorigin=",-489" coordsize="16954,1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">
                <v:group id="组合 51" o:spid="_x0000_s1395" style="position:absolute;top:-489;width:16954;height:11064" coordorigin=",-489" coordsize="16962,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">
                  <v:group id="组合 46" o:spid="_x0000_s1396" style="position:absolute;top:-489;width:16962;height:11064" coordorigin=",-988" coordsize="16982,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">
                    <v:group id="组合 422134949" o:spid="_x0000_s1397" style="position:absolute;top:-988;width:16982;height:11077" coordorigin="603,2882" coordsize="16982,1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6" o:spid="_x0000_s1398" type="#_x0000_t75" style="position:absolute;left:603;top:5556;width:9683;height:63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">
                        <v:imagedata r:id="rId153" o:title="" croptop="23735f" cropbottom="14648f" cropleft="15361f" cropright="22054f"/>
                      </v:shape>
                      <v:shape id="文本框 58" o:spid="_x0000_s1399" type="#_x0000_t202" style="position:absolute;left:6375;top:11914;width:320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" filled="f" stroked="f" strokeweight=".5pt">
                        <v:textbox style="mso-fit-shape-to-text:t" inset="1mm,0,1mm,0">
                          <w:txbxContent>
                            <w:p w14:paraId="008B675A" w14:textId="77777777" w:rsidR="00856414" w:rsidRDefault="00000000">
                              <w:pPr>
                                <w:rPr>
                                  <w:sz w:val="18"/>
                                  <w:szCs w:val="18"/>
                                </w:rPr>
                              </w:pPr>
                              <w:r>
                                <w:rPr>
                                  <w:rFonts w:hint="eastAsia"/>
                                  <w:sz w:val="18"/>
                                  <w:szCs w:val="18"/>
                                </w:rPr>
                                <w:t>图</w:t>
                              </w:r>
                              <w:r>
                                <w:rPr>
                                  <w:sz w:val="18"/>
                                  <w:szCs w:val="18"/>
                                </w:rPr>
                                <w:t>(a)</w:t>
                              </w:r>
                            </w:p>
                          </w:txbxContent>
                        </v:textbox>
                      </v:shape>
                      <v:shape id="文本框 58" o:spid="_x0000_s1400" type="#_x0000_t202" style="position:absolute;left:13538;top:3372;width:193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" filled="f" stroked="f" strokeweight=".5pt">
                        <v:textbox style="mso-fit-shape-to-text:t" inset="1mm,0,1mm,0">
                          <w:txbxContent>
                            <w:p w14:paraId="0763E21A" w14:textId="77777777" w:rsidR="00856414" w:rsidRDefault="00000000">
                              <w:pPr>
                                <w:rPr>
                                  <w:sz w:val="18"/>
                                  <w:szCs w:val="18"/>
                                </w:rPr>
                              </w:pPr>
                              <w:r>
                                <w:rPr>
                                  <w:rFonts w:hint="eastAsia"/>
                                  <w:sz w:val="18"/>
                                  <w:szCs w:val="18"/>
                                </w:rPr>
                                <w:t>纸</w:t>
                              </w:r>
                            </w:p>
                          </w:txbxContent>
                        </v:textbox>
                      </v:shape>
                      <v:shape id="文本框 58" o:spid="_x0000_s1401" type="#_x0000_t202" style="position:absolute;left:13363;top:7314;width:422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" filled="f" stroked="f" strokeweight=".5pt">
                        <v:textbox style="mso-fit-shape-to-text:t" inset="1mm,0,1mm,0">
                          <w:txbxContent>
                            <w:p w14:paraId="10D1509E" w14:textId="77777777" w:rsidR="00856414" w:rsidRDefault="00000000">
                              <w:pPr>
                                <w:rPr>
                                  <w:sz w:val="18"/>
                                  <w:szCs w:val="21"/>
                                </w:rPr>
                              </w:pPr>
                              <w:r>
                                <w:rPr>
                                  <w:rFonts w:hint="eastAsia"/>
                                  <w:sz w:val="18"/>
                                  <w:szCs w:val="21"/>
                                </w:rPr>
                                <w:t>戳中点</w:t>
                              </w:r>
                            </w:p>
                          </w:txbxContent>
                        </v:textbox>
                      </v:shape>
                      <v:shape id="文本框 58" o:spid="_x0000_s1402" type="#_x0000_t202" style="position:absolute;left:4261;top:2882;width:3081;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" filled="f" stroked="f" strokeweight=".5pt">
                        <v:textbox style="mso-fit-shape-to-text:t" inset="1mm,0,1mm,0">
                          <w:txbxContent>
                            <w:p w14:paraId="483B67FF" w14:textId="77777777" w:rsidR="00856414" w:rsidRDefault="00000000">
                              <w:pPr>
                                <w:rPr>
                                  <w:sz w:val="18"/>
                                  <w:szCs w:val="21"/>
                                </w:rPr>
                              </w:pPr>
                              <w:r>
                                <w:rPr>
                                  <w:rFonts w:hint="eastAsia"/>
                                  <w:sz w:val="18"/>
                                  <w:szCs w:val="21"/>
                                </w:rPr>
                                <w:t>吸管</w:t>
                              </w:r>
                            </w:p>
                          </w:txbxContent>
                        </v:textbox>
                      </v:shape>
                    </v:group>
                    <v:shape id="平行四边形 45" o:spid="_x0000_s1403" type="#_x0000_t7" style="position:absolute;left:7337;top:2705;width:7813;height:2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" adj="1929" filled="f" strokecolor="#0a121c [484]"/>
                  </v:group>
                  <v:oval id="椭圆 47" o:spid="_x0000_s1404" style="position:absolute;left:10704;top:455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" fillcolor="#4f81bd [3204]" stroked="f" strokeweight="2pt"/>
                </v:group>
                <v:line id="直接连接符 50" o:spid="_x0000_s1405" style="position:absolute;flip:x y;visibility:visible;mso-wrap-style:square" from="11325,4795" to="13102,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" strokecolor="#4579b8 [3044]"/>
                <v:line id="直接连接符 50" o:spid="_x0000_s1406" style="position:absolute;flip:x y;visibility:visible;mso-wrap-style:square" from="11706,803" to="1348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" strokecolor="#4579b8 [3044]"/>
                <w10:wrap type="square"/>
              </v:group>
            </w:pict>
          </mc:Fallback>
        </mc:AlternateContent>
      </w:r>
      <w:r>
        <w:rPr>
          <w:noProof/>
        </w:rPr>
        <mc:AlternateContent>
          <mc:Choice Requires="wps">
            <w:drawing>
              <wp:anchor distT="0" distB="0" distL="114300" distR="114300" simplePos="0" relativeHeight="251630592" behindDoc="0" locked="0" layoutInCell="1" allowOverlap="1" wp14:anchorId="41FE6C87" wp14:editId="2F602341">
                <wp:simplePos x="0" y="0"/>
                <wp:positionH relativeFrom="column">
                  <wp:posOffset>4460240</wp:posOffset>
                </wp:positionH>
                <wp:positionV relativeFrom="paragraph">
                  <wp:posOffset>237490</wp:posOffset>
                </wp:positionV>
                <wp:extent cx="116840" cy="172085"/>
                <wp:effectExtent l="0" t="0" r="35560" b="19050"/>
                <wp:wrapNone/>
                <wp:docPr id="1" name="直接连接符 50"/>
                <wp:cNvGraphicFramePr/>
                <a:graphic xmlns:a="http://schemas.openxmlformats.org/drawingml/2006/main">
                  <a:graphicData uri="http://schemas.microsoft.com/office/word/2010/wordprocessingShape">
                    <wps:wsp>
                      <wps:cNvCnPr/>
                      <wps:spPr>
                        <a:xfrm flipH="1" flipV="1">
                          <a:off x="0" y="0"/>
                          <a:ext cx="117043" cy="1719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48C28" id="直接连接符 50" o:spid="_x0000_s1026" style="position:absolute;flip:x y;z-index:251630592;visibility:visible;mso-wrap-style:square;mso-wrap-distance-left:9pt;mso-wrap-distance-top:0;mso-wrap-distance-right:9pt;mso-wrap-distance-bottom:0;mso-position-horizontal:absolute;mso-position-horizontal-relative:text;mso-position-vertical:absolute;mso-position-vertical-relative:text" from="351.2pt,18.7pt" to="360.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" strokecolor="#4579b8 [3044]"/>
            </w:pict>
          </mc:Fallback>
        </mc:AlternateContent>
      </w:r>
      <w:r>
        <w:rPr>
          <w:rFonts w:eastAsia="华文中宋"/>
        </w:rPr>
        <w:t>1</w:t>
      </w:r>
      <w:r>
        <w:rPr>
          <w:rFonts w:eastAsia="华文中宋" w:hint="eastAsia"/>
        </w:rPr>
        <w:t>．</w:t>
      </w:r>
      <w:r>
        <w:rPr>
          <w:rFonts w:eastAsia="华文中宋" w:hint="eastAsia"/>
        </w:rPr>
        <w:t xml:space="preserve"> </w:t>
      </w:r>
      <w:r>
        <w:rPr>
          <w:rFonts w:eastAsia="华文中宋"/>
        </w:rPr>
        <w:t>如图</w:t>
      </w:r>
      <w:bookmarkStart w:id="18" w:name="OLE_LINK3"/>
      <w:r>
        <w:rPr>
          <w:rFonts w:eastAsia="华文中宋" w:hint="eastAsia"/>
        </w:rPr>
        <w:t>(a)</w:t>
      </w:r>
      <w:bookmarkEnd w:id="18"/>
      <w:r>
        <w:rPr>
          <w:rFonts w:eastAsia="华文中宋"/>
        </w:rPr>
        <w:t>所示，将</w:t>
      </w:r>
      <w:r>
        <w:rPr>
          <w:rFonts w:eastAsia="华文中宋" w:hint="eastAsia"/>
        </w:rPr>
        <w:t>多根串起的</w:t>
      </w:r>
      <w:r>
        <w:rPr>
          <w:rFonts w:eastAsia="华文中宋"/>
        </w:rPr>
        <w:t>长为</w:t>
      </w:r>
      <w:r>
        <w:rPr>
          <w:rFonts w:eastAsia="华文中宋"/>
          <w:i/>
          <w:iCs/>
        </w:rPr>
        <w:t>L</w:t>
      </w:r>
      <w:r>
        <w:rPr>
          <w:rFonts w:eastAsia="华文中宋" w:hint="eastAsia"/>
        </w:rPr>
        <w:t>的</w:t>
      </w:r>
      <w:r>
        <w:rPr>
          <w:rFonts w:eastAsia="华文中宋"/>
        </w:rPr>
        <w:t>吸管</w:t>
      </w:r>
      <w:r>
        <w:rPr>
          <w:rFonts w:eastAsia="华文中宋" w:hint="eastAsia"/>
        </w:rPr>
        <w:t>水平放置</w:t>
      </w:r>
      <w:r>
        <w:rPr>
          <w:rFonts w:eastAsia="华文中宋"/>
        </w:rPr>
        <w:t>，再取一根牙签置于吸管中</w:t>
      </w:r>
      <w:r>
        <w:rPr>
          <w:rFonts w:eastAsia="华文中宋" w:hint="eastAsia"/>
        </w:rPr>
        <w:t>，</w:t>
      </w:r>
      <w:r>
        <w:rPr>
          <w:rFonts w:eastAsia="华文中宋"/>
        </w:rPr>
        <w:t>用力对吸管吹气，牙签被加速</w:t>
      </w:r>
      <w:r>
        <w:rPr>
          <w:rFonts w:eastAsia="华文中宋" w:hint="eastAsia"/>
        </w:rPr>
        <w:t>后从吸管口</w:t>
      </w:r>
      <w:r>
        <w:rPr>
          <w:rFonts w:eastAsia="华文中宋"/>
        </w:rPr>
        <w:t>射出。</w:t>
      </w:r>
      <w:r>
        <w:rPr>
          <w:rFonts w:eastAsia="华文中宋" w:hint="eastAsia"/>
        </w:rPr>
        <w:t>(</w:t>
      </w:r>
      <w:r>
        <w:rPr>
          <w:rFonts w:eastAsia="华文中宋" w:hint="eastAsia"/>
        </w:rPr>
        <w:t>牙签可视为质点</w:t>
      </w:r>
      <w:r>
        <w:rPr>
          <w:rFonts w:eastAsia="华文中宋" w:hint="eastAsia"/>
        </w:rPr>
        <w:t>)</w:t>
      </w:r>
    </w:p>
    <w:p w14:paraId="6C2ECB3E"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jc w:val="left"/>
        <w:rPr>
          <w:rFonts w:eastAsia="华文中宋"/>
        </w:rPr>
      </w:pPr>
      <w:r>
        <w:rPr>
          <w:rFonts w:eastAsia="华文中宋" w:hint="eastAsia"/>
          <w:szCs w:val="21"/>
        </w:rPr>
        <w:t>(1)</w:t>
      </w:r>
      <w:r>
        <w:rPr>
          <w:rFonts w:eastAsia="华文中宋"/>
        </w:rPr>
        <w:t>假设</w:t>
      </w:r>
      <w:r>
        <w:rPr>
          <w:rFonts w:eastAsia="华文中宋" w:hint="eastAsia"/>
        </w:rPr>
        <w:t>吹气时，</w:t>
      </w:r>
      <w:r>
        <w:rPr>
          <w:rFonts w:eastAsia="华文中宋"/>
        </w:rPr>
        <w:t>牙签</w:t>
      </w:r>
      <w:r>
        <w:rPr>
          <w:rFonts w:eastAsia="华文中宋" w:hint="eastAsia"/>
        </w:rPr>
        <w:t>在吸管内</w:t>
      </w:r>
      <w:r>
        <w:rPr>
          <w:rFonts w:eastAsia="华文中宋"/>
        </w:rPr>
        <w:t>受到的</w:t>
      </w:r>
      <w:r>
        <w:rPr>
          <w:rFonts w:eastAsia="华文中宋" w:hint="eastAsia"/>
        </w:rPr>
        <w:t>推</w:t>
      </w:r>
      <w:r>
        <w:rPr>
          <w:rFonts w:eastAsia="华文中宋"/>
        </w:rPr>
        <w:t>力</w:t>
      </w:r>
      <w:r>
        <w:rPr>
          <w:rFonts w:eastAsia="华文中宋" w:hint="eastAsia"/>
        </w:rPr>
        <w:t>大小</w:t>
      </w:r>
      <w:r>
        <w:rPr>
          <w:rFonts w:eastAsia="华文中宋"/>
        </w:rPr>
        <w:t>恒为</w:t>
      </w:r>
      <w:r>
        <w:rPr>
          <w:rFonts w:eastAsia="华文中宋"/>
          <w:i/>
          <w:iCs/>
        </w:rPr>
        <w:t>F</w:t>
      </w:r>
      <w:r>
        <w:rPr>
          <w:rFonts w:eastAsia="华文中宋"/>
          <w:vertAlign w:val="subscript"/>
        </w:rPr>
        <w:t>1</w:t>
      </w:r>
      <w:r>
        <w:rPr>
          <w:rFonts w:eastAsia="华文中宋" w:hint="eastAsia"/>
        </w:rPr>
        <w:t>，加速</w:t>
      </w:r>
      <w:r>
        <w:rPr>
          <w:rFonts w:eastAsia="华文中宋" w:hint="eastAsia"/>
          <w:i/>
          <w:iCs/>
        </w:rPr>
        <w:t>s</w:t>
      </w:r>
      <w:r>
        <w:rPr>
          <w:rFonts w:eastAsia="华文中宋" w:hint="eastAsia"/>
        </w:rPr>
        <w:t>距离后射出。则牙签出射时的动能为</w:t>
      </w:r>
      <w:r>
        <w:rPr>
          <w:rFonts w:eastAsia="华文中宋"/>
        </w:rPr>
        <w:t>______</w:t>
      </w:r>
      <w:r>
        <w:rPr>
          <w:rFonts w:eastAsia="华文中宋" w:hint="eastAsia"/>
        </w:rPr>
        <w:t>。</w:t>
      </w:r>
    </w:p>
    <w:p w14:paraId="5A38053B"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jc w:val="left"/>
        <w:rPr>
          <w:rFonts w:eastAsia="华文中宋"/>
        </w:rPr>
      </w:pPr>
      <w:r>
        <w:rPr>
          <w:rFonts w:eastAsia="华文中宋" w:hint="eastAsia"/>
          <w:noProof/>
          <w:szCs w:val="21"/>
        </w:rPr>
        <mc:AlternateContent>
          <mc:Choice Requires="wpg">
            <w:drawing>
              <wp:anchor distT="0" distB="0" distL="114300" distR="114300" simplePos="0" relativeHeight="251624448" behindDoc="0" locked="0" layoutInCell="1" allowOverlap="1" wp14:anchorId="19A9BFC7" wp14:editId="5AEAB031">
                <wp:simplePos x="0" y="0"/>
                <wp:positionH relativeFrom="column">
                  <wp:posOffset>4752975</wp:posOffset>
                </wp:positionH>
                <wp:positionV relativeFrom="paragraph">
                  <wp:posOffset>155575</wp:posOffset>
                </wp:positionV>
                <wp:extent cx="635635" cy="956945"/>
                <wp:effectExtent l="0" t="0" r="0" b="0"/>
                <wp:wrapSquare wrapText="bothSides"/>
                <wp:docPr id="1750375705" name="组合 80"/>
                <wp:cNvGraphicFramePr/>
                <a:graphic xmlns:a="http://schemas.openxmlformats.org/drawingml/2006/main">
                  <a:graphicData uri="http://schemas.microsoft.com/office/word/2010/wordprocessingGroup">
                    <wpg:wgp>
                      <wpg:cNvGrpSpPr/>
                      <wpg:grpSpPr>
                        <a:xfrm>
                          <a:off x="0" y="0"/>
                          <a:ext cx="635635" cy="956945"/>
                          <a:chOff x="-1" y="0"/>
                          <a:chExt cx="637202" cy="957250"/>
                        </a:xfrm>
                      </wpg:grpSpPr>
                      <wpg:grpSp>
                        <wpg:cNvPr id="878884157" name="组合 6"/>
                        <wpg:cNvGrpSpPr/>
                        <wpg:grpSpPr>
                          <a:xfrm>
                            <a:off x="-1" y="0"/>
                            <a:ext cx="637202" cy="957250"/>
                            <a:chOff x="141931" y="-34925"/>
                            <a:chExt cx="637991" cy="957250"/>
                          </a:xfrm>
                        </wpg:grpSpPr>
                        <wps:wsp>
                          <wps:cNvPr id="509477175" name="直接连接符 2"/>
                          <wps:cNvCnPr/>
                          <wps:spPr>
                            <a:xfrm flipH="1">
                              <a:off x="293621" y="320788"/>
                              <a:ext cx="63735" cy="44464"/>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cNvPr id="1739410840" name="组合 5"/>
                          <wpg:cNvGrpSpPr/>
                          <wpg:grpSpPr>
                            <a:xfrm>
                              <a:off x="141931" y="-34925"/>
                              <a:ext cx="637991" cy="957250"/>
                              <a:chOff x="143484" y="-34925"/>
                              <a:chExt cx="638592" cy="957250"/>
                            </a:xfrm>
                          </wpg:grpSpPr>
                          <wpg:grpSp>
                            <wpg:cNvPr id="1971869310" name="组合 1"/>
                            <wpg:cNvGrpSpPr/>
                            <wpg:grpSpPr>
                              <a:xfrm>
                                <a:off x="143484" y="-34925"/>
                                <a:ext cx="638592" cy="957250"/>
                                <a:chOff x="907508" y="280509"/>
                                <a:chExt cx="641822" cy="959409"/>
                              </a:xfrm>
                            </wpg:grpSpPr>
                            <wps:wsp>
                              <wps:cNvPr id="1676276080" name="文本框 58"/>
                              <wps:cNvSpPr txBox="1"/>
                              <wps:spPr>
                                <a:xfrm>
                                  <a:off x="907508" y="1034987"/>
                                  <a:ext cx="328521" cy="204931"/>
                                </a:xfrm>
                                <a:prstGeom prst="rect">
                                  <a:avLst/>
                                </a:prstGeom>
                                <a:noFill/>
                                <a:ln w="6350">
                                  <a:noFill/>
                                </a:ln>
                              </wps:spPr>
                              <wps:txbx>
                                <w:txbxContent>
                                  <w:p w14:paraId="7DF9AF20" w14:textId="77777777" w:rsidR="00856414" w:rsidRDefault="00000000">
                                    <w:pPr>
                                      <w:rPr>
                                        <w:sz w:val="18"/>
                                        <w:szCs w:val="18"/>
                                      </w:rPr>
                                    </w:pPr>
                                    <w:r>
                                      <w:rPr>
                                        <w:rFonts w:hint="eastAsia"/>
                                        <w:sz w:val="18"/>
                                        <w:szCs w:val="18"/>
                                      </w:rPr>
                                      <w:t>图</w:t>
                                    </w:r>
                                    <w:r>
                                      <w:rPr>
                                        <w:sz w:val="18"/>
                                        <w:szCs w:val="18"/>
                                      </w:rPr>
                                      <w:t>(</w:t>
                                    </w:r>
                                    <w:r>
                                      <w:rPr>
                                        <w:rFonts w:hint="eastAsia"/>
                                        <w:sz w:val="18"/>
                                        <w:szCs w:val="18"/>
                                      </w:rPr>
                                      <w:t>b</w:t>
                                    </w:r>
                                    <w:r>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27023985" name="文本框 58"/>
                              <wps:cNvSpPr txBox="1"/>
                              <wps:spPr>
                                <a:xfrm>
                                  <a:off x="1192996" y="280509"/>
                                  <a:ext cx="194779" cy="204931"/>
                                </a:xfrm>
                                <a:prstGeom prst="rect">
                                  <a:avLst/>
                                </a:prstGeom>
                                <a:noFill/>
                                <a:ln w="6350">
                                  <a:noFill/>
                                </a:ln>
                              </wps:spPr>
                              <wps:txbx>
                                <w:txbxContent>
                                  <w:p w14:paraId="62289D9C" w14:textId="77777777" w:rsidR="00856414" w:rsidRDefault="00000000">
                                    <w:pPr>
                                      <w:rPr>
                                        <w:sz w:val="18"/>
                                        <w:szCs w:val="18"/>
                                      </w:rPr>
                                    </w:pPr>
                                    <w:r>
                                      <w:rPr>
                                        <w:rFonts w:hint="eastAsia"/>
                                        <w:sz w:val="18"/>
                                        <w:szCs w:val="18"/>
                                      </w:rPr>
                                      <w:t>纸</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65666795" name="文本框 58"/>
                              <wps:cNvSpPr txBox="1"/>
                              <wps:spPr>
                                <a:xfrm>
                                  <a:off x="1239367" y="541922"/>
                                  <a:ext cx="309963" cy="204931"/>
                                </a:xfrm>
                                <a:prstGeom prst="rect">
                                  <a:avLst/>
                                </a:prstGeom>
                                <a:noFill/>
                                <a:ln w="6350">
                                  <a:noFill/>
                                </a:ln>
                              </wps:spPr>
                              <wps:txbx>
                                <w:txbxContent>
                                  <w:p w14:paraId="0B526C01" w14:textId="77777777" w:rsidR="00856414" w:rsidRDefault="00000000">
                                    <w:pPr>
                                      <w:rPr>
                                        <w:color w:val="C00000"/>
                                        <w:sz w:val="18"/>
                                        <w:szCs w:val="18"/>
                                      </w:rPr>
                                    </w:pPr>
                                    <w:r>
                                      <w:rPr>
                                        <w:rFonts w:hint="eastAsia"/>
                                        <w:color w:val="C00000"/>
                                        <w:sz w:val="18"/>
                                        <w:szCs w:val="18"/>
                                      </w:rPr>
                                      <w:t>牙签</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75972523" name="直接连接符 2"/>
                            <wps:cNvCnPr/>
                            <wps:spPr>
                              <a:xfrm>
                                <a:off x="329767" y="14621"/>
                                <a:ext cx="0" cy="720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08989799" name="直接连接符 52"/>
                        <wps:cNvCnPr/>
                        <wps:spPr>
                          <a:xfrm>
                            <a:off x="202368" y="110532"/>
                            <a:ext cx="13144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0" name="直接连接符 52"/>
                        <wps:cNvCnPr/>
                        <wps:spPr>
                          <a:xfrm>
                            <a:off x="223080" y="362987"/>
                            <a:ext cx="13144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A9BFC7" id="_x0000_s1407" style="position:absolute;left:0;text-align:left;margin-left:374.25pt;margin-top:12.25pt;width:50.05pt;height:75.35pt;z-index:251624448;mso-position-horizontal-relative:text;mso-position-vertical-relative:text" coordorigin="" coordsize="6372,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">
                <v:group id="组合 6" o:spid="_x0000_s1408" style="position:absolute;width:6372;height:9572" coordorigin="1419,-349" coordsize="6379,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">
                  <v:line id="直接连接符 2" o:spid="_x0000_s1409" style="position:absolute;flip:x;visibility:visible;mso-wrap-style:square" from="2936,3207" to="3573,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" strokecolor="#c00000" strokeweight="1.5pt"/>
                  <v:group id="_x0000_s1410" style="position:absolute;left:1419;top:-349;width:6380;height:9572" coordorigin="1434,-349" coordsize="6385,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">
                    <v:group id="_x0000_s1411" style="position:absolute;left:1434;top:-349;width:6386;height:9572" coordorigin="9075,2805" coordsize="6418,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">
                      <v:shape id="文本框 58" o:spid="_x0000_s1412" type="#_x0000_t202" style="position:absolute;left:9075;top:10349;width:3285;height:2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" filled="f" stroked="f" strokeweight=".5pt">
                        <v:textbox style="mso-fit-shape-to-text:t" inset="1mm,0,1mm,0">
                          <w:txbxContent>
                            <w:p w14:paraId="7DF9AF20" w14:textId="77777777" w:rsidR="00856414" w:rsidRDefault="00000000">
                              <w:pPr>
                                <w:rPr>
                                  <w:sz w:val="18"/>
                                  <w:szCs w:val="18"/>
                                </w:rPr>
                              </w:pPr>
                              <w:r>
                                <w:rPr>
                                  <w:rFonts w:hint="eastAsia"/>
                                  <w:sz w:val="18"/>
                                  <w:szCs w:val="18"/>
                                </w:rPr>
                                <w:t>图</w:t>
                              </w:r>
                              <w:r>
                                <w:rPr>
                                  <w:sz w:val="18"/>
                                  <w:szCs w:val="18"/>
                                </w:rPr>
                                <w:t>(</w:t>
                              </w:r>
                              <w:r>
                                <w:rPr>
                                  <w:rFonts w:hint="eastAsia"/>
                                  <w:sz w:val="18"/>
                                  <w:szCs w:val="18"/>
                                </w:rPr>
                                <w:t>b</w:t>
                              </w:r>
                              <w:r>
                                <w:rPr>
                                  <w:sz w:val="18"/>
                                  <w:szCs w:val="18"/>
                                </w:rPr>
                                <w:t>)</w:t>
                              </w:r>
                            </w:p>
                          </w:txbxContent>
                        </v:textbox>
                      </v:shape>
                      <v:shape id="文本框 58" o:spid="_x0000_s1413" type="#_x0000_t202" style="position:absolute;left:11929;top:2805;width:1948;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" filled="f" stroked="f" strokeweight=".5pt">
                        <v:textbox style="mso-fit-shape-to-text:t" inset="1mm,0,1mm,0">
                          <w:txbxContent>
                            <w:p w14:paraId="62289D9C" w14:textId="77777777" w:rsidR="00856414" w:rsidRDefault="00000000">
                              <w:pPr>
                                <w:rPr>
                                  <w:sz w:val="18"/>
                                  <w:szCs w:val="18"/>
                                </w:rPr>
                              </w:pPr>
                              <w:r>
                                <w:rPr>
                                  <w:rFonts w:hint="eastAsia"/>
                                  <w:sz w:val="18"/>
                                  <w:szCs w:val="18"/>
                                </w:rPr>
                                <w:t>纸</w:t>
                              </w:r>
                            </w:p>
                          </w:txbxContent>
                        </v:textbox>
                      </v:shape>
                      <v:shape id="文本框 58" o:spid="_x0000_s1414" type="#_x0000_t202" style="position:absolute;left:12393;top:5419;width:3100;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" filled="f" stroked="f" strokeweight=".5pt">
                        <v:textbox style="mso-fit-shape-to-text:t" inset="1mm,0,1mm,0">
                          <w:txbxContent>
                            <w:p w14:paraId="0B526C01" w14:textId="77777777" w:rsidR="00856414" w:rsidRDefault="00000000">
                              <w:pPr>
                                <w:rPr>
                                  <w:color w:val="C00000"/>
                                  <w:sz w:val="18"/>
                                  <w:szCs w:val="18"/>
                                </w:rPr>
                              </w:pPr>
                              <w:r>
                                <w:rPr>
                                  <w:rFonts w:hint="eastAsia"/>
                                  <w:color w:val="C00000"/>
                                  <w:sz w:val="18"/>
                                  <w:szCs w:val="18"/>
                                </w:rPr>
                                <w:t>牙签</w:t>
                              </w:r>
                            </w:p>
                          </w:txbxContent>
                        </v:textbox>
                      </v:shape>
                    </v:group>
                    <v:line id="直接连接符 2" o:spid="_x0000_s1415" style="position:absolute;visibility:visible;mso-wrap-style:square" from="3297,146" to="3297,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" strokecolor="black [3213]"/>
                  </v:group>
                </v:group>
                <v:line id="直接连接符 52" o:spid="_x0000_s1416" style="position:absolute;visibility:visible;mso-wrap-style:square" from="2023,1105" to="3338,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" strokecolor="#4579b8 [3044]"/>
                <v:line id="直接连接符 52" o:spid="_x0000_s1417" style="position:absolute;visibility:visible;mso-wrap-style:square" from="2230,3629" to="354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" strokecolor="#4579b8 [3044]"/>
                <w10:wrap type="square"/>
              </v:group>
            </w:pict>
          </mc:Fallback>
        </mc:AlternateContent>
      </w:r>
      <w:r>
        <w:rPr>
          <w:rFonts w:eastAsia="华文中宋" w:hint="eastAsia"/>
          <w:szCs w:val="21"/>
        </w:rPr>
        <w:t>(2)</w:t>
      </w:r>
      <w:r>
        <w:rPr>
          <w:rFonts w:eastAsia="华文中宋"/>
        </w:rPr>
        <w:t>吸管前方</w:t>
      </w:r>
      <w:r>
        <w:rPr>
          <w:rFonts w:eastAsia="华文中宋" w:hint="eastAsia"/>
        </w:rPr>
        <w:t>固定</w:t>
      </w:r>
      <w:r>
        <w:rPr>
          <w:rFonts w:eastAsia="华文中宋"/>
        </w:rPr>
        <w:t>一张纸，</w:t>
      </w:r>
      <w:r>
        <w:rPr>
          <w:rFonts w:eastAsia="华文中宋" w:hint="eastAsia"/>
        </w:rPr>
        <w:t>牙签</w:t>
      </w:r>
      <w:r>
        <w:rPr>
          <w:rFonts w:eastAsia="华文中宋"/>
        </w:rPr>
        <w:t>从吸管口飞出后，戳在纸上，戳中点</w:t>
      </w:r>
      <w:r>
        <w:rPr>
          <w:rFonts w:eastAsia="华文中宋" w:hint="eastAsia"/>
        </w:rPr>
        <w:t>到吸管口的</w:t>
      </w:r>
      <w:r>
        <w:rPr>
          <w:rFonts w:eastAsia="华文中宋"/>
        </w:rPr>
        <w:t>水平距离为</w:t>
      </w:r>
      <w:r>
        <w:rPr>
          <w:rFonts w:eastAsia="华文中宋" w:hint="eastAsia"/>
          <w:i/>
          <w:iCs/>
        </w:rPr>
        <w:t>x</w:t>
      </w:r>
      <w:r>
        <w:rPr>
          <w:rFonts w:eastAsia="华文中宋" w:hint="eastAsia"/>
        </w:rPr>
        <w:t>、</w:t>
      </w:r>
      <w:r>
        <w:rPr>
          <w:rFonts w:eastAsia="华文中宋"/>
        </w:rPr>
        <w:t>竖直距离为</w:t>
      </w:r>
      <w:r>
        <w:rPr>
          <w:rFonts w:eastAsia="华文中宋"/>
          <w:i/>
          <w:iCs/>
        </w:rPr>
        <w:t>y</w:t>
      </w:r>
      <w:r>
        <w:rPr>
          <w:rFonts w:eastAsia="华文中宋" w:hint="eastAsia"/>
        </w:rPr>
        <w:t>。</w:t>
      </w:r>
      <w:r>
        <w:rPr>
          <w:rFonts w:eastAsia="华文中宋"/>
        </w:rPr>
        <w:t>牙签从吸管口</w:t>
      </w:r>
      <w:r>
        <w:rPr>
          <w:rFonts w:eastAsia="华文中宋" w:hint="eastAsia"/>
        </w:rPr>
        <w:t>射出</w:t>
      </w:r>
      <w:r>
        <w:rPr>
          <w:rFonts w:eastAsia="华文中宋"/>
        </w:rPr>
        <w:t>时的速度大小约为</w:t>
      </w:r>
      <w:r>
        <w:rPr>
          <w:rFonts w:eastAsia="华文中宋"/>
        </w:rPr>
        <w:t>______</w:t>
      </w:r>
      <w:r>
        <w:rPr>
          <w:rFonts w:eastAsia="华文中宋"/>
        </w:rPr>
        <w:t>。</w:t>
      </w:r>
      <w:r>
        <w:rPr>
          <w:rFonts w:eastAsia="华文中宋" w:hint="eastAsia"/>
        </w:rPr>
        <w:t>(</w:t>
      </w:r>
      <w:r>
        <w:rPr>
          <w:rFonts w:eastAsia="华文中宋" w:hint="eastAsia"/>
        </w:rPr>
        <w:t>重力加速度大小为</w:t>
      </w:r>
      <w:r>
        <w:rPr>
          <w:rFonts w:eastAsia="华文中宋" w:hint="eastAsia"/>
          <w:i/>
          <w:iCs/>
        </w:rPr>
        <w:t>g</w:t>
      </w:r>
      <w:r>
        <w:rPr>
          <w:rFonts w:eastAsia="华文中宋" w:hint="eastAsia"/>
        </w:rPr>
        <w:t>)</w:t>
      </w:r>
    </w:p>
    <w:p w14:paraId="322D7E14"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jc w:val="left"/>
        <w:rPr>
          <w:rFonts w:eastAsia="华文中宋"/>
        </w:rPr>
      </w:pPr>
      <w:r>
        <w:rPr>
          <w:rFonts w:eastAsia="华文中宋" w:hint="eastAsia"/>
          <w:szCs w:val="21"/>
        </w:rPr>
        <w:t>(3)</w:t>
      </w:r>
      <w:r>
        <w:rPr>
          <w:rFonts w:eastAsia="华文中宋" w:hint="eastAsia"/>
        </w:rPr>
        <w:t>(</w:t>
      </w:r>
      <w:r>
        <w:rPr>
          <w:rFonts w:eastAsia="华文中宋" w:hint="eastAsia"/>
        </w:rPr>
        <w:t>作图</w:t>
      </w:r>
      <w:r>
        <w:rPr>
          <w:rFonts w:eastAsia="华文中宋" w:hint="eastAsia"/>
        </w:rPr>
        <w:t>)</w:t>
      </w:r>
      <w:r>
        <w:rPr>
          <w:rFonts w:eastAsia="华文中宋" w:hint="eastAsia"/>
        </w:rPr>
        <w:t>学生观察到一静止戳在纸上的</w:t>
      </w:r>
      <w:r>
        <w:rPr>
          <w:rFonts w:eastAsia="华文中宋"/>
        </w:rPr>
        <w:t>牙签</w:t>
      </w:r>
      <w:r>
        <w:rPr>
          <w:rFonts w:eastAsia="华文中宋" w:hint="eastAsia"/>
        </w:rPr>
        <w:t>，如图</w:t>
      </w:r>
      <w:r>
        <w:rPr>
          <w:rFonts w:eastAsia="华文中宋" w:hint="eastAsia"/>
        </w:rPr>
        <w:t>(b)</w:t>
      </w:r>
      <w:r>
        <w:rPr>
          <w:rFonts w:eastAsia="华文中宋" w:hint="eastAsia"/>
        </w:rPr>
        <w:t>所示，已知牙签重力为</w:t>
      </w:r>
      <w:r>
        <w:rPr>
          <w:rFonts w:eastAsia="华文中宋" w:hint="eastAsia"/>
          <w:i/>
          <w:iCs/>
        </w:rPr>
        <w:t>G</w:t>
      </w:r>
      <w:r>
        <w:rPr>
          <w:rFonts w:eastAsia="华文中宋" w:hint="eastAsia"/>
        </w:rPr>
        <w:t>，</w:t>
      </w:r>
      <w:r>
        <w:rPr>
          <w:rFonts w:eastAsia="华文中宋"/>
        </w:rPr>
        <w:t>纸</w:t>
      </w:r>
      <w:r>
        <w:rPr>
          <w:rFonts w:eastAsia="华文中宋" w:hint="eastAsia"/>
        </w:rPr>
        <w:t>对</w:t>
      </w:r>
      <w:r>
        <w:rPr>
          <w:rFonts w:eastAsia="华文中宋"/>
        </w:rPr>
        <w:t>牙签的作用力</w:t>
      </w:r>
      <w:r>
        <w:rPr>
          <w:rFonts w:eastAsia="华文中宋" w:hint="eastAsia"/>
        </w:rPr>
        <w:t>为</w:t>
      </w:r>
      <w:r>
        <w:rPr>
          <w:rFonts w:eastAsia="华文中宋"/>
          <w:i/>
          <w:iCs/>
        </w:rPr>
        <w:t>F</w:t>
      </w:r>
      <w:r>
        <w:rPr>
          <w:rFonts w:eastAsia="华文中宋" w:hint="eastAsia"/>
          <w:vertAlign w:val="subscript"/>
        </w:rPr>
        <w:t>2</w:t>
      </w:r>
      <w:r>
        <w:rPr>
          <w:rFonts w:eastAsia="华文中宋" w:hint="eastAsia"/>
        </w:rPr>
        <w:t>，</w:t>
      </w:r>
      <w:r>
        <w:rPr>
          <w:rFonts w:eastAsia="华文中宋"/>
        </w:rPr>
        <w:t>画出</w:t>
      </w:r>
      <w:r>
        <w:rPr>
          <w:rFonts w:eastAsia="华文中宋" w:hint="eastAsia"/>
        </w:rPr>
        <w:t>牙签的受力示意图</w:t>
      </w:r>
      <w:r>
        <w:rPr>
          <w:rFonts w:eastAsia="华文中宋"/>
        </w:rPr>
        <w:t>。</w:t>
      </w:r>
    </w:p>
    <w:p w14:paraId="164A9059" w14:textId="77777777" w:rsidR="00856414" w:rsidRDefault="008564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jc w:val="left"/>
        <w:rPr>
          <w:rFonts w:eastAsia="华文中宋"/>
        </w:rPr>
      </w:pPr>
    </w:p>
    <w:p w14:paraId="459059F5" w14:textId="0B55D9F5" w:rsidR="00856414" w:rsidRDefault="001B55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0" w:hangingChars="200" w:hanging="420"/>
        <w:jc w:val="left"/>
        <w:rPr>
          <w:rFonts w:eastAsia="华文中宋"/>
        </w:rPr>
      </w:pPr>
      <w:r>
        <w:rPr>
          <w:rFonts w:eastAsia="华文中宋" w:hint="eastAsia"/>
          <w:noProof/>
        </w:rPr>
        <mc:AlternateContent>
          <mc:Choice Requires="wpg">
            <w:drawing>
              <wp:anchor distT="0" distB="0" distL="114300" distR="114300" simplePos="0" relativeHeight="251646976" behindDoc="0" locked="0" layoutInCell="1" allowOverlap="1" wp14:anchorId="77973609" wp14:editId="04BE9BC7">
                <wp:simplePos x="0" y="0"/>
                <wp:positionH relativeFrom="column">
                  <wp:posOffset>3638550</wp:posOffset>
                </wp:positionH>
                <wp:positionV relativeFrom="paragraph">
                  <wp:posOffset>132577</wp:posOffset>
                </wp:positionV>
                <wp:extent cx="1527810" cy="660400"/>
                <wp:effectExtent l="0" t="0" r="0" b="6350"/>
                <wp:wrapSquare wrapText="bothSides"/>
                <wp:docPr id="1941688248" name="组合 78"/>
                <wp:cNvGraphicFramePr/>
                <a:graphic xmlns:a="http://schemas.openxmlformats.org/drawingml/2006/main">
                  <a:graphicData uri="http://schemas.microsoft.com/office/word/2010/wordprocessingGroup">
                    <wpg:wgp>
                      <wpg:cNvGrpSpPr/>
                      <wpg:grpSpPr>
                        <a:xfrm>
                          <a:off x="0" y="0"/>
                          <a:ext cx="1527810" cy="660400"/>
                          <a:chOff x="0" y="0"/>
                          <a:chExt cx="1527810" cy="660400"/>
                        </a:xfrm>
                      </wpg:grpSpPr>
                      <wpg:grpSp>
                        <wpg:cNvPr id="714680592" name="组合 84"/>
                        <wpg:cNvGrpSpPr/>
                        <wpg:grpSpPr>
                          <a:xfrm>
                            <a:off x="0" y="0"/>
                            <a:ext cx="1527810" cy="660400"/>
                            <a:chOff x="0" y="-17587"/>
                            <a:chExt cx="2024769" cy="827212"/>
                          </a:xfrm>
                        </wpg:grpSpPr>
                        <pic:pic xmlns:pic="http://schemas.openxmlformats.org/drawingml/2006/picture">
                          <pic:nvPicPr>
                            <pic:cNvPr id="175164900" name="图片 96"/>
                            <pic:cNvPicPr>
                              <a:picLocks noChangeAspect="1"/>
                            </pic:cNvPicPr>
                          </pic:nvPicPr>
                          <pic:blipFill>
                            <a:blip r:embed="rId154">
                              <a:extLst>
                                <a:ext uri="{28A0092B-C50C-407E-A947-70E740481C1C}">
                                  <a14:useLocalDpi xmlns:a14="http://schemas.microsoft.com/office/drawing/2010/main" val="0"/>
                                </a:ext>
                              </a:extLst>
                            </a:blip>
                            <a:srcRect/>
                            <a:stretch>
                              <a:fillRect/>
                            </a:stretch>
                          </pic:blipFill>
                          <pic:spPr>
                            <a:xfrm>
                              <a:off x="0" y="0"/>
                              <a:ext cx="1847850" cy="809625"/>
                            </a:xfrm>
                            <a:prstGeom prst="rect">
                              <a:avLst/>
                            </a:prstGeom>
                            <a:noFill/>
                            <a:ln>
                              <a:noFill/>
                            </a:ln>
                          </pic:spPr>
                        </pic:pic>
                        <wps:wsp>
                          <wps:cNvPr id="1398300450" name="文本框 2"/>
                          <wps:cNvSpPr txBox="1">
                            <a:spLocks noChangeArrowheads="1"/>
                          </wps:cNvSpPr>
                          <wps:spPr bwMode="auto">
                            <a:xfrm>
                              <a:off x="1055298" y="457200"/>
                              <a:ext cx="251422" cy="352425"/>
                            </a:xfrm>
                            <a:prstGeom prst="rect">
                              <a:avLst/>
                            </a:prstGeom>
                            <a:noFill/>
                            <a:ln w="9525">
                              <a:noFill/>
                              <a:miter lim="800000"/>
                            </a:ln>
                          </wps:spPr>
                          <wps:txbx>
                            <w:txbxContent>
                              <w:p w14:paraId="27A6349C" w14:textId="77777777" w:rsidR="00856414" w:rsidRDefault="00000000">
                                <w:pPr>
                                  <w:rPr>
                                    <w:i/>
                                    <w:iCs/>
                                  </w:rPr>
                                </w:pPr>
                                <w:r>
                                  <w:rPr>
                                    <w:rFonts w:hint="eastAsia"/>
                                    <w:i/>
                                    <w:iCs/>
                                  </w:rPr>
                                  <w:t>x</w:t>
                                </w:r>
                              </w:p>
                            </w:txbxContent>
                          </wps:txbx>
                          <wps:bodyPr rot="0" vert="horz" wrap="square" lIns="91440" tIns="45720" rIns="91440" bIns="45720" anchor="t" anchorCtr="0">
                            <a:noAutofit/>
                          </wps:bodyPr>
                        </wps:wsp>
                        <wps:wsp>
                          <wps:cNvPr id="1387580908" name="文本框 2"/>
                          <wps:cNvSpPr txBox="1">
                            <a:spLocks noChangeArrowheads="1"/>
                          </wps:cNvSpPr>
                          <wps:spPr bwMode="auto">
                            <a:xfrm>
                              <a:off x="1356934" y="-17587"/>
                              <a:ext cx="667835" cy="352425"/>
                            </a:xfrm>
                            <a:prstGeom prst="rect">
                              <a:avLst/>
                            </a:prstGeom>
                            <a:noFill/>
                            <a:ln w="9525">
                              <a:noFill/>
                              <a:miter lim="800000"/>
                            </a:ln>
                          </wps:spPr>
                          <wps:txbx>
                            <w:txbxContent>
                              <w:p w14:paraId="74EE9121" w14:textId="77777777" w:rsidR="00856414" w:rsidRDefault="00000000">
                                <w:pPr>
                                  <w:rPr>
                                    <w:i/>
                                    <w:iCs/>
                                  </w:rPr>
                                </w:pPr>
                                <w:r>
                                  <w:rPr>
                                    <w:rFonts w:hint="eastAsia"/>
                                    <w:sz w:val="18"/>
                                    <w:szCs w:val="21"/>
                                  </w:rPr>
                                  <w:t>吸管</w:t>
                                </w:r>
                              </w:p>
                            </w:txbxContent>
                          </wps:txbx>
                          <wps:bodyPr rot="0" vert="horz" wrap="square" lIns="91440" tIns="45720" rIns="91440" bIns="45720" anchor="t" anchorCtr="0">
                            <a:noAutofit/>
                          </wps:bodyPr>
                        </wps:wsp>
                      </wpg:grpSp>
                      <wps:wsp>
                        <wps:cNvPr id="1051554494" name="直接连接符 50"/>
                        <wps:cNvCnPr/>
                        <wps:spPr>
                          <a:xfrm flipV="1">
                            <a:off x="1136650" y="234950"/>
                            <a:ext cx="99391" cy="1630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29588303" name="椭圆 77"/>
                        <wps:cNvSpPr/>
                        <wps:spPr>
                          <a:xfrm>
                            <a:off x="1012825" y="431800"/>
                            <a:ext cx="50400" cy="28800"/>
                          </a:xfrm>
                          <a:prstGeom prst="ellipse">
                            <a:avLst/>
                          </a:prstGeom>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973609" id="组合 78" o:spid="_x0000_s1418" style="position:absolute;left:0;text-align:left;margin-left:286.5pt;margin-top:10.45pt;width:120.3pt;height:52pt;z-index:251646976;mso-position-horizontal-relative:text;mso-position-vertical-relative:text" coordsize="15278,6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">
                <v:group id="组合 84" o:spid="_x0000_s1419" style="position:absolute;width:15278;height:6604" coordorigin=",-175" coordsize="20247,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">
                  <v:shape id="图片 96" o:spid="_x0000_s1420" type="#_x0000_t75" style="position:absolute;width:1847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">
                    <v:imagedata r:id="rId155" o:title=""/>
                  </v:shape>
                  <v:shape id="文本框 2" o:spid="_x0000_s1421" type="#_x0000_t202" style="position:absolute;left:10552;top:4572;width:25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" filled="f" stroked="f">
                    <v:textbox>
                      <w:txbxContent>
                        <w:p w14:paraId="27A6349C" w14:textId="77777777" w:rsidR="00856414" w:rsidRDefault="00000000">
                          <w:pPr>
                            <w:rPr>
                              <w:i/>
                              <w:iCs/>
                            </w:rPr>
                          </w:pPr>
                          <w:r>
                            <w:rPr>
                              <w:rFonts w:hint="eastAsia"/>
                              <w:i/>
                              <w:iCs/>
                            </w:rPr>
                            <w:t>x</w:t>
                          </w:r>
                        </w:p>
                      </w:txbxContent>
                    </v:textbox>
                  </v:shape>
                  <v:shape id="文本框 2" o:spid="_x0000_s1422" type="#_x0000_t202" style="position:absolute;left:13569;top:-175;width:6678;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" filled="f" stroked="f">
                    <v:textbox>
                      <w:txbxContent>
                        <w:p w14:paraId="74EE9121" w14:textId="77777777" w:rsidR="00856414" w:rsidRDefault="00000000">
                          <w:pPr>
                            <w:rPr>
                              <w:i/>
                              <w:iCs/>
                            </w:rPr>
                          </w:pPr>
                          <w:r>
                            <w:rPr>
                              <w:rFonts w:hint="eastAsia"/>
                              <w:sz w:val="18"/>
                              <w:szCs w:val="21"/>
                            </w:rPr>
                            <w:t>吸管</w:t>
                          </w:r>
                        </w:p>
                      </w:txbxContent>
                    </v:textbox>
                  </v:shape>
                </v:group>
                <v:line id="直接连接符 50" o:spid="_x0000_s1423" style="position:absolute;flip:y;visibility:visible;mso-wrap-style:square" from="11366,2349" to="12360,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" strokecolor="#4579b8 [3044]"/>
                <v:oval id="椭圆 77" o:spid="_x0000_s1424" style="position:absolute;left:10128;top:4318;width:504;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" fillcolor="black [3200]" strokecolor="black [480]" strokeweight="2pt"/>
                <w10:wrap type="square"/>
              </v:group>
            </w:pict>
          </mc:Fallback>
        </mc:AlternateContent>
      </w:r>
      <w:r>
        <w:rPr>
          <w:rFonts w:eastAsia="华文中宋" w:hint="eastAsia"/>
        </w:rPr>
        <w:t>2</w:t>
      </w:r>
      <w:r>
        <w:rPr>
          <w:rFonts w:eastAsia="华文中宋" w:hint="eastAsia"/>
        </w:rPr>
        <w:t>．</w:t>
      </w:r>
      <w:r>
        <w:rPr>
          <w:rFonts w:eastAsia="华文中宋" w:hint="eastAsia"/>
        </w:rPr>
        <w:t xml:space="preserve"> </w:t>
      </w:r>
      <w:r>
        <w:rPr>
          <w:rFonts w:eastAsia="华文中宋"/>
        </w:rPr>
        <w:t>如图所示</w:t>
      </w:r>
      <w:r>
        <w:rPr>
          <w:rFonts w:eastAsia="华文中宋" w:hint="eastAsia"/>
        </w:rPr>
        <w:t>，某同学利用气体定律设计如下装置：</w:t>
      </w:r>
      <w:r>
        <w:rPr>
          <w:rFonts w:eastAsia="华文中宋"/>
        </w:rPr>
        <w:t>空的饮料罐中插入一根</w:t>
      </w:r>
      <w:r>
        <w:rPr>
          <w:rFonts w:eastAsia="华文中宋" w:hint="eastAsia"/>
        </w:rPr>
        <w:t>塑料</w:t>
      </w:r>
      <w:r>
        <w:rPr>
          <w:rFonts w:eastAsia="华文中宋"/>
        </w:rPr>
        <w:t>吸管，吸管内</w:t>
      </w:r>
      <w:r>
        <w:rPr>
          <w:rFonts w:eastAsia="华文中宋" w:hint="eastAsia"/>
        </w:rPr>
        <w:t>有</w:t>
      </w:r>
      <w:r>
        <w:rPr>
          <w:rFonts w:eastAsia="华文中宋"/>
        </w:rPr>
        <w:t>一小段</w:t>
      </w:r>
      <w:r>
        <w:rPr>
          <w:rFonts w:eastAsia="华文中宋" w:hint="eastAsia"/>
        </w:rPr>
        <w:t>红色水</w:t>
      </w:r>
      <w:r>
        <w:rPr>
          <w:rFonts w:eastAsia="华文中宋"/>
        </w:rPr>
        <w:t>柱</w:t>
      </w:r>
      <w:r>
        <w:rPr>
          <w:rFonts w:eastAsia="华文中宋" w:hint="eastAsia"/>
        </w:rPr>
        <w:t>密封饮料罐和吸管中的气体，吸管右端开口</w:t>
      </w:r>
      <w:r>
        <w:rPr>
          <w:rFonts w:eastAsia="华文中宋"/>
        </w:rPr>
        <w:t>。</w:t>
      </w:r>
      <w:r>
        <w:rPr>
          <w:rFonts w:eastAsia="华文中宋" w:hint="eastAsia"/>
        </w:rPr>
        <w:t>在</w:t>
      </w:r>
      <w:bookmarkStart w:id="19" w:name="OLE_LINK46"/>
      <w:r>
        <w:rPr>
          <w:rFonts w:eastAsia="华文中宋" w:hint="eastAsia"/>
        </w:rPr>
        <w:t>大气压为</w:t>
      </w:r>
      <w:r>
        <w:rPr>
          <w:rFonts w:eastAsia="华文中宋" w:hint="eastAsia"/>
        </w:rPr>
        <w:t>1.0</w:t>
      </w:r>
      <w:r>
        <w:rPr>
          <w:rFonts w:eastAsia="华文中宋" w:hint="eastAsia"/>
        </w:rPr>
        <w:t>×</w:t>
      </w:r>
      <w:r>
        <w:rPr>
          <w:rFonts w:eastAsia="华文中宋" w:hint="eastAsia"/>
        </w:rPr>
        <w:t>10</w:t>
      </w:r>
      <w:r>
        <w:rPr>
          <w:rFonts w:eastAsia="华文中宋" w:hint="eastAsia"/>
          <w:vertAlign w:val="superscript"/>
        </w:rPr>
        <w:t>5</w:t>
      </w:r>
      <w:r>
        <w:rPr>
          <w:rFonts w:eastAsia="华文中宋" w:hint="eastAsia"/>
        </w:rPr>
        <w:t>Pa</w:t>
      </w:r>
      <w:bookmarkEnd w:id="19"/>
      <w:r>
        <w:rPr>
          <w:rFonts w:eastAsia="华文中宋" w:hint="eastAsia"/>
        </w:rPr>
        <w:t>的环境中，记录两个温度时的水柱位置，均匀</w:t>
      </w:r>
      <w:r>
        <w:rPr>
          <w:rFonts w:eastAsia="华文中宋"/>
        </w:rPr>
        <w:t>标注</w:t>
      </w:r>
      <w:r>
        <w:rPr>
          <w:rFonts w:eastAsia="华文中宋" w:hint="eastAsia"/>
        </w:rPr>
        <w:t>温度刻度，</w:t>
      </w:r>
      <w:r>
        <w:rPr>
          <w:rFonts w:eastAsia="华文中宋"/>
        </w:rPr>
        <w:t>即</w:t>
      </w:r>
      <w:r>
        <w:rPr>
          <w:rFonts w:eastAsia="华文中宋" w:hint="eastAsia"/>
        </w:rPr>
        <w:t>制</w:t>
      </w:r>
      <w:r>
        <w:rPr>
          <w:rFonts w:eastAsia="华文中宋"/>
        </w:rPr>
        <w:t>成一个简易气温计。</w:t>
      </w:r>
      <w:r>
        <w:rPr>
          <w:rFonts w:eastAsia="华文中宋" w:hint="eastAsia"/>
        </w:rPr>
        <w:t>(</w:t>
      </w:r>
      <w:r>
        <w:rPr>
          <w:rFonts w:eastAsia="华文中宋" w:hint="eastAsia"/>
        </w:rPr>
        <w:t>吸管壁厚度和水柱长度可忽略，装置不漏气</w:t>
      </w:r>
      <w:r>
        <w:rPr>
          <w:rFonts w:eastAsia="华文中宋" w:hint="eastAsia"/>
        </w:rPr>
        <w:t>)</w:t>
      </w:r>
    </w:p>
    <w:p w14:paraId="4DD7EB9D"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jc w:val="left"/>
        <w:rPr>
          <w:rFonts w:eastAsia="华文中宋"/>
        </w:rPr>
      </w:pPr>
      <w:bookmarkStart w:id="20" w:name="OLE_LINK4"/>
      <w:r>
        <w:rPr>
          <w:rFonts w:eastAsia="华文中宋" w:hint="eastAsia"/>
        </w:rPr>
        <w:t>(1)</w:t>
      </w:r>
      <w:bookmarkEnd w:id="20"/>
      <w:r>
        <w:rPr>
          <w:rFonts w:eastAsia="华文中宋" w:hint="eastAsia"/>
        </w:rPr>
        <w:t>水</w:t>
      </w:r>
      <w:r>
        <w:rPr>
          <w:rFonts w:eastAsia="华文中宋"/>
        </w:rPr>
        <w:t>对</w:t>
      </w:r>
      <w:r>
        <w:rPr>
          <w:rFonts w:eastAsia="华文中宋" w:hint="eastAsia"/>
        </w:rPr>
        <w:t>塑料</w:t>
      </w:r>
      <w:r>
        <w:rPr>
          <w:rFonts w:eastAsia="华文中宋"/>
        </w:rPr>
        <w:t>是</w:t>
      </w:r>
      <w:r>
        <w:rPr>
          <w:rFonts w:eastAsia="华文中宋"/>
        </w:rPr>
        <w:t>______</w:t>
      </w:r>
      <w:r>
        <w:rPr>
          <w:rFonts w:eastAsia="华文中宋" w:hint="eastAsia"/>
        </w:rPr>
        <w:t>的</w:t>
      </w:r>
      <w:r>
        <w:rPr>
          <w:rFonts w:eastAsia="华文中宋" w:hint="eastAsia"/>
        </w:rPr>
        <w:t>(</w:t>
      </w:r>
      <w:r>
        <w:rPr>
          <w:rFonts w:eastAsia="华文中宋"/>
        </w:rPr>
        <w:t>选填</w:t>
      </w:r>
      <w:r>
        <w:rPr>
          <w:rFonts w:eastAsia="华文中宋"/>
        </w:rPr>
        <w:t>“</w:t>
      </w:r>
      <w:r>
        <w:rPr>
          <w:rFonts w:eastAsia="华文中宋"/>
        </w:rPr>
        <w:t>浸润</w:t>
      </w:r>
      <w:r>
        <w:rPr>
          <w:rFonts w:eastAsia="华文中宋"/>
        </w:rPr>
        <w:t>”</w:t>
      </w:r>
      <w:r>
        <w:rPr>
          <w:rFonts w:eastAsia="华文中宋"/>
        </w:rPr>
        <w:t>或</w:t>
      </w:r>
      <w:r>
        <w:rPr>
          <w:rFonts w:eastAsia="华文中宋"/>
        </w:rPr>
        <w:t>“</w:t>
      </w:r>
      <w:r>
        <w:rPr>
          <w:rFonts w:eastAsia="华文中宋"/>
        </w:rPr>
        <w:t>不浸润</w:t>
      </w:r>
      <w:r>
        <w:rPr>
          <w:rFonts w:eastAsia="华文中宋"/>
        </w:rPr>
        <w:t>”</w:t>
      </w:r>
      <w:r>
        <w:rPr>
          <w:rFonts w:eastAsia="华文中宋" w:hint="eastAsia"/>
        </w:rPr>
        <w:t>)</w:t>
      </w:r>
      <w:r>
        <w:rPr>
          <w:rFonts w:eastAsia="华文中宋"/>
        </w:rPr>
        <w:t>，</w:t>
      </w:r>
      <w:r>
        <w:rPr>
          <w:rFonts w:eastAsia="华文中宋" w:hint="eastAsia"/>
        </w:rPr>
        <w:t>这是由于塑料</w:t>
      </w:r>
      <w:r>
        <w:rPr>
          <w:rFonts w:eastAsia="华文中宋"/>
        </w:rPr>
        <w:t>分子对附着层内</w:t>
      </w:r>
      <w:r>
        <w:rPr>
          <w:rFonts w:eastAsia="华文中宋" w:hint="eastAsia"/>
        </w:rPr>
        <w:t>水</w:t>
      </w:r>
      <w:r>
        <w:rPr>
          <w:rFonts w:eastAsia="华文中宋"/>
        </w:rPr>
        <w:t>分子的吸引力</w:t>
      </w:r>
      <w:r>
        <w:rPr>
          <w:rFonts w:eastAsia="华文中宋"/>
        </w:rPr>
        <w:t>______</w:t>
      </w:r>
      <w:r>
        <w:rPr>
          <w:rFonts w:eastAsia="华文中宋" w:hint="eastAsia"/>
        </w:rPr>
        <w:t>液体</w:t>
      </w:r>
      <w:r>
        <w:rPr>
          <w:rFonts w:eastAsia="华文中宋"/>
        </w:rPr>
        <w:t>内部</w:t>
      </w:r>
      <w:r>
        <w:rPr>
          <w:rFonts w:eastAsia="华文中宋" w:hint="eastAsia"/>
        </w:rPr>
        <w:t>水</w:t>
      </w:r>
      <w:r>
        <w:rPr>
          <w:rFonts w:eastAsia="华文中宋"/>
        </w:rPr>
        <w:t>分子间的吸引力。</w:t>
      </w:r>
    </w:p>
    <w:p w14:paraId="6F76B72E"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jc w:val="left"/>
        <w:rPr>
          <w:rFonts w:eastAsia="华文中宋"/>
        </w:rPr>
      </w:pPr>
      <w:r>
        <w:rPr>
          <w:rFonts w:eastAsia="华文中宋" w:hint="eastAsia"/>
        </w:rPr>
        <w:t>(2)</w:t>
      </w:r>
      <w:r>
        <w:rPr>
          <w:rFonts w:eastAsia="华文中宋" w:hint="eastAsia"/>
        </w:rPr>
        <w:t>水</w:t>
      </w:r>
      <w:r>
        <w:rPr>
          <w:rFonts w:eastAsia="华文中宋"/>
        </w:rPr>
        <w:t>柱离罐口</w:t>
      </w:r>
      <w:r>
        <w:rPr>
          <w:rFonts w:eastAsia="华文中宋" w:hint="eastAsia"/>
        </w:rPr>
        <w:t>的</w:t>
      </w:r>
      <w:r>
        <w:rPr>
          <w:rFonts w:eastAsia="华文中宋"/>
        </w:rPr>
        <w:t>距离</w:t>
      </w:r>
      <w:r>
        <w:rPr>
          <w:rFonts w:eastAsia="华文中宋" w:hint="eastAsia"/>
          <w:i/>
          <w:iCs/>
        </w:rPr>
        <w:t>x</w:t>
      </w:r>
      <w:r>
        <w:rPr>
          <w:rFonts w:eastAsia="华文中宋" w:hint="eastAsia"/>
        </w:rPr>
        <w:t>随热力学温度</w:t>
      </w:r>
      <w:r>
        <w:rPr>
          <w:rFonts w:eastAsia="华文中宋"/>
          <w:i/>
          <w:iCs/>
        </w:rPr>
        <w:t>T</w:t>
      </w:r>
      <w:r>
        <w:rPr>
          <w:rFonts w:eastAsia="华文中宋" w:hint="eastAsia"/>
        </w:rPr>
        <w:t>的变化关系图像可能为</w:t>
      </w:r>
      <w:r>
        <w:rPr>
          <w:rFonts w:eastAsia="华文中宋"/>
        </w:rPr>
        <w:t>______</w:t>
      </w:r>
      <w:r>
        <w:rPr>
          <w:rFonts w:eastAsia="华文中宋"/>
        </w:rPr>
        <w:t>。</w:t>
      </w:r>
    </w:p>
    <w:p w14:paraId="385E550D"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hint="eastAsia"/>
          <w:noProof/>
        </w:rPr>
        <mc:AlternateContent>
          <mc:Choice Requires="wpc">
            <w:drawing>
              <wp:inline distT="0" distB="0" distL="0" distR="0" wp14:anchorId="243A8DF2" wp14:editId="7564528E">
                <wp:extent cx="1261110" cy="1186180"/>
                <wp:effectExtent l="0" t="0" r="0" b="0"/>
                <wp:docPr id="880681612" name="画布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58615417" name="直接箭头连接符 758615417"/>
                        <wps:cNvCnPr/>
                        <wps:spPr>
                          <a:xfrm>
                            <a:off x="231774" y="736600"/>
                            <a:ext cx="828675" cy="0"/>
                          </a:xfrm>
                          <a:prstGeom prst="straightConnector1">
                            <a:avLst/>
                          </a:prstGeom>
                          <a:ln>
                            <a:solidFill>
                              <a:schemeClr val="tx1"/>
                            </a:solidFill>
                            <a:headEnd type="none" w="sm" len="sm"/>
                            <a:tailEnd type="stealth"/>
                          </a:ln>
                        </wps:spPr>
                        <wps:style>
                          <a:lnRef idx="1">
                            <a:schemeClr val="accent1"/>
                          </a:lnRef>
                          <a:fillRef idx="0">
                            <a:schemeClr val="accent1"/>
                          </a:fillRef>
                          <a:effectRef idx="0">
                            <a:schemeClr val="accent1"/>
                          </a:effectRef>
                          <a:fontRef idx="minor">
                            <a:schemeClr val="tx1"/>
                          </a:fontRef>
                        </wps:style>
                        <wps:bodyPr/>
                      </wps:wsp>
                      <wps:wsp>
                        <wps:cNvPr id="526905005" name="直接箭头连接符 526905005"/>
                        <wps:cNvCnPr/>
                        <wps:spPr>
                          <a:xfrm rot="16200000">
                            <a:off x="-74226" y="435362"/>
                            <a:ext cx="612000" cy="0"/>
                          </a:xfrm>
                          <a:prstGeom prst="straightConnector1">
                            <a:avLst/>
                          </a:prstGeom>
                          <a:ln>
                            <a:solidFill>
                              <a:schemeClr val="tx1"/>
                            </a:solidFill>
                            <a:headEnd type="none" w="sm" len="sm"/>
                            <a:tailEnd type="stealth"/>
                          </a:ln>
                        </wps:spPr>
                        <wps:style>
                          <a:lnRef idx="1">
                            <a:schemeClr val="accent1"/>
                          </a:lnRef>
                          <a:fillRef idx="0">
                            <a:schemeClr val="accent1"/>
                          </a:fillRef>
                          <a:effectRef idx="0">
                            <a:schemeClr val="accent1"/>
                          </a:effectRef>
                          <a:fontRef idx="minor">
                            <a:schemeClr val="tx1"/>
                          </a:fontRef>
                        </wps:style>
                        <wps:bodyPr/>
                      </wps:wsp>
                      <wps:wsp>
                        <wps:cNvPr id="468154744" name="文本框 2"/>
                        <wps:cNvSpPr txBox="1">
                          <a:spLocks noChangeArrowheads="1"/>
                        </wps:cNvSpPr>
                        <wps:spPr bwMode="auto">
                          <a:xfrm>
                            <a:off x="0" y="618150"/>
                            <a:ext cx="282575" cy="298450"/>
                          </a:xfrm>
                          <a:prstGeom prst="rect">
                            <a:avLst/>
                          </a:prstGeom>
                          <a:noFill/>
                          <a:ln w="9525">
                            <a:noFill/>
                            <a:miter lim="800000"/>
                          </a:ln>
                        </wps:spPr>
                        <wps:txbx>
                          <w:txbxContent>
                            <w:p w14:paraId="3666D4A4" w14:textId="77777777" w:rsidR="00856414" w:rsidRDefault="00000000">
                              <w:pPr>
                                <w:rPr>
                                  <w:i/>
                                  <w:iCs/>
                                  <w:szCs w:val="21"/>
                                </w:rPr>
                              </w:pPr>
                              <w:r>
                                <w:rPr>
                                  <w:i/>
                                  <w:iCs/>
                                  <w:szCs w:val="21"/>
                                </w:rPr>
                                <w:t>O</w:t>
                              </w:r>
                            </w:p>
                          </w:txbxContent>
                        </wps:txbx>
                        <wps:bodyPr rot="0" vert="horz" wrap="square" lIns="91440" tIns="45720" rIns="91440" bIns="45720" anchor="t" anchorCtr="0">
                          <a:spAutoFit/>
                        </wps:bodyPr>
                      </wps:wsp>
                      <wps:wsp>
                        <wps:cNvPr id="11573040" name="文本框 2"/>
                        <wps:cNvSpPr txBox="1">
                          <a:spLocks noChangeArrowheads="1"/>
                        </wps:cNvSpPr>
                        <wps:spPr bwMode="auto">
                          <a:xfrm>
                            <a:off x="0" y="0"/>
                            <a:ext cx="282575" cy="298450"/>
                          </a:xfrm>
                          <a:prstGeom prst="rect">
                            <a:avLst/>
                          </a:prstGeom>
                          <a:noFill/>
                          <a:ln w="9525">
                            <a:noFill/>
                            <a:miter lim="800000"/>
                          </a:ln>
                        </wps:spPr>
                        <wps:txbx>
                          <w:txbxContent>
                            <w:p w14:paraId="501BCA76" w14:textId="77777777" w:rsidR="00856414" w:rsidRDefault="00000000">
                              <w:pPr>
                                <w:rPr>
                                  <w:i/>
                                  <w:iCs/>
                                  <w:szCs w:val="21"/>
                                </w:rPr>
                              </w:pPr>
                              <w:r>
                                <w:rPr>
                                  <w:rFonts w:hint="eastAsia"/>
                                  <w:i/>
                                  <w:iCs/>
                                  <w:szCs w:val="21"/>
                                </w:rPr>
                                <w:t>x</w:t>
                              </w:r>
                            </w:p>
                          </w:txbxContent>
                        </wps:txbx>
                        <wps:bodyPr rot="0" vert="horz" wrap="square" lIns="91440" tIns="45720" rIns="91440" bIns="45720" anchor="t" anchorCtr="0">
                          <a:spAutoFit/>
                        </wps:bodyPr>
                      </wps:wsp>
                      <wps:wsp>
                        <wps:cNvPr id="1300615796" name="文本框 2"/>
                        <wps:cNvSpPr txBox="1">
                          <a:spLocks noChangeArrowheads="1"/>
                        </wps:cNvSpPr>
                        <wps:spPr bwMode="auto">
                          <a:xfrm>
                            <a:off x="942975" y="663575"/>
                            <a:ext cx="282575" cy="298450"/>
                          </a:xfrm>
                          <a:prstGeom prst="rect">
                            <a:avLst/>
                          </a:prstGeom>
                          <a:noFill/>
                          <a:ln w="9525">
                            <a:noFill/>
                            <a:miter lim="800000"/>
                          </a:ln>
                        </wps:spPr>
                        <wps:txbx>
                          <w:txbxContent>
                            <w:p w14:paraId="1D5773F2" w14:textId="77777777" w:rsidR="00856414" w:rsidRDefault="00000000">
                              <w:pPr>
                                <w:rPr>
                                  <w:i/>
                                  <w:iCs/>
                                  <w:szCs w:val="21"/>
                                </w:rPr>
                              </w:pPr>
                              <w:r>
                                <w:rPr>
                                  <w:rFonts w:hint="eastAsia"/>
                                  <w:i/>
                                  <w:iCs/>
                                  <w:szCs w:val="21"/>
                                </w:rPr>
                                <w:t>T</w:t>
                              </w:r>
                            </w:p>
                          </w:txbxContent>
                        </wps:txbx>
                        <wps:bodyPr rot="0" vert="horz" wrap="square" lIns="91440" tIns="45720" rIns="91440" bIns="45720" anchor="t" anchorCtr="0">
                          <a:spAutoFit/>
                        </wps:bodyPr>
                      </wps:wsp>
                      <wps:wsp>
                        <wps:cNvPr id="1778182620" name="直接连接符 1778182620"/>
                        <wps:cNvCnPr/>
                        <wps:spPr>
                          <a:xfrm flipV="1">
                            <a:off x="231773" y="199050"/>
                            <a:ext cx="44450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366678392" name="文本框 2"/>
                        <wps:cNvSpPr txBox="1">
                          <a:spLocks noChangeArrowheads="1"/>
                        </wps:cNvSpPr>
                        <wps:spPr bwMode="auto">
                          <a:xfrm>
                            <a:off x="444500" y="854342"/>
                            <a:ext cx="283209" cy="299084"/>
                          </a:xfrm>
                          <a:prstGeom prst="rect">
                            <a:avLst/>
                          </a:prstGeom>
                          <a:noFill/>
                          <a:ln w="9525">
                            <a:noFill/>
                            <a:miter lim="800000"/>
                          </a:ln>
                        </wps:spPr>
                        <wps:txbx>
                          <w:txbxContent>
                            <w:p w14:paraId="2986F853" w14:textId="77777777" w:rsidR="00856414" w:rsidRDefault="00000000">
                              <w:pPr>
                                <w:rPr>
                                  <w:szCs w:val="21"/>
                                </w:rPr>
                              </w:pPr>
                              <w:r>
                                <w:rPr>
                                  <w:rFonts w:hint="eastAsia"/>
                                  <w:szCs w:val="21"/>
                                </w:rPr>
                                <w:t>A</w:t>
                              </w:r>
                            </w:p>
                          </w:txbxContent>
                        </wps:txbx>
                        <wps:bodyPr rot="0" vert="horz" wrap="square" lIns="91440" tIns="45720" rIns="91440" bIns="45720" anchor="t" anchorCtr="0">
                          <a:spAutoFit/>
                        </wps:bodyPr>
                      </wps:wsp>
                    </wpc:wpc>
                  </a:graphicData>
                </a:graphic>
              </wp:inline>
            </w:drawing>
          </mc:Choice>
          <mc:Fallback>
            <w:pict>
              <v:group w14:anchorId="243A8DF2" id="画布 48" o:spid="_x0000_s1425" editas="canvas" style="width:99.3pt;height:93.4pt;mso-position-horizontal-relative:char;mso-position-vertical-relative:line" coordsize="12611,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">
                <v:shape id="_x0000_s1426" type="#_x0000_t75" style="position:absolute;width:12611;height:11861;visibility:visible;mso-wrap-style:square" filled="t">
                  <v:fill o:detectmouseclick="t"/>
                  <v:path o:connecttype="none"/>
                </v:shape>
                <v:shape id="直接箭头连接符 758615417" o:spid="_x0000_s1427" type="#_x0000_t32" style="position:absolute;left:2317;top:7366;width:8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" strokecolor="black [3213]">
                  <v:stroke startarrowwidth="narrow" startarrowlength="short" endarrow="classic"/>
                </v:shape>
                <v:shape id="直接箭头连接符 526905005" o:spid="_x0000_s1428" type="#_x0000_t32" style="position:absolute;left:-743;top:4353;width:61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" strokecolor="black [3213]">
                  <v:stroke startarrowwidth="narrow" startarrowlength="short" endarrow="classic"/>
                </v:shape>
                <v:shape id="文本框 2" o:spid="_x0000_s1429" type="#_x0000_t202" style="position:absolute;top:6181;width:282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" filled="f" stroked="f">
                  <v:textbox style="mso-fit-shape-to-text:t">
                    <w:txbxContent>
                      <w:p w14:paraId="3666D4A4" w14:textId="77777777" w:rsidR="00856414" w:rsidRDefault="00000000">
                        <w:pPr>
                          <w:rPr>
                            <w:i/>
                            <w:iCs/>
                            <w:szCs w:val="21"/>
                          </w:rPr>
                        </w:pPr>
                        <w:r>
                          <w:rPr>
                            <w:i/>
                            <w:iCs/>
                            <w:szCs w:val="21"/>
                          </w:rPr>
                          <w:t>O</w:t>
                        </w:r>
                      </w:p>
                    </w:txbxContent>
                  </v:textbox>
                </v:shape>
                <v:shape id="文本框 2" o:spid="_x0000_s1430" type="#_x0000_t202" style="position:absolute;width:282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" filled="f" stroked="f">
                  <v:textbox style="mso-fit-shape-to-text:t">
                    <w:txbxContent>
                      <w:p w14:paraId="501BCA76" w14:textId="77777777" w:rsidR="00856414" w:rsidRDefault="00000000">
                        <w:pPr>
                          <w:rPr>
                            <w:i/>
                            <w:iCs/>
                            <w:szCs w:val="21"/>
                          </w:rPr>
                        </w:pPr>
                        <w:r>
                          <w:rPr>
                            <w:rFonts w:hint="eastAsia"/>
                            <w:i/>
                            <w:iCs/>
                            <w:szCs w:val="21"/>
                          </w:rPr>
                          <w:t>x</w:t>
                        </w:r>
                      </w:p>
                    </w:txbxContent>
                  </v:textbox>
                </v:shape>
                <v:shape id="文本框 2" o:spid="_x0000_s1431" type="#_x0000_t202" style="position:absolute;left:9429;top:6635;width:282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" filled="f" stroked="f">
                  <v:textbox style="mso-fit-shape-to-text:t">
                    <w:txbxContent>
                      <w:p w14:paraId="1D5773F2" w14:textId="77777777" w:rsidR="00856414" w:rsidRDefault="00000000">
                        <w:pPr>
                          <w:rPr>
                            <w:i/>
                            <w:iCs/>
                            <w:szCs w:val="21"/>
                          </w:rPr>
                        </w:pPr>
                        <w:r>
                          <w:rPr>
                            <w:rFonts w:hint="eastAsia"/>
                            <w:i/>
                            <w:iCs/>
                            <w:szCs w:val="21"/>
                          </w:rPr>
                          <w:t>T</w:t>
                        </w:r>
                      </w:p>
                    </w:txbxContent>
                  </v:textbox>
                </v:shape>
                <v:line id="直接连接符 1778182620" o:spid="_x0000_s1432" style="position:absolute;flip:y;visibility:visible;mso-wrap-style:square" from="2317,1990" to="6762,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" strokecolor="black [3040]"/>
                <v:shape id="文本框 2" o:spid="_x0000_s1433" type="#_x0000_t202" style="position:absolute;left:4445;top:8543;width:283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" filled="f" stroked="f">
                  <v:textbox style="mso-fit-shape-to-text:t">
                    <w:txbxContent>
                      <w:p w14:paraId="2986F853" w14:textId="77777777" w:rsidR="00856414" w:rsidRDefault="00000000">
                        <w:pPr>
                          <w:rPr>
                            <w:szCs w:val="21"/>
                          </w:rPr>
                        </w:pPr>
                        <w:r>
                          <w:rPr>
                            <w:rFonts w:hint="eastAsia"/>
                            <w:szCs w:val="21"/>
                          </w:rPr>
                          <w:t>A</w:t>
                        </w:r>
                      </w:p>
                    </w:txbxContent>
                  </v:textbox>
                </v:shape>
                <w10:anchorlock/>
              </v:group>
            </w:pict>
          </mc:Fallback>
        </mc:AlternateContent>
      </w:r>
      <w:r>
        <w:rPr>
          <w:rFonts w:eastAsia="华文中宋" w:hint="eastAsia"/>
          <w:noProof/>
        </w:rPr>
        <mc:AlternateContent>
          <mc:Choice Requires="wpc">
            <w:drawing>
              <wp:inline distT="0" distB="0" distL="0" distR="0" wp14:anchorId="24C00308" wp14:editId="7540FDAE">
                <wp:extent cx="1261110" cy="1186180"/>
                <wp:effectExtent l="0" t="0" r="0" b="0"/>
                <wp:docPr id="539632607" name="画布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990088" name="直接箭头连接符 140990088"/>
                        <wps:cNvCnPr/>
                        <wps:spPr>
                          <a:xfrm>
                            <a:off x="231774" y="736600"/>
                            <a:ext cx="828675" cy="0"/>
                          </a:xfrm>
                          <a:prstGeom prst="straightConnector1">
                            <a:avLst/>
                          </a:prstGeom>
                          <a:ln>
                            <a:solidFill>
                              <a:schemeClr val="tx1"/>
                            </a:solidFill>
                            <a:headEnd type="none" w="sm" len="sm"/>
                            <a:tailEnd type="stealth"/>
                          </a:ln>
                        </wps:spPr>
                        <wps:style>
                          <a:lnRef idx="1">
                            <a:schemeClr val="accent1"/>
                          </a:lnRef>
                          <a:fillRef idx="0">
                            <a:schemeClr val="accent1"/>
                          </a:fillRef>
                          <a:effectRef idx="0">
                            <a:schemeClr val="accent1"/>
                          </a:effectRef>
                          <a:fontRef idx="minor">
                            <a:schemeClr val="tx1"/>
                          </a:fontRef>
                        </wps:style>
                        <wps:bodyPr/>
                      </wps:wsp>
                      <wps:wsp>
                        <wps:cNvPr id="651302055" name="直接箭头连接符 651302055"/>
                        <wps:cNvCnPr/>
                        <wps:spPr>
                          <a:xfrm rot="16200000">
                            <a:off x="-74226" y="435362"/>
                            <a:ext cx="612000" cy="0"/>
                          </a:xfrm>
                          <a:prstGeom prst="straightConnector1">
                            <a:avLst/>
                          </a:prstGeom>
                          <a:ln>
                            <a:solidFill>
                              <a:schemeClr val="tx1"/>
                            </a:solidFill>
                            <a:headEnd type="none" w="sm" len="sm"/>
                            <a:tailEnd type="stealth"/>
                          </a:ln>
                        </wps:spPr>
                        <wps:style>
                          <a:lnRef idx="1">
                            <a:schemeClr val="accent1"/>
                          </a:lnRef>
                          <a:fillRef idx="0">
                            <a:schemeClr val="accent1"/>
                          </a:fillRef>
                          <a:effectRef idx="0">
                            <a:schemeClr val="accent1"/>
                          </a:effectRef>
                          <a:fontRef idx="minor">
                            <a:schemeClr val="tx1"/>
                          </a:fontRef>
                        </wps:style>
                        <wps:bodyPr/>
                      </wps:wsp>
                      <wps:wsp>
                        <wps:cNvPr id="13455644" name="文本框 2"/>
                        <wps:cNvSpPr txBox="1">
                          <a:spLocks noChangeArrowheads="1"/>
                        </wps:cNvSpPr>
                        <wps:spPr bwMode="auto">
                          <a:xfrm>
                            <a:off x="0" y="618150"/>
                            <a:ext cx="282575" cy="298450"/>
                          </a:xfrm>
                          <a:prstGeom prst="rect">
                            <a:avLst/>
                          </a:prstGeom>
                          <a:noFill/>
                          <a:ln w="9525">
                            <a:noFill/>
                            <a:miter lim="800000"/>
                          </a:ln>
                        </wps:spPr>
                        <wps:txbx>
                          <w:txbxContent>
                            <w:p w14:paraId="7C491EF1" w14:textId="77777777" w:rsidR="00856414" w:rsidRDefault="00000000">
                              <w:pPr>
                                <w:rPr>
                                  <w:i/>
                                  <w:iCs/>
                                  <w:szCs w:val="21"/>
                                </w:rPr>
                              </w:pPr>
                              <w:r>
                                <w:rPr>
                                  <w:i/>
                                  <w:iCs/>
                                  <w:szCs w:val="21"/>
                                </w:rPr>
                                <w:t>O</w:t>
                              </w:r>
                            </w:p>
                          </w:txbxContent>
                        </wps:txbx>
                        <wps:bodyPr rot="0" vert="horz" wrap="square" lIns="91440" tIns="45720" rIns="91440" bIns="45720" anchor="t" anchorCtr="0">
                          <a:spAutoFit/>
                        </wps:bodyPr>
                      </wps:wsp>
                      <wps:wsp>
                        <wps:cNvPr id="1004932566" name="文本框 2"/>
                        <wps:cNvSpPr txBox="1">
                          <a:spLocks noChangeArrowheads="1"/>
                        </wps:cNvSpPr>
                        <wps:spPr bwMode="auto">
                          <a:xfrm>
                            <a:off x="0" y="0"/>
                            <a:ext cx="282575" cy="298450"/>
                          </a:xfrm>
                          <a:prstGeom prst="rect">
                            <a:avLst/>
                          </a:prstGeom>
                          <a:noFill/>
                          <a:ln w="9525">
                            <a:noFill/>
                            <a:miter lim="800000"/>
                          </a:ln>
                        </wps:spPr>
                        <wps:txbx>
                          <w:txbxContent>
                            <w:p w14:paraId="38CC95A3" w14:textId="77777777" w:rsidR="00856414" w:rsidRDefault="00000000">
                              <w:pPr>
                                <w:rPr>
                                  <w:i/>
                                  <w:iCs/>
                                  <w:szCs w:val="21"/>
                                </w:rPr>
                              </w:pPr>
                              <w:r>
                                <w:rPr>
                                  <w:rFonts w:hint="eastAsia"/>
                                  <w:i/>
                                  <w:iCs/>
                                  <w:szCs w:val="21"/>
                                </w:rPr>
                                <w:t>x</w:t>
                              </w:r>
                            </w:p>
                          </w:txbxContent>
                        </wps:txbx>
                        <wps:bodyPr rot="0" vert="horz" wrap="square" lIns="91440" tIns="45720" rIns="91440" bIns="45720" anchor="t" anchorCtr="0">
                          <a:spAutoFit/>
                        </wps:bodyPr>
                      </wps:wsp>
                      <wps:wsp>
                        <wps:cNvPr id="1438475254" name="文本框 2"/>
                        <wps:cNvSpPr txBox="1">
                          <a:spLocks noChangeArrowheads="1"/>
                        </wps:cNvSpPr>
                        <wps:spPr bwMode="auto">
                          <a:xfrm>
                            <a:off x="942975" y="663575"/>
                            <a:ext cx="282575" cy="298450"/>
                          </a:xfrm>
                          <a:prstGeom prst="rect">
                            <a:avLst/>
                          </a:prstGeom>
                          <a:noFill/>
                          <a:ln w="9525">
                            <a:noFill/>
                            <a:miter lim="800000"/>
                          </a:ln>
                        </wps:spPr>
                        <wps:txbx>
                          <w:txbxContent>
                            <w:p w14:paraId="4CB49F0B" w14:textId="77777777" w:rsidR="00856414" w:rsidRDefault="00000000">
                              <w:pPr>
                                <w:rPr>
                                  <w:i/>
                                  <w:iCs/>
                                  <w:szCs w:val="21"/>
                                </w:rPr>
                              </w:pPr>
                              <w:r>
                                <w:rPr>
                                  <w:rFonts w:hint="eastAsia"/>
                                  <w:i/>
                                  <w:iCs/>
                                  <w:szCs w:val="21"/>
                                </w:rPr>
                                <w:t>T</w:t>
                              </w:r>
                            </w:p>
                          </w:txbxContent>
                        </wps:txbx>
                        <wps:bodyPr rot="0" vert="horz" wrap="square" lIns="91440" tIns="45720" rIns="91440" bIns="45720" anchor="t" anchorCtr="0">
                          <a:spAutoFit/>
                        </wps:bodyPr>
                      </wps:wsp>
                      <wps:wsp>
                        <wps:cNvPr id="114964810" name="直接连接符 114964810"/>
                        <wps:cNvCnPr/>
                        <wps:spPr>
                          <a:xfrm flipV="1">
                            <a:off x="231773" y="317437"/>
                            <a:ext cx="44450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1526966769" name="文本框 2"/>
                        <wps:cNvSpPr txBox="1">
                          <a:spLocks noChangeArrowheads="1"/>
                        </wps:cNvSpPr>
                        <wps:spPr bwMode="auto">
                          <a:xfrm>
                            <a:off x="444500" y="854342"/>
                            <a:ext cx="283209" cy="299084"/>
                          </a:xfrm>
                          <a:prstGeom prst="rect">
                            <a:avLst/>
                          </a:prstGeom>
                          <a:noFill/>
                          <a:ln w="9525">
                            <a:noFill/>
                            <a:miter lim="800000"/>
                          </a:ln>
                        </wps:spPr>
                        <wps:txbx>
                          <w:txbxContent>
                            <w:p w14:paraId="4B9B709C" w14:textId="77777777" w:rsidR="00856414" w:rsidRDefault="00000000">
                              <w:pPr>
                                <w:rPr>
                                  <w:szCs w:val="21"/>
                                </w:rPr>
                              </w:pPr>
                              <w:r>
                                <w:rPr>
                                  <w:rFonts w:hint="eastAsia"/>
                                  <w:szCs w:val="21"/>
                                </w:rPr>
                                <w:t>B</w:t>
                              </w:r>
                            </w:p>
                          </w:txbxContent>
                        </wps:txbx>
                        <wps:bodyPr rot="0" vert="horz" wrap="square" lIns="91440" tIns="45720" rIns="91440" bIns="45720" anchor="t" anchorCtr="0">
                          <a:spAutoFit/>
                        </wps:bodyPr>
                      </wps:wsp>
                    </wpc:wpc>
                  </a:graphicData>
                </a:graphic>
              </wp:inline>
            </w:drawing>
          </mc:Choice>
          <mc:Fallback>
            <w:pict>
              <v:group w14:anchorId="24C00308" id="_x0000_s1434" editas="canvas" style="width:99.3pt;height:93.4pt;mso-position-horizontal-relative:char;mso-position-vertical-relative:line" coordsize="12611,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">
                <v:shape id="_x0000_s1435" type="#_x0000_t75" style="position:absolute;width:12611;height:11861;visibility:visible;mso-wrap-style:square" filled="t">
                  <v:fill o:detectmouseclick="t"/>
                  <v:path o:connecttype="none"/>
                </v:shape>
                <v:shape id="直接箭头连接符 140990088" o:spid="_x0000_s1436" type="#_x0000_t32" style="position:absolute;left:2317;top:7366;width:8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" strokecolor="black [3213]">
                  <v:stroke startarrowwidth="narrow" startarrowlength="short" endarrow="classic"/>
                </v:shape>
                <v:shape id="直接箭头连接符 651302055" o:spid="_x0000_s1437" type="#_x0000_t32" style="position:absolute;left:-743;top:4353;width:61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" strokecolor="black [3213]">
                  <v:stroke startarrowwidth="narrow" startarrowlength="short" endarrow="classic"/>
                </v:shape>
                <v:shape id="文本框 2" o:spid="_x0000_s1438" type="#_x0000_t202" style="position:absolute;top:6181;width:282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" filled="f" stroked="f">
                  <v:textbox style="mso-fit-shape-to-text:t">
                    <w:txbxContent>
                      <w:p w14:paraId="7C491EF1" w14:textId="77777777" w:rsidR="00856414" w:rsidRDefault="00000000">
                        <w:pPr>
                          <w:rPr>
                            <w:i/>
                            <w:iCs/>
                            <w:szCs w:val="21"/>
                          </w:rPr>
                        </w:pPr>
                        <w:r>
                          <w:rPr>
                            <w:i/>
                            <w:iCs/>
                            <w:szCs w:val="21"/>
                          </w:rPr>
                          <w:t>O</w:t>
                        </w:r>
                      </w:p>
                    </w:txbxContent>
                  </v:textbox>
                </v:shape>
                <v:shape id="文本框 2" o:spid="_x0000_s1439" type="#_x0000_t202" style="position:absolute;width:282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" filled="f" stroked="f">
                  <v:textbox style="mso-fit-shape-to-text:t">
                    <w:txbxContent>
                      <w:p w14:paraId="38CC95A3" w14:textId="77777777" w:rsidR="00856414" w:rsidRDefault="00000000">
                        <w:pPr>
                          <w:rPr>
                            <w:i/>
                            <w:iCs/>
                            <w:szCs w:val="21"/>
                          </w:rPr>
                        </w:pPr>
                        <w:r>
                          <w:rPr>
                            <w:rFonts w:hint="eastAsia"/>
                            <w:i/>
                            <w:iCs/>
                            <w:szCs w:val="21"/>
                          </w:rPr>
                          <w:t>x</w:t>
                        </w:r>
                      </w:p>
                    </w:txbxContent>
                  </v:textbox>
                </v:shape>
                <v:shape id="文本框 2" o:spid="_x0000_s1440" type="#_x0000_t202" style="position:absolute;left:9429;top:6635;width:282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" filled="f" stroked="f">
                  <v:textbox style="mso-fit-shape-to-text:t">
                    <w:txbxContent>
                      <w:p w14:paraId="4CB49F0B" w14:textId="77777777" w:rsidR="00856414" w:rsidRDefault="00000000">
                        <w:pPr>
                          <w:rPr>
                            <w:i/>
                            <w:iCs/>
                            <w:szCs w:val="21"/>
                          </w:rPr>
                        </w:pPr>
                        <w:r>
                          <w:rPr>
                            <w:rFonts w:hint="eastAsia"/>
                            <w:i/>
                            <w:iCs/>
                            <w:szCs w:val="21"/>
                          </w:rPr>
                          <w:t>T</w:t>
                        </w:r>
                      </w:p>
                    </w:txbxContent>
                  </v:textbox>
                </v:shape>
                <v:line id="直接连接符 114964810" o:spid="_x0000_s1441" style="position:absolute;flip:y;visibility:visible;mso-wrap-style:square" from="2317,3174" to="6762,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" strokecolor="black [3040]"/>
                <v:shape id="文本框 2" o:spid="_x0000_s1442" type="#_x0000_t202" style="position:absolute;left:4445;top:8543;width:283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" filled="f" stroked="f">
                  <v:textbox style="mso-fit-shape-to-text:t">
                    <w:txbxContent>
                      <w:p w14:paraId="4B9B709C" w14:textId="77777777" w:rsidR="00856414" w:rsidRDefault="00000000">
                        <w:pPr>
                          <w:rPr>
                            <w:szCs w:val="21"/>
                          </w:rPr>
                        </w:pPr>
                        <w:r>
                          <w:rPr>
                            <w:rFonts w:hint="eastAsia"/>
                            <w:szCs w:val="21"/>
                          </w:rPr>
                          <w:t>B</w:t>
                        </w:r>
                      </w:p>
                    </w:txbxContent>
                  </v:textbox>
                </v:shape>
                <w10:anchorlock/>
              </v:group>
            </w:pict>
          </mc:Fallback>
        </mc:AlternateContent>
      </w:r>
      <w:r>
        <w:rPr>
          <w:rFonts w:eastAsia="华文中宋" w:hint="eastAsia"/>
          <w:noProof/>
        </w:rPr>
        <mc:AlternateContent>
          <mc:Choice Requires="wpc">
            <w:drawing>
              <wp:inline distT="0" distB="0" distL="0" distR="0" wp14:anchorId="5950E9C1" wp14:editId="10248089">
                <wp:extent cx="1261110" cy="1186180"/>
                <wp:effectExtent l="0" t="0" r="0" b="0"/>
                <wp:docPr id="1342770663" name="画布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66050181" name="直接箭头连接符 466050181"/>
                        <wps:cNvCnPr/>
                        <wps:spPr>
                          <a:xfrm>
                            <a:off x="231774" y="736600"/>
                            <a:ext cx="828675" cy="0"/>
                          </a:xfrm>
                          <a:prstGeom prst="straightConnector1">
                            <a:avLst/>
                          </a:prstGeom>
                          <a:ln>
                            <a:solidFill>
                              <a:schemeClr val="tx1"/>
                            </a:solidFill>
                            <a:headEnd type="none" w="sm" len="sm"/>
                            <a:tailEnd type="stealth"/>
                          </a:ln>
                        </wps:spPr>
                        <wps:style>
                          <a:lnRef idx="1">
                            <a:schemeClr val="accent1"/>
                          </a:lnRef>
                          <a:fillRef idx="0">
                            <a:schemeClr val="accent1"/>
                          </a:fillRef>
                          <a:effectRef idx="0">
                            <a:schemeClr val="accent1"/>
                          </a:effectRef>
                          <a:fontRef idx="minor">
                            <a:schemeClr val="tx1"/>
                          </a:fontRef>
                        </wps:style>
                        <wps:bodyPr/>
                      </wps:wsp>
                      <wps:wsp>
                        <wps:cNvPr id="935692032" name="直接箭头连接符 935692032"/>
                        <wps:cNvCnPr/>
                        <wps:spPr>
                          <a:xfrm rot="16200000">
                            <a:off x="-74226" y="435362"/>
                            <a:ext cx="612000" cy="0"/>
                          </a:xfrm>
                          <a:prstGeom prst="straightConnector1">
                            <a:avLst/>
                          </a:prstGeom>
                          <a:ln>
                            <a:solidFill>
                              <a:schemeClr val="tx1"/>
                            </a:solidFill>
                            <a:headEnd type="none" w="sm" len="sm"/>
                            <a:tailEnd type="stealth"/>
                          </a:ln>
                        </wps:spPr>
                        <wps:style>
                          <a:lnRef idx="1">
                            <a:schemeClr val="accent1"/>
                          </a:lnRef>
                          <a:fillRef idx="0">
                            <a:schemeClr val="accent1"/>
                          </a:fillRef>
                          <a:effectRef idx="0">
                            <a:schemeClr val="accent1"/>
                          </a:effectRef>
                          <a:fontRef idx="minor">
                            <a:schemeClr val="tx1"/>
                          </a:fontRef>
                        </wps:style>
                        <wps:bodyPr/>
                      </wps:wsp>
                      <wps:wsp>
                        <wps:cNvPr id="1120073150" name="文本框 2"/>
                        <wps:cNvSpPr txBox="1">
                          <a:spLocks noChangeArrowheads="1"/>
                        </wps:cNvSpPr>
                        <wps:spPr bwMode="auto">
                          <a:xfrm>
                            <a:off x="0" y="618150"/>
                            <a:ext cx="282575" cy="298450"/>
                          </a:xfrm>
                          <a:prstGeom prst="rect">
                            <a:avLst/>
                          </a:prstGeom>
                          <a:noFill/>
                          <a:ln w="9525">
                            <a:noFill/>
                            <a:miter lim="800000"/>
                          </a:ln>
                        </wps:spPr>
                        <wps:txbx>
                          <w:txbxContent>
                            <w:p w14:paraId="08A8BDDB" w14:textId="77777777" w:rsidR="00856414" w:rsidRDefault="00000000">
                              <w:pPr>
                                <w:rPr>
                                  <w:i/>
                                  <w:iCs/>
                                  <w:szCs w:val="21"/>
                                </w:rPr>
                              </w:pPr>
                              <w:r>
                                <w:rPr>
                                  <w:i/>
                                  <w:iCs/>
                                  <w:szCs w:val="21"/>
                                </w:rPr>
                                <w:t>O</w:t>
                              </w:r>
                            </w:p>
                          </w:txbxContent>
                        </wps:txbx>
                        <wps:bodyPr rot="0" vert="horz" wrap="square" lIns="91440" tIns="45720" rIns="91440" bIns="45720" anchor="t" anchorCtr="0">
                          <a:spAutoFit/>
                        </wps:bodyPr>
                      </wps:wsp>
                      <wps:wsp>
                        <wps:cNvPr id="109335411" name="文本框 2"/>
                        <wps:cNvSpPr txBox="1">
                          <a:spLocks noChangeArrowheads="1"/>
                        </wps:cNvSpPr>
                        <wps:spPr bwMode="auto">
                          <a:xfrm>
                            <a:off x="0" y="0"/>
                            <a:ext cx="282575" cy="298450"/>
                          </a:xfrm>
                          <a:prstGeom prst="rect">
                            <a:avLst/>
                          </a:prstGeom>
                          <a:noFill/>
                          <a:ln w="9525">
                            <a:noFill/>
                            <a:miter lim="800000"/>
                          </a:ln>
                        </wps:spPr>
                        <wps:txbx>
                          <w:txbxContent>
                            <w:p w14:paraId="227CDCDD" w14:textId="77777777" w:rsidR="00856414" w:rsidRDefault="00000000">
                              <w:pPr>
                                <w:rPr>
                                  <w:i/>
                                  <w:iCs/>
                                  <w:szCs w:val="21"/>
                                </w:rPr>
                              </w:pPr>
                              <w:r>
                                <w:rPr>
                                  <w:rFonts w:hint="eastAsia"/>
                                  <w:i/>
                                  <w:iCs/>
                                  <w:szCs w:val="21"/>
                                </w:rPr>
                                <w:t>x</w:t>
                              </w:r>
                            </w:p>
                          </w:txbxContent>
                        </wps:txbx>
                        <wps:bodyPr rot="0" vert="horz" wrap="square" lIns="91440" tIns="45720" rIns="91440" bIns="45720" anchor="t" anchorCtr="0">
                          <a:spAutoFit/>
                        </wps:bodyPr>
                      </wps:wsp>
                      <wps:wsp>
                        <wps:cNvPr id="1050157754" name="文本框 2"/>
                        <wps:cNvSpPr txBox="1">
                          <a:spLocks noChangeArrowheads="1"/>
                        </wps:cNvSpPr>
                        <wps:spPr bwMode="auto">
                          <a:xfrm>
                            <a:off x="942975" y="663575"/>
                            <a:ext cx="282575" cy="298450"/>
                          </a:xfrm>
                          <a:prstGeom prst="rect">
                            <a:avLst/>
                          </a:prstGeom>
                          <a:noFill/>
                          <a:ln w="9525">
                            <a:noFill/>
                            <a:miter lim="800000"/>
                          </a:ln>
                        </wps:spPr>
                        <wps:txbx>
                          <w:txbxContent>
                            <w:p w14:paraId="2E639259" w14:textId="77777777" w:rsidR="00856414" w:rsidRDefault="00000000">
                              <w:pPr>
                                <w:rPr>
                                  <w:i/>
                                  <w:iCs/>
                                  <w:szCs w:val="21"/>
                                </w:rPr>
                              </w:pPr>
                              <w:r>
                                <w:rPr>
                                  <w:rFonts w:hint="eastAsia"/>
                                  <w:i/>
                                  <w:iCs/>
                                  <w:szCs w:val="21"/>
                                </w:rPr>
                                <w:t>T</w:t>
                              </w:r>
                            </w:p>
                          </w:txbxContent>
                        </wps:txbx>
                        <wps:bodyPr rot="0" vert="horz" wrap="square" lIns="91440" tIns="45720" rIns="91440" bIns="45720" anchor="t" anchorCtr="0">
                          <a:spAutoFit/>
                        </wps:bodyPr>
                      </wps:wsp>
                      <wps:wsp>
                        <wps:cNvPr id="1946088380" name="直接连接符 1946088380"/>
                        <wps:cNvCnPr/>
                        <wps:spPr>
                          <a:xfrm flipV="1">
                            <a:off x="406398" y="317373"/>
                            <a:ext cx="44450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1665130204" name="文本框 2"/>
                        <wps:cNvSpPr txBox="1">
                          <a:spLocks noChangeArrowheads="1"/>
                        </wps:cNvSpPr>
                        <wps:spPr bwMode="auto">
                          <a:xfrm>
                            <a:off x="444500" y="854342"/>
                            <a:ext cx="283209" cy="299084"/>
                          </a:xfrm>
                          <a:prstGeom prst="rect">
                            <a:avLst/>
                          </a:prstGeom>
                          <a:noFill/>
                          <a:ln w="9525">
                            <a:noFill/>
                            <a:miter lim="800000"/>
                          </a:ln>
                        </wps:spPr>
                        <wps:txbx>
                          <w:txbxContent>
                            <w:p w14:paraId="33CE1A3C" w14:textId="77777777" w:rsidR="00856414" w:rsidRDefault="00000000">
                              <w:pPr>
                                <w:rPr>
                                  <w:szCs w:val="21"/>
                                </w:rPr>
                              </w:pPr>
                              <w:r>
                                <w:rPr>
                                  <w:rFonts w:hint="eastAsia"/>
                                  <w:szCs w:val="21"/>
                                </w:rPr>
                                <w:t>C</w:t>
                              </w:r>
                            </w:p>
                          </w:txbxContent>
                        </wps:txbx>
                        <wps:bodyPr rot="0" vert="horz" wrap="square" lIns="91440" tIns="45720" rIns="91440" bIns="45720" anchor="t" anchorCtr="0">
                          <a:spAutoFit/>
                        </wps:bodyPr>
                      </wps:wsp>
                    </wpc:wpc>
                  </a:graphicData>
                </a:graphic>
              </wp:inline>
            </w:drawing>
          </mc:Choice>
          <mc:Fallback>
            <w:pict>
              <v:group w14:anchorId="5950E9C1" id="_x0000_s1443" editas="canvas" style="width:99.3pt;height:93.4pt;mso-position-horizontal-relative:char;mso-position-vertical-relative:line" coordsize="12611,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">
                <v:shape id="_x0000_s1444" type="#_x0000_t75" style="position:absolute;width:12611;height:11861;visibility:visible;mso-wrap-style:square" filled="t">
                  <v:fill o:detectmouseclick="t"/>
                  <v:path o:connecttype="none"/>
                </v:shape>
                <v:shape id="直接箭头连接符 466050181" o:spid="_x0000_s1445" type="#_x0000_t32" style="position:absolute;left:2317;top:7366;width:8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" strokecolor="black [3213]">
                  <v:stroke startarrowwidth="narrow" startarrowlength="short" endarrow="classic"/>
                </v:shape>
                <v:shape id="直接箭头连接符 935692032" o:spid="_x0000_s1446" type="#_x0000_t32" style="position:absolute;left:-743;top:4353;width:61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" strokecolor="black [3213]">
                  <v:stroke startarrowwidth="narrow" startarrowlength="short" endarrow="classic"/>
                </v:shape>
                <v:shape id="文本框 2" o:spid="_x0000_s1447" type="#_x0000_t202" style="position:absolute;top:6181;width:282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" filled="f" stroked="f">
                  <v:textbox style="mso-fit-shape-to-text:t">
                    <w:txbxContent>
                      <w:p w14:paraId="08A8BDDB" w14:textId="77777777" w:rsidR="00856414" w:rsidRDefault="00000000">
                        <w:pPr>
                          <w:rPr>
                            <w:i/>
                            <w:iCs/>
                            <w:szCs w:val="21"/>
                          </w:rPr>
                        </w:pPr>
                        <w:r>
                          <w:rPr>
                            <w:i/>
                            <w:iCs/>
                            <w:szCs w:val="21"/>
                          </w:rPr>
                          <w:t>O</w:t>
                        </w:r>
                      </w:p>
                    </w:txbxContent>
                  </v:textbox>
                </v:shape>
                <v:shape id="文本框 2" o:spid="_x0000_s1448" type="#_x0000_t202" style="position:absolute;width:282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" filled="f" stroked="f">
                  <v:textbox style="mso-fit-shape-to-text:t">
                    <w:txbxContent>
                      <w:p w14:paraId="227CDCDD" w14:textId="77777777" w:rsidR="00856414" w:rsidRDefault="00000000">
                        <w:pPr>
                          <w:rPr>
                            <w:i/>
                            <w:iCs/>
                            <w:szCs w:val="21"/>
                          </w:rPr>
                        </w:pPr>
                        <w:r>
                          <w:rPr>
                            <w:rFonts w:hint="eastAsia"/>
                            <w:i/>
                            <w:iCs/>
                            <w:szCs w:val="21"/>
                          </w:rPr>
                          <w:t>x</w:t>
                        </w:r>
                      </w:p>
                    </w:txbxContent>
                  </v:textbox>
                </v:shape>
                <v:shape id="文本框 2" o:spid="_x0000_s1449" type="#_x0000_t202" style="position:absolute;left:9429;top:6635;width:282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" filled="f" stroked="f">
                  <v:textbox style="mso-fit-shape-to-text:t">
                    <w:txbxContent>
                      <w:p w14:paraId="2E639259" w14:textId="77777777" w:rsidR="00856414" w:rsidRDefault="00000000">
                        <w:pPr>
                          <w:rPr>
                            <w:i/>
                            <w:iCs/>
                            <w:szCs w:val="21"/>
                          </w:rPr>
                        </w:pPr>
                        <w:r>
                          <w:rPr>
                            <w:rFonts w:hint="eastAsia"/>
                            <w:i/>
                            <w:iCs/>
                            <w:szCs w:val="21"/>
                          </w:rPr>
                          <w:t>T</w:t>
                        </w:r>
                      </w:p>
                    </w:txbxContent>
                  </v:textbox>
                </v:shape>
                <v:line id="直接连接符 1946088380" o:spid="_x0000_s1450" style="position:absolute;flip:y;visibility:visible;mso-wrap-style:square" from="4063,3173" to="8508,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" strokecolor="black [3040]"/>
                <v:shape id="文本框 2" o:spid="_x0000_s1451" type="#_x0000_t202" style="position:absolute;left:4445;top:8543;width:283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" filled="f" stroked="f">
                  <v:textbox style="mso-fit-shape-to-text:t">
                    <w:txbxContent>
                      <w:p w14:paraId="33CE1A3C" w14:textId="77777777" w:rsidR="00856414" w:rsidRDefault="00000000">
                        <w:pPr>
                          <w:rPr>
                            <w:szCs w:val="21"/>
                          </w:rPr>
                        </w:pPr>
                        <w:r>
                          <w:rPr>
                            <w:rFonts w:hint="eastAsia"/>
                            <w:szCs w:val="21"/>
                          </w:rPr>
                          <w:t>C</w:t>
                        </w:r>
                      </w:p>
                    </w:txbxContent>
                  </v:textbox>
                </v:shape>
                <w10:anchorlock/>
              </v:group>
            </w:pict>
          </mc:Fallback>
        </mc:AlternateContent>
      </w:r>
    </w:p>
    <w:p w14:paraId="15F19896"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276" w:lineRule="auto"/>
        <w:ind w:leftChars="200" w:left="420"/>
        <w:jc w:val="left"/>
        <w:rPr>
          <w:rFonts w:eastAsia="华文中宋"/>
        </w:rPr>
      </w:pPr>
      <w:r>
        <w:rPr>
          <w:rFonts w:eastAsia="华文中宋" w:hint="eastAsia"/>
        </w:rPr>
        <w:t>(3)</w:t>
      </w:r>
      <w:r>
        <w:rPr>
          <w:rFonts w:eastAsia="华文中宋"/>
        </w:rPr>
        <w:t>已知</w:t>
      </w:r>
      <w:r>
        <w:rPr>
          <w:rFonts w:eastAsia="华文中宋" w:hint="eastAsia"/>
        </w:rPr>
        <w:t>饮料</w:t>
      </w:r>
      <w:r>
        <w:rPr>
          <w:rFonts w:eastAsia="华文中宋"/>
        </w:rPr>
        <w:t>罐的容积为</w:t>
      </w:r>
      <w:r>
        <w:rPr>
          <w:rFonts w:eastAsia="华文中宋" w:hint="eastAsia"/>
        </w:rPr>
        <w:t>20</w:t>
      </w:r>
      <w:r>
        <w:rPr>
          <w:rFonts w:eastAsia="华文中宋"/>
        </w:rPr>
        <w:t>0cm</w:t>
      </w:r>
      <w:r>
        <w:rPr>
          <w:rFonts w:eastAsia="华文中宋"/>
          <w:vertAlign w:val="superscript"/>
        </w:rPr>
        <w:t>3</w:t>
      </w:r>
      <w:r>
        <w:rPr>
          <w:rFonts w:eastAsia="华文中宋"/>
        </w:rPr>
        <w:t>，</w:t>
      </w:r>
      <w:r>
        <w:rPr>
          <w:rFonts w:eastAsia="华文中宋" w:hint="eastAsia"/>
        </w:rPr>
        <w:t>露在罐外的</w:t>
      </w:r>
      <w:r>
        <w:rPr>
          <w:rFonts w:eastAsia="华文中宋"/>
        </w:rPr>
        <w:t>吸管</w:t>
      </w:r>
      <w:r>
        <w:rPr>
          <w:rFonts w:eastAsia="华文中宋" w:hint="eastAsia"/>
        </w:rPr>
        <w:t>长度</w:t>
      </w:r>
      <w:r>
        <w:rPr>
          <w:rFonts w:eastAsia="华文中宋"/>
        </w:rPr>
        <w:t>为</w:t>
      </w:r>
      <w:r>
        <w:rPr>
          <w:rFonts w:eastAsia="华文中宋"/>
        </w:rPr>
        <w:t>50cm</w:t>
      </w:r>
      <w:r>
        <w:rPr>
          <w:rFonts w:eastAsia="华文中宋"/>
        </w:rPr>
        <w:t>，横截面积为</w:t>
      </w:r>
      <w:r>
        <w:rPr>
          <w:rFonts w:eastAsia="华文中宋"/>
        </w:rPr>
        <w:t>0.2</w:t>
      </w:r>
      <w:r>
        <w:rPr>
          <w:rFonts w:eastAsia="华文中宋" w:hint="eastAsia"/>
        </w:rPr>
        <w:t>0</w:t>
      </w:r>
      <w:r>
        <w:rPr>
          <w:rFonts w:eastAsia="华文中宋"/>
        </w:rPr>
        <w:t>cm</w:t>
      </w:r>
      <w:r>
        <w:rPr>
          <w:rFonts w:eastAsia="华文中宋"/>
          <w:vertAlign w:val="superscript"/>
        </w:rPr>
        <w:t>2</w:t>
      </w:r>
      <w:r>
        <w:rPr>
          <w:rFonts w:eastAsia="华文中宋" w:hint="eastAsia"/>
        </w:rPr>
        <w:t>，水柱</w:t>
      </w:r>
      <w:r>
        <w:rPr>
          <w:rFonts w:eastAsia="华文中宋"/>
        </w:rPr>
        <w:t>离罐口</w:t>
      </w:r>
      <w:r>
        <w:rPr>
          <w:rFonts w:eastAsia="华文中宋" w:hint="eastAsia"/>
        </w:rPr>
        <w:t>2</w:t>
      </w:r>
      <w:r>
        <w:rPr>
          <w:rFonts w:eastAsia="华文中宋"/>
        </w:rPr>
        <w:t>0cm</w:t>
      </w:r>
      <w:r>
        <w:rPr>
          <w:rFonts w:eastAsia="华文中宋" w:hint="eastAsia"/>
        </w:rPr>
        <w:t>处温度刻度为</w:t>
      </w:r>
      <w:r>
        <w:rPr>
          <w:rFonts w:eastAsia="华文中宋" w:hint="eastAsia"/>
        </w:rPr>
        <w:t>25</w:t>
      </w:r>
      <w:r>
        <w:rPr>
          <w:rFonts w:eastAsia="华文中宋" w:hint="eastAsia"/>
        </w:rPr>
        <w:t>℃</w:t>
      </w:r>
      <w:r>
        <w:rPr>
          <w:rFonts w:eastAsia="华文中宋"/>
        </w:rPr>
        <w:t>。</w:t>
      </w:r>
      <w:r>
        <w:rPr>
          <w:rFonts w:eastAsia="华文中宋" w:hint="eastAsia"/>
        </w:rPr>
        <w:t>若</w:t>
      </w:r>
      <w:r>
        <w:rPr>
          <w:rFonts w:eastAsia="华文中宋"/>
        </w:rPr>
        <w:t>大气压为</w:t>
      </w:r>
      <w:r>
        <w:rPr>
          <w:rFonts w:eastAsia="华文中宋" w:hint="eastAsia"/>
        </w:rPr>
        <w:t>0.99</w:t>
      </w:r>
      <w:r>
        <w:rPr>
          <w:rFonts w:eastAsia="华文中宋" w:hint="eastAsia"/>
        </w:rPr>
        <w:t>×</w:t>
      </w:r>
      <w:r>
        <w:rPr>
          <w:rFonts w:eastAsia="华文中宋" w:hint="eastAsia"/>
        </w:rPr>
        <w:t>10</w:t>
      </w:r>
      <w:r>
        <w:rPr>
          <w:rFonts w:eastAsia="华文中宋" w:hint="eastAsia"/>
          <w:vertAlign w:val="superscript"/>
        </w:rPr>
        <w:t>5</w:t>
      </w:r>
      <w:r>
        <w:rPr>
          <w:rFonts w:eastAsia="华文中宋" w:hint="eastAsia"/>
        </w:rPr>
        <w:t>Pa</w:t>
      </w:r>
      <w:r>
        <w:rPr>
          <w:rFonts w:eastAsia="华文中宋"/>
        </w:rPr>
        <w:t>，</w:t>
      </w:r>
      <w:r>
        <w:rPr>
          <w:rFonts w:eastAsia="华文中宋" w:hint="eastAsia"/>
        </w:rPr>
        <w:t>环境温度为</w:t>
      </w:r>
      <w:r>
        <w:rPr>
          <w:rFonts w:eastAsia="华文中宋" w:hint="eastAsia"/>
        </w:rPr>
        <w:t>25</w:t>
      </w:r>
      <w:r>
        <w:rPr>
          <w:rFonts w:eastAsia="华文中宋" w:hint="eastAsia"/>
        </w:rPr>
        <w:t>℃时水</w:t>
      </w:r>
      <w:r>
        <w:rPr>
          <w:rFonts w:eastAsia="华文中宋"/>
        </w:rPr>
        <w:t>柱离罐口距离为</w:t>
      </w:r>
      <w:r>
        <w:rPr>
          <w:rFonts w:eastAsia="华文中宋"/>
        </w:rPr>
        <w:t>______cm</w:t>
      </w:r>
      <w:r>
        <w:rPr>
          <w:rFonts w:eastAsia="华文中宋"/>
        </w:rPr>
        <w:t>。</w:t>
      </w:r>
    </w:p>
    <w:p w14:paraId="70776331" w14:textId="77777777" w:rsidR="00856414" w:rsidRDefault="00000000">
      <w:pPr>
        <w:widowControl/>
        <w:jc w:val="left"/>
        <w:rPr>
          <w:rFonts w:ascii="黑体" w:eastAsia="黑体" w:hAnsi="黑体" w:hint="eastAsia"/>
          <w:sz w:val="24"/>
          <w:szCs w:val="21"/>
        </w:rPr>
      </w:pPr>
      <w:r>
        <w:rPr>
          <w:rFonts w:ascii="黑体" w:eastAsia="黑体" w:hAnsi="黑体" w:hint="eastAsia"/>
          <w:sz w:val="24"/>
          <w:szCs w:val="21"/>
        </w:rPr>
        <w:br w:type="page"/>
      </w:r>
    </w:p>
    <w:p w14:paraId="2F25518D" w14:textId="77777777" w:rsidR="00856414" w:rsidRDefault="00000000">
      <w:pPr>
        <w:adjustRightInd w:val="0"/>
        <w:snapToGrid w:val="0"/>
        <w:spacing w:line="288" w:lineRule="auto"/>
        <w:ind w:left="456" w:hangingChars="190" w:hanging="456"/>
        <w:jc w:val="center"/>
        <w:rPr>
          <w:rFonts w:ascii="黑体" w:eastAsia="黑体" w:hAnsi="黑体" w:hint="eastAsia"/>
          <w:sz w:val="24"/>
          <w:szCs w:val="21"/>
        </w:rPr>
      </w:pPr>
      <w:bookmarkStart w:id="21" w:name="_Hlk193041746"/>
      <w:r>
        <w:rPr>
          <w:rFonts w:ascii="黑体" w:eastAsia="黑体" w:hAnsi="黑体" w:hint="eastAsia"/>
          <w:sz w:val="24"/>
          <w:szCs w:val="21"/>
        </w:rPr>
        <w:lastRenderedPageBreak/>
        <w:t>三 传感器</w:t>
      </w:r>
    </w:p>
    <w:p w14:paraId="45B666B7" w14:textId="77777777" w:rsidR="00856414" w:rsidRDefault="00000000">
      <w:pPr>
        <w:ind w:firstLineChars="200" w:firstLine="420"/>
      </w:pPr>
      <w:r>
        <w:rPr>
          <w:rFonts w:ascii="楷体" w:eastAsia="楷体" w:hAnsi="楷体" w:cs="楷体" w:hint="eastAsia"/>
        </w:rPr>
        <w:t>传感器能将非电学量转化为电学量，传感器中的核心部件为敏感元件。</w:t>
      </w:r>
    </w:p>
    <w:p w14:paraId="018F41D1" w14:textId="77777777" w:rsidR="0085641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0" w:hangingChars="200" w:hanging="420"/>
        <w:jc w:val="left"/>
        <w:rPr>
          <w:rFonts w:eastAsia="华文中宋"/>
        </w:rPr>
      </w:pPr>
      <w:r>
        <w:rPr>
          <w:rFonts w:eastAsia="华文中宋" w:hint="eastAsia"/>
        </w:rPr>
        <w:t>1</w:t>
      </w:r>
      <w:r>
        <w:rPr>
          <w:rFonts w:eastAsia="华文中宋" w:hint="eastAsia"/>
        </w:rPr>
        <w:t>．</w:t>
      </w:r>
      <w:r>
        <w:rPr>
          <w:rFonts w:eastAsia="华文中宋" w:hint="eastAsia"/>
        </w:rPr>
        <w:t xml:space="preserve"> </w:t>
      </w:r>
      <w:r>
        <w:rPr>
          <w:rFonts w:eastAsia="华文中宋" w:hint="eastAsia"/>
        </w:rPr>
        <w:t>磁传感器可以用来测量磁场的强弱，其</w:t>
      </w:r>
      <w:r>
        <w:rPr>
          <w:rFonts w:eastAsia="华文中宋"/>
        </w:rPr>
        <w:t>核心敏感元件</w:t>
      </w:r>
      <w:r>
        <w:rPr>
          <w:rFonts w:eastAsia="华文中宋" w:hint="eastAsia"/>
        </w:rPr>
        <w:t>是</w:t>
      </w:r>
      <w:r>
        <w:rPr>
          <w:rFonts w:eastAsia="华文中宋"/>
        </w:rPr>
        <w:t>______</w:t>
      </w:r>
      <w:r>
        <w:rPr>
          <w:rFonts w:eastAsia="华文中宋"/>
        </w:rPr>
        <w:t>。</w:t>
      </w:r>
    </w:p>
    <w:p w14:paraId="6FDC9F67" w14:textId="77777777" w:rsidR="00856414" w:rsidRDefault="00000000">
      <w:pPr>
        <w:tabs>
          <w:tab w:val="left" w:pos="560"/>
          <w:tab w:val="left" w:pos="1120"/>
          <w:tab w:val="left" w:pos="1680"/>
          <w:tab w:val="left" w:pos="2240"/>
          <w:tab w:val="left" w:pos="2695"/>
          <w:tab w:val="left" w:pos="3360"/>
          <w:tab w:val="left" w:pos="3920"/>
          <w:tab w:val="left" w:pos="4480"/>
          <w:tab w:val="left" w:pos="4935"/>
          <w:tab w:val="left" w:pos="5600"/>
          <w:tab w:val="left" w:pos="6160"/>
          <w:tab w:val="left" w:pos="6720"/>
        </w:tabs>
        <w:autoSpaceDE w:val="0"/>
        <w:autoSpaceDN w:val="0"/>
        <w:adjustRightInd w:val="0"/>
        <w:spacing w:line="276" w:lineRule="auto"/>
        <w:ind w:leftChars="200" w:left="420"/>
        <w:jc w:val="left"/>
        <w:rPr>
          <w:rFonts w:eastAsia="华文中宋"/>
        </w:rPr>
      </w:pPr>
      <w:r>
        <w:rPr>
          <w:rFonts w:eastAsia="华文中宋" w:hint="eastAsia"/>
        </w:rPr>
        <w:t>A</w:t>
      </w:r>
      <w:r>
        <w:rPr>
          <w:rFonts w:eastAsia="华文中宋" w:hint="eastAsia"/>
        </w:rPr>
        <w:t>．条形磁铁</w:t>
      </w:r>
      <w:r>
        <w:rPr>
          <w:rFonts w:eastAsia="华文中宋"/>
        </w:rPr>
        <w:tab/>
      </w:r>
      <w:r>
        <w:rPr>
          <w:rFonts w:eastAsia="华文中宋"/>
        </w:rPr>
        <w:tab/>
      </w:r>
      <w:r>
        <w:rPr>
          <w:rFonts w:eastAsia="华文中宋" w:hint="eastAsia"/>
        </w:rPr>
        <w:t>B</w:t>
      </w:r>
      <w:r>
        <w:rPr>
          <w:rFonts w:eastAsia="华文中宋" w:hint="eastAsia"/>
        </w:rPr>
        <w:t>．霍尔元件</w:t>
      </w:r>
      <w:r>
        <w:rPr>
          <w:rFonts w:eastAsia="华文中宋"/>
        </w:rPr>
        <w:tab/>
      </w:r>
      <w:r>
        <w:rPr>
          <w:rFonts w:eastAsia="华文中宋"/>
        </w:rPr>
        <w:tab/>
      </w:r>
      <w:r>
        <w:rPr>
          <w:rFonts w:eastAsia="华文中宋" w:hint="eastAsia"/>
        </w:rPr>
        <w:t>C</w:t>
      </w:r>
      <w:r>
        <w:rPr>
          <w:rFonts w:eastAsia="华文中宋" w:hint="eastAsia"/>
        </w:rPr>
        <w:t>．</w:t>
      </w:r>
      <w:r>
        <w:rPr>
          <w:rFonts w:eastAsia="华文中宋" w:hint="eastAsia"/>
          <w:i/>
          <w:iCs/>
        </w:rPr>
        <w:t>LC</w:t>
      </w:r>
      <w:r>
        <w:rPr>
          <w:rFonts w:eastAsia="华文中宋" w:hint="eastAsia"/>
        </w:rPr>
        <w:t>振荡电路</w:t>
      </w:r>
      <w:r>
        <w:rPr>
          <w:rFonts w:eastAsia="华文中宋"/>
        </w:rPr>
        <w:tab/>
      </w:r>
      <w:r>
        <w:rPr>
          <w:rFonts w:eastAsia="华文中宋"/>
        </w:rPr>
        <w:tab/>
      </w:r>
      <w:r>
        <w:rPr>
          <w:rFonts w:eastAsia="华文中宋" w:hint="eastAsia"/>
        </w:rPr>
        <w:t>D</w:t>
      </w:r>
      <w:r>
        <w:rPr>
          <w:rFonts w:eastAsia="华文中宋" w:hint="eastAsia"/>
        </w:rPr>
        <w:t>．软铁芯</w:t>
      </w:r>
    </w:p>
    <w:p w14:paraId="7DDC2043" w14:textId="77777777" w:rsidR="00856414" w:rsidRDefault="00856414"/>
    <w:p w14:paraId="00CE9AA9" w14:textId="4B8D5B33" w:rsidR="00856414" w:rsidRDefault="00000000">
      <w:pPr>
        <w:tabs>
          <w:tab w:val="left" w:pos="15"/>
          <w:tab w:val="left" w:pos="312"/>
        </w:tabs>
        <w:adjustRightInd w:val="0"/>
        <w:snapToGrid w:val="0"/>
        <w:ind w:left="420" w:hangingChars="200" w:hanging="420"/>
        <w:rPr>
          <w:rFonts w:eastAsia="华文中宋"/>
        </w:rPr>
      </w:pPr>
      <w:r>
        <w:rPr>
          <w:rFonts w:eastAsia="华文中宋"/>
          <w:noProof/>
        </w:rPr>
        <w:drawing>
          <wp:anchor distT="0" distB="0" distL="114300" distR="114300" simplePos="0" relativeHeight="251635712" behindDoc="0" locked="0" layoutInCell="1" allowOverlap="1" wp14:anchorId="6363BF11" wp14:editId="16355161">
            <wp:simplePos x="0" y="0"/>
            <wp:positionH relativeFrom="column">
              <wp:posOffset>2927350</wp:posOffset>
            </wp:positionH>
            <wp:positionV relativeFrom="paragraph">
              <wp:posOffset>531495</wp:posOffset>
            </wp:positionV>
            <wp:extent cx="2752090" cy="1117600"/>
            <wp:effectExtent l="0" t="0" r="3810" b="0"/>
            <wp:wrapSquare wrapText="bothSides"/>
            <wp:docPr id="10446068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06880" name="图片 2"/>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752090" cy="1117600"/>
                    </a:xfrm>
                    <a:prstGeom prst="rect">
                      <a:avLst/>
                    </a:prstGeom>
                  </pic:spPr>
                </pic:pic>
              </a:graphicData>
            </a:graphic>
          </wp:anchor>
        </w:drawing>
      </w:r>
      <w:r>
        <w:rPr>
          <w:rFonts w:eastAsia="华文中宋" w:hint="eastAsia"/>
        </w:rPr>
        <w:t>2</w:t>
      </w:r>
      <w:r>
        <w:rPr>
          <w:rFonts w:eastAsia="华文中宋" w:hint="eastAsia"/>
        </w:rPr>
        <w:t>．</w:t>
      </w:r>
      <w:r>
        <w:rPr>
          <w:rFonts w:eastAsia="华文中宋" w:hint="eastAsia"/>
        </w:rPr>
        <w:t xml:space="preserve"> </w:t>
      </w:r>
      <w:r>
        <w:rPr>
          <w:rFonts w:eastAsia="华文中宋"/>
        </w:rPr>
        <w:t>小李同学利用电容器极板</w:t>
      </w:r>
      <w:r>
        <w:rPr>
          <w:rFonts w:eastAsia="华文中宋" w:hint="eastAsia"/>
        </w:rPr>
        <w:t>和</w:t>
      </w:r>
      <w:r>
        <w:rPr>
          <w:rFonts w:eastAsia="华文中宋"/>
        </w:rPr>
        <w:t>电介质板制成了一个电容式位移传感器</w:t>
      </w:r>
      <w:r>
        <w:rPr>
          <w:rFonts w:eastAsia="华文中宋" w:hint="eastAsia"/>
        </w:rPr>
        <w:t>，如图所示，</w:t>
      </w:r>
      <w:r>
        <w:rPr>
          <w:rFonts w:eastAsia="华文中宋"/>
        </w:rPr>
        <w:t>当被测物体向左移动</w:t>
      </w:r>
      <w:r>
        <w:rPr>
          <w:rFonts w:eastAsia="华文中宋" w:hint="eastAsia"/>
        </w:rPr>
        <w:t>，会带动电介质板插入电容器极板间。若电介质板左侧从图示位置移至虚线处的过程中，</w:t>
      </w:r>
    </w:p>
    <w:p w14:paraId="111003AA" w14:textId="77777777" w:rsidR="00856414" w:rsidRDefault="00000000">
      <w:pPr>
        <w:tabs>
          <w:tab w:val="left" w:pos="15"/>
        </w:tabs>
        <w:adjustRightInd w:val="0"/>
        <w:snapToGrid w:val="0"/>
        <w:ind w:leftChars="200" w:left="420"/>
        <w:rPr>
          <w:rFonts w:eastAsia="华文中宋"/>
        </w:rPr>
      </w:pPr>
      <w:r>
        <w:rPr>
          <w:rFonts w:eastAsia="华文中宋"/>
        </w:rPr>
        <w:t>(1)</w:t>
      </w:r>
      <w:r>
        <w:rPr>
          <w:rFonts w:eastAsia="华文中宋"/>
        </w:rPr>
        <w:t>电容器极板带电量</w:t>
      </w:r>
      <w:bookmarkStart w:id="22" w:name="OLE_LINK47"/>
      <w:r>
        <w:rPr>
          <w:rFonts w:eastAsia="华文中宋"/>
        </w:rPr>
        <w:t>______</w:t>
      </w:r>
      <w:bookmarkEnd w:id="22"/>
      <w:r>
        <w:rPr>
          <w:rFonts w:eastAsia="华文中宋"/>
        </w:rPr>
        <w:t>。</w:t>
      </w:r>
    </w:p>
    <w:p w14:paraId="2E694210" w14:textId="77777777" w:rsidR="00856414" w:rsidRDefault="00000000">
      <w:pPr>
        <w:tabs>
          <w:tab w:val="left" w:pos="15"/>
        </w:tabs>
        <w:adjustRightInd w:val="0"/>
        <w:snapToGrid w:val="0"/>
        <w:ind w:leftChars="200" w:left="420"/>
        <w:rPr>
          <w:rFonts w:eastAsia="华文中宋"/>
        </w:rPr>
      </w:pPr>
      <w:bookmarkStart w:id="23" w:name="OLE_LINK8"/>
      <w:r>
        <w:rPr>
          <w:rFonts w:eastAsia="华文中宋"/>
        </w:rPr>
        <w:t>A</w:t>
      </w:r>
      <w:r>
        <w:rPr>
          <w:rFonts w:eastAsia="华文中宋" w:hint="eastAsia"/>
        </w:rPr>
        <w:t>．</w:t>
      </w:r>
      <w:r>
        <w:rPr>
          <w:rFonts w:eastAsia="华文中宋"/>
        </w:rPr>
        <w:t>减小</w:t>
      </w:r>
      <w:r>
        <w:rPr>
          <w:rFonts w:eastAsia="华文中宋"/>
        </w:rPr>
        <w:tab/>
      </w:r>
      <w:r>
        <w:rPr>
          <w:rFonts w:eastAsia="华文中宋"/>
        </w:rPr>
        <w:tab/>
      </w:r>
      <w:r>
        <w:rPr>
          <w:rFonts w:eastAsia="华文中宋"/>
        </w:rPr>
        <w:tab/>
        <w:t>B</w:t>
      </w:r>
      <w:r>
        <w:rPr>
          <w:rFonts w:eastAsia="华文中宋" w:hint="eastAsia"/>
        </w:rPr>
        <w:t>．</w:t>
      </w:r>
      <w:r>
        <w:rPr>
          <w:rFonts w:eastAsia="华文中宋"/>
        </w:rPr>
        <w:t>不变</w:t>
      </w:r>
      <w:r>
        <w:rPr>
          <w:rFonts w:eastAsia="华文中宋"/>
        </w:rPr>
        <w:tab/>
      </w:r>
      <w:r>
        <w:rPr>
          <w:rFonts w:eastAsia="华文中宋"/>
        </w:rPr>
        <w:tab/>
        <w:t>C</w:t>
      </w:r>
      <w:r>
        <w:rPr>
          <w:rFonts w:eastAsia="华文中宋" w:hint="eastAsia"/>
        </w:rPr>
        <w:t>．</w:t>
      </w:r>
      <w:r>
        <w:rPr>
          <w:rFonts w:eastAsia="华文中宋"/>
        </w:rPr>
        <w:t>增大</w:t>
      </w:r>
    </w:p>
    <w:bookmarkEnd w:id="23"/>
    <w:p w14:paraId="171832B9" w14:textId="77777777" w:rsidR="00856414" w:rsidRDefault="00000000">
      <w:pPr>
        <w:tabs>
          <w:tab w:val="left" w:pos="15"/>
        </w:tabs>
        <w:adjustRightInd w:val="0"/>
        <w:snapToGrid w:val="0"/>
        <w:ind w:leftChars="200" w:left="420"/>
        <w:rPr>
          <w:rFonts w:eastAsia="华文中宋"/>
        </w:rPr>
      </w:pPr>
      <w:r>
        <w:rPr>
          <w:rFonts w:eastAsia="华文中宋"/>
        </w:rPr>
        <w:t>(2)</w:t>
      </w:r>
      <w:r>
        <w:rPr>
          <w:rFonts w:eastAsia="华文中宋" w:hint="eastAsia"/>
        </w:rPr>
        <w:t>流经</w:t>
      </w:r>
      <w:r>
        <w:rPr>
          <w:rFonts w:eastAsia="华文中宋"/>
        </w:rPr>
        <w:t>灵敏电流计</w:t>
      </w:r>
      <w:r>
        <w:rPr>
          <w:rFonts w:eastAsia="华文中宋" w:hint="eastAsia"/>
        </w:rPr>
        <w:t>G</w:t>
      </w:r>
      <w:r>
        <w:rPr>
          <w:rFonts w:eastAsia="华文中宋"/>
        </w:rPr>
        <w:t>的</w:t>
      </w:r>
      <w:r>
        <w:rPr>
          <w:rFonts w:eastAsia="华文中宋" w:hint="eastAsia"/>
        </w:rPr>
        <w:t>电流方向为</w:t>
      </w:r>
      <w:r>
        <w:rPr>
          <w:rFonts w:eastAsia="华文中宋"/>
        </w:rPr>
        <w:t>______</w:t>
      </w:r>
      <w:r>
        <w:rPr>
          <w:rFonts w:eastAsia="华文中宋"/>
        </w:rPr>
        <w:t>。</w:t>
      </w:r>
    </w:p>
    <w:p w14:paraId="165EA94E" w14:textId="77777777" w:rsidR="00856414" w:rsidRDefault="00000000">
      <w:pPr>
        <w:tabs>
          <w:tab w:val="left" w:pos="15"/>
        </w:tabs>
        <w:adjustRightInd w:val="0"/>
        <w:snapToGrid w:val="0"/>
        <w:ind w:leftChars="200" w:left="420"/>
        <w:rPr>
          <w:rFonts w:eastAsia="华文中宋"/>
        </w:rPr>
      </w:pPr>
      <w:r>
        <w:rPr>
          <w:rFonts w:eastAsia="华文中宋"/>
        </w:rPr>
        <w:t>A</w:t>
      </w:r>
      <w:r>
        <w:rPr>
          <w:rFonts w:eastAsia="华文中宋" w:hint="eastAsia"/>
        </w:rPr>
        <w:t>．</w:t>
      </w:r>
      <w:r>
        <w:rPr>
          <w:rFonts w:eastAsia="华文中宋" w:hint="eastAsia"/>
          <w:i/>
          <w:iCs/>
        </w:rPr>
        <w:t>a</w:t>
      </w:r>
      <w:r>
        <w:rPr>
          <w:rFonts w:eastAsia="华文中宋" w:hint="eastAsia"/>
        </w:rPr>
        <w:t>到</w:t>
      </w:r>
      <w:r>
        <w:rPr>
          <w:rFonts w:eastAsia="华文中宋" w:hint="eastAsia"/>
          <w:i/>
          <w:iCs/>
        </w:rPr>
        <w:t>b</w:t>
      </w:r>
      <w:r>
        <w:rPr>
          <w:rFonts w:eastAsia="华文中宋"/>
        </w:rPr>
        <w:tab/>
      </w:r>
      <w:r>
        <w:rPr>
          <w:rFonts w:eastAsia="华文中宋"/>
        </w:rPr>
        <w:tab/>
        <w:t>B</w:t>
      </w:r>
      <w:r>
        <w:rPr>
          <w:rFonts w:eastAsia="华文中宋" w:hint="eastAsia"/>
        </w:rPr>
        <w:t>．</w:t>
      </w:r>
      <w:r>
        <w:rPr>
          <w:rFonts w:eastAsia="华文中宋"/>
        </w:rPr>
        <w:t>先</w:t>
      </w:r>
      <w:r>
        <w:rPr>
          <w:rFonts w:eastAsia="华文中宋" w:hint="eastAsia"/>
          <w:i/>
          <w:iCs/>
        </w:rPr>
        <w:t>a</w:t>
      </w:r>
      <w:r>
        <w:rPr>
          <w:rFonts w:eastAsia="华文中宋" w:hint="eastAsia"/>
        </w:rPr>
        <w:t>到</w:t>
      </w:r>
      <w:r>
        <w:rPr>
          <w:rFonts w:eastAsia="华文中宋" w:hint="eastAsia"/>
          <w:i/>
          <w:iCs/>
        </w:rPr>
        <w:t>b</w:t>
      </w:r>
      <w:r>
        <w:rPr>
          <w:rFonts w:eastAsia="华文中宋"/>
        </w:rPr>
        <w:t>再</w:t>
      </w:r>
      <w:r>
        <w:rPr>
          <w:rFonts w:eastAsia="华文中宋"/>
          <w:i/>
          <w:iCs/>
        </w:rPr>
        <w:t>b</w:t>
      </w:r>
      <w:r>
        <w:rPr>
          <w:rFonts w:eastAsia="华文中宋" w:hint="eastAsia"/>
        </w:rPr>
        <w:t>到</w:t>
      </w:r>
      <w:r>
        <w:rPr>
          <w:rFonts w:eastAsia="华文中宋"/>
          <w:i/>
          <w:iCs/>
        </w:rPr>
        <w:t>a</w:t>
      </w:r>
    </w:p>
    <w:p w14:paraId="4891D91C" w14:textId="77777777" w:rsidR="00856414" w:rsidRDefault="00000000">
      <w:pPr>
        <w:tabs>
          <w:tab w:val="left" w:pos="15"/>
        </w:tabs>
        <w:adjustRightInd w:val="0"/>
        <w:snapToGrid w:val="0"/>
        <w:ind w:leftChars="200" w:left="420"/>
        <w:rPr>
          <w:rFonts w:eastAsia="华文中宋"/>
        </w:rPr>
      </w:pPr>
      <w:r>
        <w:rPr>
          <w:rFonts w:eastAsia="华文中宋"/>
        </w:rPr>
        <w:t>C</w:t>
      </w:r>
      <w:r>
        <w:rPr>
          <w:rFonts w:eastAsia="华文中宋" w:hint="eastAsia"/>
        </w:rPr>
        <w:t>．</w:t>
      </w:r>
      <w:r>
        <w:rPr>
          <w:rFonts w:eastAsia="华文中宋" w:hint="eastAsia"/>
          <w:i/>
          <w:iCs/>
        </w:rPr>
        <w:t>b</w:t>
      </w:r>
      <w:r>
        <w:rPr>
          <w:rFonts w:eastAsia="华文中宋" w:hint="eastAsia"/>
        </w:rPr>
        <w:t>到</w:t>
      </w:r>
      <w:r>
        <w:rPr>
          <w:rFonts w:eastAsia="华文中宋" w:hint="eastAsia"/>
          <w:i/>
          <w:iCs/>
        </w:rPr>
        <w:t>a</w:t>
      </w:r>
      <w:r>
        <w:rPr>
          <w:rFonts w:eastAsia="华文中宋"/>
        </w:rPr>
        <w:tab/>
      </w:r>
      <w:r>
        <w:rPr>
          <w:rFonts w:eastAsia="华文中宋"/>
        </w:rPr>
        <w:tab/>
        <w:t>D</w:t>
      </w:r>
      <w:r>
        <w:rPr>
          <w:rFonts w:eastAsia="华文中宋" w:hint="eastAsia"/>
        </w:rPr>
        <w:t>．</w:t>
      </w:r>
      <w:r>
        <w:rPr>
          <w:rFonts w:eastAsia="华文中宋"/>
        </w:rPr>
        <w:t>先</w:t>
      </w:r>
      <w:r>
        <w:rPr>
          <w:rFonts w:eastAsia="华文中宋"/>
          <w:i/>
          <w:iCs/>
        </w:rPr>
        <w:t>b</w:t>
      </w:r>
      <w:r>
        <w:rPr>
          <w:rFonts w:eastAsia="华文中宋" w:hint="eastAsia"/>
        </w:rPr>
        <w:t>到</w:t>
      </w:r>
      <w:r>
        <w:rPr>
          <w:rFonts w:eastAsia="华文中宋"/>
          <w:i/>
          <w:iCs/>
        </w:rPr>
        <w:t>a</w:t>
      </w:r>
      <w:r>
        <w:rPr>
          <w:rFonts w:eastAsia="华文中宋"/>
        </w:rPr>
        <w:t>再</w:t>
      </w:r>
      <w:r>
        <w:rPr>
          <w:rFonts w:eastAsia="华文中宋" w:hint="eastAsia"/>
          <w:i/>
          <w:iCs/>
        </w:rPr>
        <w:t>a</w:t>
      </w:r>
      <w:r>
        <w:rPr>
          <w:rFonts w:eastAsia="华文中宋" w:hint="eastAsia"/>
        </w:rPr>
        <w:t>到</w:t>
      </w:r>
      <w:r>
        <w:rPr>
          <w:rFonts w:eastAsia="华文中宋" w:hint="eastAsia"/>
          <w:i/>
          <w:iCs/>
        </w:rPr>
        <w:t>b</w:t>
      </w:r>
    </w:p>
    <w:p w14:paraId="1E42D91C" w14:textId="77777777" w:rsidR="00856414" w:rsidRDefault="00856414">
      <w:pPr>
        <w:tabs>
          <w:tab w:val="left" w:pos="15"/>
        </w:tabs>
        <w:rPr>
          <w:rFonts w:eastAsia="华文中宋"/>
        </w:rPr>
      </w:pPr>
    </w:p>
    <w:p w14:paraId="058FBF5F" w14:textId="7F515E49" w:rsidR="00856414" w:rsidRDefault="00000000">
      <w:pPr>
        <w:tabs>
          <w:tab w:val="left" w:pos="15"/>
        </w:tabs>
        <w:adjustRightInd w:val="0"/>
        <w:snapToGrid w:val="0"/>
        <w:ind w:left="420" w:hangingChars="200" w:hanging="420"/>
        <w:rPr>
          <w:rFonts w:eastAsia="华文中宋"/>
        </w:rPr>
      </w:pPr>
      <w:r>
        <w:rPr>
          <w:rFonts w:eastAsia="华文中宋"/>
          <w:noProof/>
        </w:rPr>
        <mc:AlternateContent>
          <mc:Choice Requires="wps">
            <w:drawing>
              <wp:anchor distT="0" distB="0" distL="114300" distR="114300" simplePos="0" relativeHeight="251614208" behindDoc="0" locked="0" layoutInCell="1" allowOverlap="1" wp14:anchorId="6990C946" wp14:editId="6EF95ABD">
                <wp:simplePos x="0" y="0"/>
                <wp:positionH relativeFrom="column">
                  <wp:posOffset>4520565</wp:posOffset>
                </wp:positionH>
                <wp:positionV relativeFrom="paragraph">
                  <wp:posOffset>1652270</wp:posOffset>
                </wp:positionV>
                <wp:extent cx="146050" cy="78740"/>
                <wp:effectExtent l="0" t="0" r="6350" b="10160"/>
                <wp:wrapNone/>
                <wp:docPr id="35" name="矩形 5"/>
                <wp:cNvGraphicFramePr/>
                <a:graphic xmlns:a="http://schemas.openxmlformats.org/drawingml/2006/main">
                  <a:graphicData uri="http://schemas.microsoft.com/office/word/2010/wordprocessingShape">
                    <wps:wsp>
                      <wps:cNvSpPr/>
                      <wps:spPr>
                        <a:xfrm>
                          <a:off x="0" y="0"/>
                          <a:ext cx="145795" cy="78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61A21E" id="矩形 5" o:spid="_x0000_s1026" style="position:absolute;margin-left:355.95pt;margin-top:130.1pt;width:11.5pt;height:6.2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" fillcolor="window" stroked="f" strokeweight="1pt"/>
            </w:pict>
          </mc:Fallback>
        </mc:AlternateContent>
      </w:r>
      <w:r>
        <w:rPr>
          <w:rFonts w:eastAsia="华文中宋" w:hint="eastAsia"/>
        </w:rPr>
        <w:t>3</w:t>
      </w:r>
      <w:r>
        <w:rPr>
          <w:rFonts w:eastAsia="华文中宋" w:hint="eastAsia"/>
        </w:rPr>
        <w:t>．</w:t>
      </w:r>
      <w:r>
        <w:rPr>
          <w:rFonts w:eastAsia="华文中宋" w:hint="eastAsia"/>
        </w:rPr>
        <w:t xml:space="preserve"> </w:t>
      </w:r>
      <w:bookmarkEnd w:id="21"/>
      <w:r>
        <w:rPr>
          <w:rFonts w:eastAsia="华文中宋"/>
        </w:rPr>
        <w:t>图</w:t>
      </w:r>
      <w:r>
        <w:rPr>
          <w:rFonts w:eastAsia="华文中宋"/>
        </w:rPr>
        <w:t>(a)</w:t>
      </w:r>
      <w:r>
        <w:rPr>
          <w:rFonts w:eastAsia="华文中宋" w:hint="eastAsia"/>
        </w:rPr>
        <w:t>中的</w:t>
      </w:r>
      <w:r>
        <w:rPr>
          <w:rFonts w:eastAsia="华文中宋"/>
        </w:rPr>
        <w:t>金属</w:t>
      </w:r>
      <w:r>
        <w:rPr>
          <w:rFonts w:eastAsia="华文中宋" w:hint="eastAsia"/>
        </w:rPr>
        <w:t>梁</w:t>
      </w:r>
      <w:r>
        <w:rPr>
          <w:rFonts w:eastAsia="华文中宋"/>
        </w:rPr>
        <w:t>和金属丝为力传感器的敏感元件。上</w:t>
      </w:r>
      <w:r>
        <w:rPr>
          <w:rFonts w:eastAsia="华文中宋" w:hint="eastAsia"/>
        </w:rPr>
        <w:t>、下</w:t>
      </w:r>
      <w:r>
        <w:rPr>
          <w:rFonts w:eastAsia="华文中宋"/>
        </w:rPr>
        <w:t>表面的金属丝</w:t>
      </w:r>
      <w:r>
        <w:rPr>
          <w:rFonts w:eastAsia="华文中宋" w:hint="eastAsia"/>
        </w:rPr>
        <w:t>分别为</w:t>
      </w:r>
      <w:r>
        <w:rPr>
          <w:rFonts w:eastAsia="华文中宋"/>
          <w:i/>
          <w:iCs/>
        </w:rPr>
        <w:t>R</w:t>
      </w:r>
      <w:r>
        <w:rPr>
          <w:rFonts w:eastAsia="华文中宋"/>
          <w:vertAlign w:val="subscript"/>
        </w:rPr>
        <w:t>1</w:t>
      </w:r>
      <w:r>
        <w:rPr>
          <w:rFonts w:eastAsia="华文中宋" w:hint="eastAsia"/>
        </w:rPr>
        <w:t>和</w:t>
      </w:r>
      <w:r>
        <w:rPr>
          <w:rFonts w:eastAsia="华文中宋"/>
          <w:i/>
          <w:iCs/>
        </w:rPr>
        <w:t>R</w:t>
      </w:r>
      <w:r>
        <w:rPr>
          <w:rFonts w:eastAsia="华文中宋" w:hint="eastAsia"/>
          <w:vertAlign w:val="subscript"/>
        </w:rPr>
        <w:t>2</w:t>
      </w:r>
      <w:r>
        <w:rPr>
          <w:rFonts w:eastAsia="华文中宋" w:hint="eastAsia"/>
        </w:rPr>
        <w:t>，</w:t>
      </w:r>
      <w:r>
        <w:rPr>
          <w:rFonts w:eastAsia="华文中宋"/>
        </w:rPr>
        <w:t>当</w:t>
      </w:r>
      <w:r>
        <w:rPr>
          <w:rFonts w:eastAsia="华文中宋" w:hint="eastAsia"/>
        </w:rPr>
        <w:t>左端固定的</w:t>
      </w:r>
      <w:r>
        <w:rPr>
          <w:rFonts w:eastAsia="华文中宋"/>
        </w:rPr>
        <w:t>金属</w:t>
      </w:r>
      <w:r>
        <w:rPr>
          <w:rFonts w:eastAsia="华文中宋" w:hint="eastAsia"/>
        </w:rPr>
        <w:t>梁</w:t>
      </w:r>
      <w:r>
        <w:rPr>
          <w:rFonts w:eastAsia="华文中宋"/>
        </w:rPr>
        <w:t>受力弯曲时，</w:t>
      </w:r>
      <w:r>
        <w:rPr>
          <w:rFonts w:eastAsia="华文中宋" w:hint="eastAsia"/>
        </w:rPr>
        <w:t>其中一根金属丝</w:t>
      </w:r>
      <w:r>
        <w:rPr>
          <w:rFonts w:eastAsia="华文中宋"/>
        </w:rPr>
        <w:t>被拉长</w:t>
      </w:r>
      <w:r>
        <w:rPr>
          <w:rFonts w:eastAsia="华文中宋" w:hint="eastAsia"/>
        </w:rPr>
        <w:t>，另一根被</w:t>
      </w:r>
      <w:r>
        <w:rPr>
          <w:rFonts w:eastAsia="华文中宋"/>
        </w:rPr>
        <w:t>压缩</w:t>
      </w:r>
      <w:r>
        <w:rPr>
          <w:rFonts w:eastAsia="华文中宋" w:hint="eastAsia"/>
        </w:rPr>
        <w:t>。</w:t>
      </w:r>
    </w:p>
    <w:p w14:paraId="76AD5BD3" w14:textId="6F9B2568" w:rsidR="00856414" w:rsidRDefault="00A4130D">
      <w:pPr>
        <w:tabs>
          <w:tab w:val="left" w:pos="15"/>
        </w:tabs>
        <w:adjustRightInd w:val="0"/>
        <w:snapToGrid w:val="0"/>
        <w:ind w:leftChars="200" w:left="420"/>
        <w:rPr>
          <w:rFonts w:eastAsia="华文中宋"/>
        </w:rPr>
      </w:pPr>
      <w:r>
        <w:rPr>
          <w:rFonts w:eastAsia="华文中宋"/>
          <w:noProof/>
        </w:rPr>
        <mc:AlternateContent>
          <mc:Choice Requires="wpg">
            <w:drawing>
              <wp:anchor distT="0" distB="0" distL="114300" distR="114300" simplePos="0" relativeHeight="251615232" behindDoc="0" locked="0" layoutInCell="1" allowOverlap="1" wp14:anchorId="26816DF4" wp14:editId="0019E188">
                <wp:simplePos x="0" y="0"/>
                <wp:positionH relativeFrom="column">
                  <wp:posOffset>2704465</wp:posOffset>
                </wp:positionH>
                <wp:positionV relativeFrom="paragraph">
                  <wp:posOffset>21590</wp:posOffset>
                </wp:positionV>
                <wp:extent cx="2623185" cy="2553335"/>
                <wp:effectExtent l="0" t="0" r="5715" b="0"/>
                <wp:wrapSquare wrapText="bothSides"/>
                <wp:docPr id="1099716266" name="组合 24"/>
                <wp:cNvGraphicFramePr/>
                <a:graphic xmlns:a="http://schemas.openxmlformats.org/drawingml/2006/main">
                  <a:graphicData uri="http://schemas.microsoft.com/office/word/2010/wordprocessingGroup">
                    <wpg:wgp>
                      <wpg:cNvGrpSpPr/>
                      <wpg:grpSpPr>
                        <a:xfrm>
                          <a:off x="0" y="0"/>
                          <a:ext cx="2623185" cy="2553335"/>
                          <a:chOff x="375881" y="0"/>
                          <a:chExt cx="2623932" cy="2554036"/>
                        </a:xfrm>
                      </wpg:grpSpPr>
                      <wpg:grpSp>
                        <wpg:cNvPr id="95825730" name="组合 23"/>
                        <wpg:cNvGrpSpPr/>
                        <wpg:grpSpPr>
                          <a:xfrm>
                            <a:off x="375881" y="0"/>
                            <a:ext cx="2623932" cy="2554036"/>
                            <a:chOff x="375881" y="0"/>
                            <a:chExt cx="2623932" cy="2554036"/>
                          </a:xfrm>
                        </wpg:grpSpPr>
                        <wpg:grpSp>
                          <wpg:cNvPr id="1887755796" name="组合 18"/>
                          <wpg:cNvGrpSpPr/>
                          <wpg:grpSpPr>
                            <a:xfrm>
                              <a:off x="375881" y="0"/>
                              <a:ext cx="2623932" cy="798549"/>
                              <a:chOff x="421225" y="38100"/>
                              <a:chExt cx="2940470" cy="889379"/>
                            </a:xfrm>
                          </wpg:grpSpPr>
                          <pic:pic xmlns:pic="http://schemas.openxmlformats.org/drawingml/2006/picture">
                            <pic:nvPicPr>
                              <pic:cNvPr id="273174108" name="图片 100065" descr="@@@55f2ea51-3482-4646-bc5a-8fd0a793a835"/>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421937" y="38100"/>
                                <a:ext cx="2939758" cy="857249"/>
                              </a:xfrm>
                              <a:prstGeom prst="rect">
                                <a:avLst/>
                              </a:prstGeom>
                            </pic:spPr>
                          </pic:pic>
                          <wps:wsp>
                            <wps:cNvPr id="1098452883" name="矩形 16"/>
                            <wps:cNvSpPr/>
                            <wps:spPr>
                              <a:xfrm>
                                <a:off x="1394228" y="44377"/>
                                <a:ext cx="1527956"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C97686" w14:textId="77777777" w:rsidR="00856414" w:rsidRDefault="00000000">
                                  <w:pPr>
                                    <w:ind w:firstLineChars="100" w:firstLine="180"/>
                                    <w:jc w:val="left"/>
                                    <w:rPr>
                                      <w:color w:val="000000" w:themeColor="text1"/>
                                      <w:sz w:val="18"/>
                                      <w:szCs w:val="21"/>
                                    </w:rPr>
                                  </w:pPr>
                                  <w:r>
                                    <w:rPr>
                                      <w:rFonts w:hint="eastAsia"/>
                                      <w:color w:val="000000" w:themeColor="text1"/>
                                      <w:sz w:val="18"/>
                                      <w:szCs w:val="21"/>
                                    </w:rPr>
                                    <w:t>金属丝</w:t>
                                  </w:r>
                                  <w:r>
                                    <w:rPr>
                                      <w:i/>
                                      <w:iCs/>
                                      <w:color w:val="000000" w:themeColor="text1"/>
                                      <w:sz w:val="18"/>
                                      <w:szCs w:val="21"/>
                                    </w:rPr>
                                    <w:t>R</w:t>
                                  </w:r>
                                  <w:r>
                                    <w:rPr>
                                      <w:color w:val="000000" w:themeColor="text1"/>
                                      <w:sz w:val="18"/>
                                      <w:szCs w:val="21"/>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8337567" name="矩形 17"/>
                            <wps:cNvSpPr/>
                            <wps:spPr>
                              <a:xfrm>
                                <a:off x="1333500" y="590671"/>
                                <a:ext cx="1163607" cy="3368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4231DB" w14:textId="77777777" w:rsidR="00856414" w:rsidRDefault="00000000">
                                  <w:pPr>
                                    <w:jc w:val="center"/>
                                    <w:rPr>
                                      <w:color w:val="000000" w:themeColor="text1"/>
                                      <w:sz w:val="18"/>
                                      <w:szCs w:val="21"/>
                                    </w:rPr>
                                  </w:pPr>
                                  <w:r>
                                    <w:rPr>
                                      <w:rFonts w:hint="eastAsia"/>
                                      <w:color w:val="000000" w:themeColor="text1"/>
                                      <w:sz w:val="18"/>
                                      <w:szCs w:val="21"/>
                                    </w:rPr>
                                    <w:t>金属丝</w:t>
                                  </w:r>
                                  <w:r>
                                    <w:rPr>
                                      <w:i/>
                                      <w:iCs/>
                                      <w:color w:val="000000" w:themeColor="text1"/>
                                      <w:sz w:val="18"/>
                                      <w:szCs w:val="21"/>
                                    </w:rPr>
                                    <w:t>R</w:t>
                                  </w:r>
                                  <w:r>
                                    <w:rPr>
                                      <w:rFonts w:hint="eastAsia"/>
                                      <w:color w:val="000000" w:themeColor="text1"/>
                                      <w:sz w:val="18"/>
                                      <w:szCs w:val="21"/>
                                      <w:vertAlign w:val="subscript"/>
                                    </w:rPr>
                                    <w:t>2</w:t>
                                  </w:r>
                                </w:p>
                                <w:p w14:paraId="4C7FAAE6" w14:textId="77777777" w:rsidR="00856414" w:rsidRDefault="00856414">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矩形 16"/>
                            <wps:cNvSpPr/>
                            <wps:spPr>
                              <a:xfrm>
                                <a:off x="421225" y="110964"/>
                                <a:ext cx="750243" cy="3331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4D0D24" w14:textId="77777777" w:rsidR="00856414" w:rsidRDefault="00000000">
                                  <w:pPr>
                                    <w:ind w:firstLineChars="100" w:firstLine="180"/>
                                    <w:jc w:val="left"/>
                                    <w:rPr>
                                      <w:color w:val="000000" w:themeColor="text1"/>
                                      <w:sz w:val="18"/>
                                      <w:szCs w:val="21"/>
                                    </w:rPr>
                                  </w:pPr>
                                  <w:r>
                                    <w:rPr>
                                      <w:rFonts w:hint="eastAsia"/>
                                      <w:color w:val="000000" w:themeColor="text1"/>
                                      <w:sz w:val="18"/>
                                      <w:szCs w:val="21"/>
                                    </w:rPr>
                                    <w:t>金属梁</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075570333" name="图片 1" descr="菁优网"/>
                            <pic:cNvPicPr>
                              <a:picLocks noChangeAspect="1"/>
                            </pic:cNvPicPr>
                          </pic:nvPicPr>
                          <pic:blipFill>
                            <a:blip r:embed="rId158">
                              <a:extLst>
                                <a:ext uri="{28A0092B-C50C-407E-A947-70E740481C1C}">
                                  <a14:useLocalDpi xmlns:a14="http://schemas.microsoft.com/office/drawing/2010/main" val="0"/>
                                </a:ext>
                              </a:extLst>
                            </a:blip>
                            <a:srcRect/>
                            <a:stretch>
                              <a:fillRect/>
                            </a:stretch>
                          </pic:blipFill>
                          <pic:spPr>
                            <a:xfrm>
                              <a:off x="623030" y="1266870"/>
                              <a:ext cx="1809750" cy="923925"/>
                            </a:xfrm>
                            <a:prstGeom prst="rect">
                              <a:avLst/>
                            </a:prstGeom>
                            <a:noFill/>
                            <a:ln>
                              <a:noFill/>
                            </a:ln>
                          </pic:spPr>
                        </pic:pic>
                        <wps:wsp>
                          <wps:cNvPr id="1319311041" name="文本框 2"/>
                          <wps:cNvSpPr txBox="1">
                            <a:spLocks noChangeArrowheads="1"/>
                          </wps:cNvSpPr>
                          <wps:spPr bwMode="auto">
                            <a:xfrm>
                              <a:off x="867694" y="1968351"/>
                              <a:ext cx="600075" cy="298450"/>
                            </a:xfrm>
                            <a:prstGeom prst="rect">
                              <a:avLst/>
                            </a:prstGeom>
                            <a:noFill/>
                            <a:ln w="9525">
                              <a:noFill/>
                              <a:miter lim="800000"/>
                            </a:ln>
                          </wps:spPr>
                          <wps:txbx>
                            <w:txbxContent>
                              <w:p w14:paraId="2459FAE1" w14:textId="77777777" w:rsidR="00856414" w:rsidRDefault="00000000">
                                <w:pPr>
                                  <w:rPr>
                                    <w:i/>
                                    <w:iCs/>
                                    <w:sz w:val="18"/>
                                    <w:szCs w:val="21"/>
                                  </w:rPr>
                                </w:pPr>
                                <w:r>
                                  <w:rPr>
                                    <w:i/>
                                    <w:iCs/>
                                    <w:sz w:val="18"/>
                                    <w:szCs w:val="21"/>
                                  </w:rPr>
                                  <w:t>E    r</w:t>
                                </w:r>
                              </w:p>
                            </w:txbxContent>
                          </wps:txbx>
                          <wps:bodyPr rot="0" vert="horz" wrap="square" lIns="91440" tIns="45720" rIns="91440" bIns="45720" anchor="t" anchorCtr="0">
                            <a:spAutoFit/>
                          </wps:bodyPr>
                        </wps:wsp>
                        <wps:wsp>
                          <wps:cNvPr id="865042357" name="文本框 2"/>
                          <wps:cNvSpPr txBox="1">
                            <a:spLocks noChangeArrowheads="1"/>
                          </wps:cNvSpPr>
                          <wps:spPr bwMode="auto">
                            <a:xfrm>
                              <a:off x="1344412" y="2255554"/>
                              <a:ext cx="557764" cy="298482"/>
                            </a:xfrm>
                            <a:prstGeom prst="rect">
                              <a:avLst/>
                            </a:prstGeom>
                            <a:noFill/>
                            <a:ln w="9525">
                              <a:noFill/>
                              <a:miter lim="800000"/>
                            </a:ln>
                          </wps:spPr>
                          <wps:txbx>
                            <w:txbxContent>
                              <w:p w14:paraId="601ED537" w14:textId="77777777" w:rsidR="00856414" w:rsidRDefault="00000000">
                                <w:pPr>
                                  <w:rPr>
                                    <w:rFonts w:eastAsia="华文中宋"/>
                                    <w:sz w:val="18"/>
                                    <w:szCs w:val="18"/>
                                  </w:rPr>
                                </w:pPr>
                                <w:r>
                                  <w:rPr>
                                    <w:rFonts w:eastAsia="华文中宋"/>
                                    <w:sz w:val="18"/>
                                    <w:szCs w:val="18"/>
                                  </w:rPr>
                                  <w:t>图</w:t>
                                </w:r>
                                <w:r>
                                  <w:rPr>
                                    <w:rFonts w:eastAsia="华文中宋" w:hint="eastAsia"/>
                                    <w:sz w:val="18"/>
                                    <w:szCs w:val="18"/>
                                  </w:rPr>
                                  <w:t>(b)</w:t>
                                </w:r>
                              </w:p>
                            </w:txbxContent>
                          </wps:txbx>
                          <wps:bodyPr rot="0" vert="horz" wrap="square" lIns="91440" tIns="45720" rIns="91440" bIns="45720" anchor="t" anchorCtr="0">
                            <a:spAutoFit/>
                          </wps:bodyPr>
                        </wps:wsp>
                        <wps:wsp>
                          <wps:cNvPr id="1655467717" name="文本框 2"/>
                          <wps:cNvSpPr txBox="1">
                            <a:spLocks noChangeArrowheads="1"/>
                          </wps:cNvSpPr>
                          <wps:spPr bwMode="auto">
                            <a:xfrm>
                              <a:off x="1303723" y="798549"/>
                              <a:ext cx="743585" cy="298482"/>
                            </a:xfrm>
                            <a:prstGeom prst="rect">
                              <a:avLst/>
                            </a:prstGeom>
                            <a:noFill/>
                            <a:ln w="9525">
                              <a:noFill/>
                              <a:miter lim="800000"/>
                            </a:ln>
                          </wps:spPr>
                          <wps:txbx>
                            <w:txbxContent>
                              <w:p w14:paraId="3CE63D3C" w14:textId="77777777" w:rsidR="00856414" w:rsidRDefault="00000000">
                                <w:pPr>
                                  <w:rPr>
                                    <w:rFonts w:eastAsia="华文中宋"/>
                                    <w:sz w:val="18"/>
                                    <w:szCs w:val="18"/>
                                  </w:rPr>
                                </w:pPr>
                                <w:r>
                                  <w:rPr>
                                    <w:rFonts w:eastAsia="华文中宋"/>
                                    <w:sz w:val="18"/>
                                    <w:szCs w:val="18"/>
                                  </w:rPr>
                                  <w:t>图</w:t>
                                </w:r>
                                <w:r>
                                  <w:rPr>
                                    <w:rFonts w:eastAsia="华文中宋" w:hint="eastAsia"/>
                                    <w:sz w:val="18"/>
                                    <w:szCs w:val="18"/>
                                  </w:rPr>
                                  <w:t>(a)</w:t>
                                </w:r>
                              </w:p>
                            </w:txbxContent>
                          </wps:txbx>
                          <wps:bodyPr rot="0" vert="horz" wrap="square" lIns="91440" tIns="45720" rIns="91440" bIns="45720" anchor="t" anchorCtr="0">
                            <a:spAutoFit/>
                          </wps:bodyPr>
                        </wps:wsp>
                      </wpg:grpSp>
                      <wps:wsp>
                        <wps:cNvPr id="1388203880" name="文本框 2"/>
                        <wps:cNvSpPr txBox="1">
                          <a:spLocks noChangeArrowheads="1"/>
                        </wps:cNvSpPr>
                        <wps:spPr bwMode="auto">
                          <a:xfrm>
                            <a:off x="1004673" y="1428038"/>
                            <a:ext cx="1094739" cy="324289"/>
                          </a:xfrm>
                          <a:prstGeom prst="rect">
                            <a:avLst/>
                          </a:prstGeom>
                          <a:solidFill>
                            <a:srgbClr val="FFFFFF"/>
                          </a:solidFill>
                          <a:ln w="9525">
                            <a:noFill/>
                            <a:miter lim="800000"/>
                          </a:ln>
                        </wps:spPr>
                        <wps:txbx>
                          <w:txbxContent>
                            <w:p w14:paraId="7BD0A149" w14:textId="77777777" w:rsidR="00856414" w:rsidRDefault="00000000">
                              <w:pPr>
                                <w:rPr>
                                  <w:sz w:val="18"/>
                                  <w:szCs w:val="21"/>
                                </w:rPr>
                              </w:pPr>
                              <w:r>
                                <w:rPr>
                                  <w:i/>
                                  <w:iCs/>
                                  <w:sz w:val="18"/>
                                  <w:szCs w:val="21"/>
                                </w:rPr>
                                <w:t>R</w:t>
                              </w:r>
                              <w:r>
                                <w:rPr>
                                  <w:sz w:val="18"/>
                                  <w:szCs w:val="21"/>
                                  <w:vertAlign w:val="subscript"/>
                                </w:rPr>
                                <w:t>1</w:t>
                              </w:r>
                              <w:r>
                                <w:rPr>
                                  <w:rFonts w:hint="eastAsia"/>
                                  <w:sz w:val="18"/>
                                  <w:szCs w:val="21"/>
                                  <w:vertAlign w:val="subscript"/>
                                </w:rPr>
                                <w:t xml:space="preserve"> </w:t>
                              </w:r>
                              <w:r>
                                <w:rPr>
                                  <w:rFonts w:hint="eastAsia"/>
                                  <w:sz w:val="18"/>
                                  <w:szCs w:val="21"/>
                                </w:rPr>
                                <w:t xml:space="preserve">          </w:t>
                              </w:r>
                              <w:r>
                                <w:rPr>
                                  <w:i/>
                                  <w:iCs/>
                                  <w:sz w:val="18"/>
                                  <w:szCs w:val="21"/>
                                </w:rPr>
                                <w:t>R</w:t>
                              </w:r>
                              <w:r>
                                <w:rPr>
                                  <w:sz w:val="18"/>
                                  <w:szCs w:val="21"/>
                                  <w:vertAlign w:val="subscript"/>
                                </w:rPr>
                                <w:t>2</w:t>
                              </w:r>
                            </w:p>
                          </w:txbxContent>
                        </wps:txbx>
                        <wps:bodyPr rot="0" vert="horz" wrap="square" lIns="91440" tIns="45720" rIns="91440" bIns="45720" anchor="t" anchorCtr="0">
                          <a:noAutofit/>
                        </wps:bodyPr>
                      </wps:wsp>
                      <wps:wsp>
                        <wps:cNvPr id="571996596" name="文本框 2"/>
                        <wps:cNvSpPr txBox="1">
                          <a:spLocks noChangeArrowheads="1"/>
                        </wps:cNvSpPr>
                        <wps:spPr bwMode="auto">
                          <a:xfrm>
                            <a:off x="2266225" y="445412"/>
                            <a:ext cx="510387" cy="324289"/>
                          </a:xfrm>
                          <a:prstGeom prst="rect">
                            <a:avLst/>
                          </a:prstGeom>
                          <a:solidFill>
                            <a:srgbClr val="FFFFFF"/>
                          </a:solidFill>
                          <a:ln w="9525">
                            <a:noFill/>
                            <a:miter lim="800000"/>
                          </a:ln>
                        </wps:spPr>
                        <wps:txbx>
                          <w:txbxContent>
                            <w:p w14:paraId="5AA240EC" w14:textId="77777777" w:rsidR="00856414" w:rsidRDefault="00856414"/>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816DF4" id="组合 24" o:spid="_x0000_s1452" style="position:absolute;left:0;text-align:left;margin-left:212.95pt;margin-top:1.7pt;width:206.55pt;height:201.05pt;z-index:251615232;mso-position-horizontal-relative:text;mso-position-vertical-relative:text;mso-width-relative:margin;mso-height-relative:margin" coordorigin="3758" coordsize="26239,25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">
                <v:group id="组合 23" o:spid="_x0000_s1453" style="position:absolute;left:3758;width:26240;height:25540" coordorigin="3758" coordsize="26239,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">
                  <v:group id="组合 18" o:spid="_x0000_s1454" style="position:absolute;left:3758;width:26240;height:7985" coordorigin="4212,381" coordsize="29404,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">
                    <v:shape id="图片 100065" o:spid="_x0000_s1455" type="#_x0000_t75" alt="@@@55f2ea51-3482-4646-bc5a-8fd0a793a835" style="position:absolute;left:4219;top:381;width:29397;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">
                      <v:imagedata r:id="rId159" o:title="@@@55f2ea51-3482-4646-bc5a-8fd0a793a835"/>
                    </v:shape>
                    <v:rect id="矩形 16" o:spid="_x0000_s1456" style="position:absolute;left:13942;top:443;width:1527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" fillcolor="white [3212]" stroked="f" strokeweight="2pt">
                      <v:textbox>
                        <w:txbxContent>
                          <w:p w14:paraId="08C97686" w14:textId="77777777" w:rsidR="00856414" w:rsidRDefault="00000000">
                            <w:pPr>
                              <w:ind w:firstLineChars="100" w:firstLine="180"/>
                              <w:jc w:val="left"/>
                              <w:rPr>
                                <w:color w:val="000000" w:themeColor="text1"/>
                                <w:sz w:val="18"/>
                                <w:szCs w:val="21"/>
                              </w:rPr>
                            </w:pPr>
                            <w:r>
                              <w:rPr>
                                <w:rFonts w:hint="eastAsia"/>
                                <w:color w:val="000000" w:themeColor="text1"/>
                                <w:sz w:val="18"/>
                                <w:szCs w:val="21"/>
                              </w:rPr>
                              <w:t>金属丝</w:t>
                            </w:r>
                            <w:r>
                              <w:rPr>
                                <w:i/>
                                <w:iCs/>
                                <w:color w:val="000000" w:themeColor="text1"/>
                                <w:sz w:val="18"/>
                                <w:szCs w:val="21"/>
                              </w:rPr>
                              <w:t>R</w:t>
                            </w:r>
                            <w:r>
                              <w:rPr>
                                <w:color w:val="000000" w:themeColor="text1"/>
                                <w:sz w:val="18"/>
                                <w:szCs w:val="21"/>
                                <w:vertAlign w:val="subscript"/>
                              </w:rPr>
                              <w:t>1</w:t>
                            </w:r>
                          </w:p>
                        </w:txbxContent>
                      </v:textbox>
                    </v:rect>
                    <v:rect id="矩形 17" o:spid="_x0000_s1457" style="position:absolute;left:13335;top:5906;width:11636;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" fillcolor="white [3212]" stroked="f" strokeweight="2pt">
                      <v:textbox>
                        <w:txbxContent>
                          <w:p w14:paraId="7E4231DB" w14:textId="77777777" w:rsidR="00856414" w:rsidRDefault="00000000">
                            <w:pPr>
                              <w:jc w:val="center"/>
                              <w:rPr>
                                <w:color w:val="000000" w:themeColor="text1"/>
                                <w:sz w:val="18"/>
                                <w:szCs w:val="21"/>
                              </w:rPr>
                            </w:pPr>
                            <w:r>
                              <w:rPr>
                                <w:rFonts w:hint="eastAsia"/>
                                <w:color w:val="000000" w:themeColor="text1"/>
                                <w:sz w:val="18"/>
                                <w:szCs w:val="21"/>
                              </w:rPr>
                              <w:t>金属丝</w:t>
                            </w:r>
                            <w:r>
                              <w:rPr>
                                <w:i/>
                                <w:iCs/>
                                <w:color w:val="000000" w:themeColor="text1"/>
                                <w:sz w:val="18"/>
                                <w:szCs w:val="21"/>
                              </w:rPr>
                              <w:t>R</w:t>
                            </w:r>
                            <w:r>
                              <w:rPr>
                                <w:rFonts w:hint="eastAsia"/>
                                <w:color w:val="000000" w:themeColor="text1"/>
                                <w:sz w:val="18"/>
                                <w:szCs w:val="21"/>
                                <w:vertAlign w:val="subscript"/>
                              </w:rPr>
                              <w:t>2</w:t>
                            </w:r>
                          </w:p>
                          <w:p w14:paraId="4C7FAAE6" w14:textId="77777777" w:rsidR="00856414" w:rsidRDefault="00856414">
                            <w:pPr>
                              <w:jc w:val="center"/>
                            </w:pPr>
                          </w:p>
                        </w:txbxContent>
                      </v:textbox>
                    </v:rect>
                    <v:rect id="矩形 16" o:spid="_x0000_s1458" style="position:absolute;left:4212;top:1109;width:7502;height:3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textbox>
                        <w:txbxContent>
                          <w:p w14:paraId="294D0D24" w14:textId="77777777" w:rsidR="00856414" w:rsidRDefault="00000000">
                            <w:pPr>
                              <w:ind w:firstLineChars="100" w:firstLine="180"/>
                              <w:jc w:val="left"/>
                              <w:rPr>
                                <w:color w:val="000000" w:themeColor="text1"/>
                                <w:sz w:val="18"/>
                                <w:szCs w:val="21"/>
                              </w:rPr>
                            </w:pPr>
                            <w:r>
                              <w:rPr>
                                <w:rFonts w:hint="eastAsia"/>
                                <w:color w:val="000000" w:themeColor="text1"/>
                                <w:sz w:val="18"/>
                                <w:szCs w:val="21"/>
                              </w:rPr>
                              <w:t>金属梁</w:t>
                            </w:r>
                          </w:p>
                        </w:txbxContent>
                      </v:textbox>
                    </v:rect>
                  </v:group>
                  <v:shape id="图片 1" o:spid="_x0000_s1459" type="#_x0000_t75" alt="菁优网" style="position:absolute;left:6230;top:12668;width:18097;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">
                    <v:imagedata r:id="rId160" o:title="菁优网"/>
                  </v:shape>
                  <v:shapetype id="_x0000_t202" coordsize="21600,21600" o:spt="202" path="m,l,21600r21600,l21600,xe">
                    <v:stroke joinstyle="miter"/>
                    <v:path gradientshapeok="t" o:connecttype="rect"/>
                  </v:shapetype>
                  <v:shape id="文本框 2" o:spid="_x0000_s1460" type="#_x0000_t202" style="position:absolute;left:8676;top:19683;width:600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" filled="f" stroked="f">
                    <v:textbox style="mso-fit-shape-to-text:t">
                      <w:txbxContent>
                        <w:p w14:paraId="2459FAE1" w14:textId="77777777" w:rsidR="00856414" w:rsidRDefault="00000000">
                          <w:pPr>
                            <w:rPr>
                              <w:i/>
                              <w:iCs/>
                              <w:sz w:val="18"/>
                              <w:szCs w:val="21"/>
                            </w:rPr>
                          </w:pPr>
                          <w:r>
                            <w:rPr>
                              <w:i/>
                              <w:iCs/>
                              <w:sz w:val="18"/>
                              <w:szCs w:val="21"/>
                            </w:rPr>
                            <w:t>E    r</w:t>
                          </w:r>
                        </w:p>
                      </w:txbxContent>
                    </v:textbox>
                  </v:shape>
                  <v:shape id="文本框 2" o:spid="_x0000_s1461" type="#_x0000_t202" style="position:absolute;left:13444;top:22555;width:557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" filled="f" stroked="f">
                    <v:textbox style="mso-fit-shape-to-text:t">
                      <w:txbxContent>
                        <w:p w14:paraId="601ED537" w14:textId="77777777" w:rsidR="00856414" w:rsidRDefault="00000000">
                          <w:pPr>
                            <w:rPr>
                              <w:rFonts w:eastAsia="华文中宋"/>
                              <w:sz w:val="18"/>
                              <w:szCs w:val="18"/>
                            </w:rPr>
                          </w:pPr>
                          <w:r>
                            <w:rPr>
                              <w:rFonts w:eastAsia="华文中宋"/>
                              <w:sz w:val="18"/>
                              <w:szCs w:val="18"/>
                            </w:rPr>
                            <w:t>图</w:t>
                          </w:r>
                          <w:r>
                            <w:rPr>
                              <w:rFonts w:eastAsia="华文中宋" w:hint="eastAsia"/>
                              <w:sz w:val="18"/>
                              <w:szCs w:val="18"/>
                            </w:rPr>
                            <w:t>(b)</w:t>
                          </w:r>
                        </w:p>
                      </w:txbxContent>
                    </v:textbox>
                  </v:shape>
                  <v:shape id="文本框 2" o:spid="_x0000_s1462" type="#_x0000_t202" style="position:absolute;left:13037;top:7985;width:743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" filled="f" stroked="f">
                    <v:textbox style="mso-fit-shape-to-text:t">
                      <w:txbxContent>
                        <w:p w14:paraId="3CE63D3C" w14:textId="77777777" w:rsidR="00856414" w:rsidRDefault="00000000">
                          <w:pPr>
                            <w:rPr>
                              <w:rFonts w:eastAsia="华文中宋"/>
                              <w:sz w:val="18"/>
                              <w:szCs w:val="18"/>
                            </w:rPr>
                          </w:pPr>
                          <w:r>
                            <w:rPr>
                              <w:rFonts w:eastAsia="华文中宋"/>
                              <w:sz w:val="18"/>
                              <w:szCs w:val="18"/>
                            </w:rPr>
                            <w:t>图</w:t>
                          </w:r>
                          <w:r>
                            <w:rPr>
                              <w:rFonts w:eastAsia="华文中宋" w:hint="eastAsia"/>
                              <w:sz w:val="18"/>
                              <w:szCs w:val="18"/>
                            </w:rPr>
                            <w:t>(a)</w:t>
                          </w:r>
                        </w:p>
                      </w:txbxContent>
                    </v:textbox>
                  </v:shape>
                </v:group>
                <v:shape id="文本框 2" o:spid="_x0000_s1463" type="#_x0000_t202" style="position:absolute;left:10046;top:14280;width:10948;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" stroked="f">
                  <v:textbox>
                    <w:txbxContent>
                      <w:p w14:paraId="7BD0A149" w14:textId="77777777" w:rsidR="00856414" w:rsidRDefault="00000000">
                        <w:pPr>
                          <w:rPr>
                            <w:sz w:val="18"/>
                            <w:szCs w:val="21"/>
                          </w:rPr>
                        </w:pPr>
                        <w:r>
                          <w:rPr>
                            <w:i/>
                            <w:iCs/>
                            <w:sz w:val="18"/>
                            <w:szCs w:val="21"/>
                          </w:rPr>
                          <w:t>R</w:t>
                        </w:r>
                        <w:r>
                          <w:rPr>
                            <w:sz w:val="18"/>
                            <w:szCs w:val="21"/>
                            <w:vertAlign w:val="subscript"/>
                          </w:rPr>
                          <w:t>1</w:t>
                        </w:r>
                        <w:r>
                          <w:rPr>
                            <w:rFonts w:hint="eastAsia"/>
                            <w:sz w:val="18"/>
                            <w:szCs w:val="21"/>
                            <w:vertAlign w:val="subscript"/>
                          </w:rPr>
                          <w:t xml:space="preserve"> </w:t>
                        </w:r>
                        <w:r>
                          <w:rPr>
                            <w:rFonts w:hint="eastAsia"/>
                            <w:sz w:val="18"/>
                            <w:szCs w:val="21"/>
                          </w:rPr>
                          <w:t xml:space="preserve">          </w:t>
                        </w:r>
                        <w:r>
                          <w:rPr>
                            <w:i/>
                            <w:iCs/>
                            <w:sz w:val="18"/>
                            <w:szCs w:val="21"/>
                          </w:rPr>
                          <w:t>R</w:t>
                        </w:r>
                        <w:r>
                          <w:rPr>
                            <w:sz w:val="18"/>
                            <w:szCs w:val="21"/>
                            <w:vertAlign w:val="subscript"/>
                          </w:rPr>
                          <w:t>2</w:t>
                        </w:r>
                      </w:p>
                    </w:txbxContent>
                  </v:textbox>
                </v:shape>
                <v:shape id="文本框 2" o:spid="_x0000_s1464" type="#_x0000_t202" style="position:absolute;left:22662;top:4454;width:5104;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" stroked="f">
                  <v:textbox>
                    <w:txbxContent>
                      <w:p w14:paraId="5AA240EC" w14:textId="77777777" w:rsidR="00856414" w:rsidRDefault="00856414"/>
                    </w:txbxContent>
                  </v:textbox>
                </v:shape>
                <w10:wrap type="square"/>
              </v:group>
            </w:pict>
          </mc:Fallback>
        </mc:AlternateContent>
      </w:r>
      <w:r>
        <w:rPr>
          <w:rFonts w:eastAsia="华文中宋"/>
        </w:rPr>
        <w:t>(1)</w:t>
      </w:r>
      <w:bookmarkStart w:id="24" w:name="OLE_LINK12"/>
      <w:r>
        <w:rPr>
          <w:rFonts w:eastAsia="华文中宋"/>
        </w:rPr>
        <w:t>当金属</w:t>
      </w:r>
      <w:r>
        <w:rPr>
          <w:rFonts w:eastAsia="华文中宋" w:hint="eastAsia"/>
        </w:rPr>
        <w:t>梁</w:t>
      </w:r>
      <w:r>
        <w:rPr>
          <w:rFonts w:eastAsia="华文中宋"/>
        </w:rPr>
        <w:t>右端向下受力</w:t>
      </w:r>
      <w:r>
        <w:rPr>
          <w:rFonts w:eastAsia="华文中宋"/>
          <w:i/>
          <w:iCs/>
        </w:rPr>
        <w:t>F</w:t>
      </w:r>
      <w:r>
        <w:rPr>
          <w:rFonts w:eastAsia="华文中宋"/>
        </w:rPr>
        <w:t>弯曲时</w:t>
      </w:r>
      <w:bookmarkStart w:id="25" w:name="OLE_LINK11"/>
      <w:r>
        <w:rPr>
          <w:rFonts w:eastAsia="华文中宋"/>
        </w:rPr>
        <w:t>，</w:t>
      </w:r>
      <w:bookmarkEnd w:id="25"/>
      <w:r>
        <w:rPr>
          <w:rFonts w:eastAsia="华文中宋"/>
        </w:rPr>
        <w:t>上表面的金属丝</w:t>
      </w:r>
      <w:bookmarkStart w:id="26" w:name="OLE_LINK13"/>
      <w:bookmarkEnd w:id="24"/>
      <w:r>
        <w:rPr>
          <w:rFonts w:eastAsia="华文中宋"/>
          <w:i/>
          <w:iCs/>
        </w:rPr>
        <w:t>R</w:t>
      </w:r>
      <w:r>
        <w:rPr>
          <w:rFonts w:eastAsia="华文中宋"/>
          <w:vertAlign w:val="subscript"/>
        </w:rPr>
        <w:t>1</w:t>
      </w:r>
      <w:bookmarkEnd w:id="26"/>
      <w:r>
        <w:rPr>
          <w:rFonts w:eastAsia="华文中宋"/>
        </w:rPr>
        <w:t>阻值</w:t>
      </w:r>
      <w:r>
        <w:rPr>
          <w:rFonts w:eastAsia="华文中宋"/>
        </w:rPr>
        <w:t>_____</w:t>
      </w:r>
      <w:r>
        <w:rPr>
          <w:rFonts w:eastAsia="华文中宋" w:hint="eastAsia"/>
        </w:rPr>
        <w:t>。</w:t>
      </w:r>
    </w:p>
    <w:p w14:paraId="73A8B652" w14:textId="77777777" w:rsidR="00856414" w:rsidRDefault="00000000">
      <w:pPr>
        <w:tabs>
          <w:tab w:val="left" w:pos="15"/>
        </w:tabs>
        <w:adjustRightInd w:val="0"/>
        <w:snapToGrid w:val="0"/>
        <w:ind w:leftChars="200" w:left="420"/>
        <w:rPr>
          <w:rFonts w:eastAsia="华文中宋"/>
        </w:rPr>
      </w:pPr>
      <w:r>
        <w:rPr>
          <w:rFonts w:eastAsia="华文中宋"/>
        </w:rPr>
        <w:t>A</w:t>
      </w:r>
      <w:r>
        <w:rPr>
          <w:rFonts w:eastAsia="华文中宋" w:hint="eastAsia"/>
        </w:rPr>
        <w:t>．</w:t>
      </w:r>
      <w:r>
        <w:rPr>
          <w:rFonts w:eastAsia="华文中宋"/>
        </w:rPr>
        <w:t>减小</w:t>
      </w:r>
      <w:r>
        <w:rPr>
          <w:rFonts w:eastAsia="华文中宋"/>
        </w:rPr>
        <w:tab/>
      </w:r>
      <w:r>
        <w:rPr>
          <w:rFonts w:eastAsia="华文中宋"/>
        </w:rPr>
        <w:tab/>
        <w:t>B</w:t>
      </w:r>
      <w:r>
        <w:rPr>
          <w:rFonts w:eastAsia="华文中宋" w:hint="eastAsia"/>
        </w:rPr>
        <w:t>．</w:t>
      </w:r>
      <w:r>
        <w:rPr>
          <w:rFonts w:eastAsia="华文中宋"/>
        </w:rPr>
        <w:t>不变</w:t>
      </w:r>
      <w:r>
        <w:rPr>
          <w:rFonts w:eastAsia="华文中宋"/>
        </w:rPr>
        <w:tab/>
      </w:r>
      <w:r>
        <w:rPr>
          <w:rFonts w:eastAsia="华文中宋"/>
        </w:rPr>
        <w:tab/>
        <w:t>C</w:t>
      </w:r>
      <w:r>
        <w:rPr>
          <w:rFonts w:eastAsia="华文中宋" w:hint="eastAsia"/>
        </w:rPr>
        <w:t>．</w:t>
      </w:r>
      <w:r>
        <w:rPr>
          <w:rFonts w:eastAsia="华文中宋"/>
        </w:rPr>
        <w:t>增大</w:t>
      </w:r>
    </w:p>
    <w:p w14:paraId="2A674D9E" w14:textId="77777777" w:rsidR="00856414" w:rsidRDefault="00000000">
      <w:pPr>
        <w:tabs>
          <w:tab w:val="left" w:pos="15"/>
        </w:tabs>
        <w:adjustRightInd w:val="0"/>
        <w:snapToGrid w:val="0"/>
        <w:ind w:leftChars="200" w:left="420"/>
        <w:jc w:val="left"/>
        <w:rPr>
          <w:rFonts w:eastAsia="华文中宋"/>
          <w:i/>
        </w:rPr>
      </w:pPr>
      <w:r>
        <w:rPr>
          <w:noProof/>
        </w:rPr>
        <mc:AlternateContent>
          <mc:Choice Requires="wps">
            <w:drawing>
              <wp:anchor distT="0" distB="0" distL="114300" distR="114300" simplePos="0" relativeHeight="251626496" behindDoc="0" locked="0" layoutInCell="1" allowOverlap="1" wp14:anchorId="2A2976BC" wp14:editId="78761FC3">
                <wp:simplePos x="0" y="0"/>
                <wp:positionH relativeFrom="column">
                  <wp:posOffset>4634230</wp:posOffset>
                </wp:positionH>
                <wp:positionV relativeFrom="paragraph">
                  <wp:posOffset>214630</wp:posOffset>
                </wp:positionV>
                <wp:extent cx="122555" cy="90805"/>
                <wp:effectExtent l="0" t="0" r="0" b="4445"/>
                <wp:wrapNone/>
                <wp:docPr id="1774494224" name="矩形 53"/>
                <wp:cNvGraphicFramePr/>
                <a:graphic xmlns:a="http://schemas.openxmlformats.org/drawingml/2006/main">
                  <a:graphicData uri="http://schemas.microsoft.com/office/word/2010/wordprocessingShape">
                    <wps:wsp>
                      <wps:cNvSpPr/>
                      <wps:spPr>
                        <a:xfrm>
                          <a:off x="0" y="0"/>
                          <a:ext cx="122555" cy="909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B647F1" id="矩形 53" o:spid="_x0000_s1026" style="position:absolute;margin-left:364.9pt;margin-top:16.9pt;width:9.65pt;height:7.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" fillcolor="white [3212]" stroked="f" strokeweight="2pt"/>
            </w:pict>
          </mc:Fallback>
        </mc:AlternateContent>
      </w:r>
      <w:r>
        <w:rPr>
          <w:rFonts w:eastAsia="华文中宋"/>
        </w:rPr>
        <w:t>(2)</w:t>
      </w:r>
      <w:r>
        <w:rPr>
          <w:rFonts w:eastAsia="华文中宋"/>
        </w:rPr>
        <w:t>图</w:t>
      </w:r>
      <w:r>
        <w:rPr>
          <w:rFonts w:eastAsia="华文中宋"/>
        </w:rPr>
        <w:t>(b)</w:t>
      </w:r>
      <w:r>
        <w:rPr>
          <w:rFonts w:eastAsia="华文中宋" w:hint="eastAsia"/>
        </w:rPr>
        <w:t>为该传感器内部的工作</w:t>
      </w:r>
      <w:r>
        <w:rPr>
          <w:rFonts w:eastAsia="华文中宋"/>
        </w:rPr>
        <w:t>电路</w:t>
      </w:r>
      <w:r>
        <w:rPr>
          <w:rFonts w:eastAsia="华文中宋" w:hint="eastAsia"/>
        </w:rPr>
        <w:t>示意图，</w:t>
      </w:r>
      <w:r>
        <w:rPr>
          <w:rFonts w:eastAsia="华文中宋"/>
          <w:iCs/>
        </w:rPr>
        <w:t>电源电动势</w:t>
      </w:r>
      <w:r>
        <w:rPr>
          <w:rFonts w:eastAsia="华文中宋"/>
          <w:i/>
        </w:rPr>
        <w:t>E</w:t>
      </w:r>
      <w:r>
        <w:rPr>
          <w:rFonts w:eastAsia="华文中宋" w:hint="eastAsia"/>
          <w:iCs/>
        </w:rPr>
        <w:t>＝</w:t>
      </w:r>
      <w:r>
        <w:rPr>
          <w:rFonts w:eastAsia="华文中宋" w:hint="eastAsia"/>
          <w:iCs/>
        </w:rPr>
        <w:t>9</w:t>
      </w:r>
      <w:r>
        <w:rPr>
          <w:rFonts w:eastAsia="华文中宋"/>
          <w:iCs/>
        </w:rPr>
        <w:t>V</w:t>
      </w:r>
      <w:r>
        <w:rPr>
          <w:rFonts w:eastAsia="华文中宋"/>
          <w:iCs/>
        </w:rPr>
        <w:t>，内阻</w:t>
      </w:r>
      <w:r>
        <w:rPr>
          <w:rFonts w:eastAsia="华文中宋"/>
          <w:i/>
        </w:rPr>
        <w:t>r</w:t>
      </w:r>
      <w:r>
        <w:rPr>
          <w:rFonts w:eastAsia="华文中宋" w:hint="eastAsia"/>
          <w:iCs/>
        </w:rPr>
        <w:t>＝</w:t>
      </w:r>
      <w:r>
        <w:rPr>
          <w:rFonts w:eastAsia="华文中宋"/>
          <w:iCs/>
        </w:rPr>
        <w:t>2Ω</w:t>
      </w:r>
      <w:r>
        <w:rPr>
          <w:rFonts w:eastAsia="华文中宋" w:hint="eastAsia"/>
        </w:rPr>
        <w:t>。</w:t>
      </w:r>
      <w:r>
        <w:rPr>
          <w:rFonts w:eastAsia="华文中宋"/>
        </w:rPr>
        <w:t>初始时</w:t>
      </w:r>
      <w:bookmarkStart w:id="27" w:name="OLE_LINK48"/>
      <w:r>
        <w:rPr>
          <w:rFonts w:eastAsia="华文中宋"/>
          <w:i/>
          <w:iCs/>
        </w:rPr>
        <w:t>R</w:t>
      </w:r>
      <w:r>
        <w:rPr>
          <w:rFonts w:eastAsia="华文中宋"/>
          <w:vertAlign w:val="subscript"/>
        </w:rPr>
        <w:t>1</w:t>
      </w:r>
      <w:r>
        <w:rPr>
          <w:rFonts w:eastAsia="华文中宋" w:hint="eastAsia"/>
          <w:iCs/>
        </w:rPr>
        <w:t>＝</w:t>
      </w:r>
      <w:r>
        <w:rPr>
          <w:rFonts w:eastAsia="华文中宋"/>
          <w:i/>
          <w:iCs/>
        </w:rPr>
        <w:t>R</w:t>
      </w:r>
      <w:r>
        <w:rPr>
          <w:rFonts w:eastAsia="华文中宋"/>
          <w:vertAlign w:val="subscript"/>
        </w:rPr>
        <w:t>2</w:t>
      </w:r>
      <w:bookmarkEnd w:id="27"/>
      <w:r>
        <w:rPr>
          <w:rFonts w:eastAsia="华文中宋" w:hint="eastAsia"/>
          <w:iCs/>
        </w:rPr>
        <w:t>＝</w:t>
      </w:r>
      <w:r>
        <w:rPr>
          <w:rFonts w:eastAsia="华文中宋"/>
        </w:rPr>
        <w:t>8Ω</w:t>
      </w:r>
      <w:r>
        <w:rPr>
          <w:rFonts w:eastAsia="华文中宋"/>
        </w:rPr>
        <w:t>，</w:t>
      </w:r>
      <w:r>
        <w:rPr>
          <w:rFonts w:eastAsia="华文中宋" w:hint="eastAsia"/>
        </w:rPr>
        <w:t>对金属梁</w:t>
      </w:r>
      <w:r>
        <w:rPr>
          <w:rFonts w:eastAsia="华文中宋"/>
        </w:rPr>
        <w:t>施加</w:t>
      </w:r>
      <w:r>
        <w:rPr>
          <w:rFonts w:eastAsia="华文中宋" w:hint="eastAsia"/>
        </w:rPr>
        <w:t>向上或向下的</w:t>
      </w:r>
      <w:r>
        <w:rPr>
          <w:rFonts w:eastAsia="华文中宋"/>
        </w:rPr>
        <w:t>力，</w:t>
      </w:r>
      <w:r>
        <w:rPr>
          <w:rFonts w:eastAsia="华文中宋"/>
          <w:i/>
          <w:iCs/>
        </w:rPr>
        <w:t>R</w:t>
      </w:r>
      <w:r>
        <w:rPr>
          <w:rFonts w:eastAsia="华文中宋"/>
          <w:vertAlign w:val="subscript"/>
        </w:rPr>
        <w:t>1</w:t>
      </w:r>
      <w:r>
        <w:rPr>
          <w:rFonts w:eastAsia="华文中宋" w:hint="eastAsia"/>
        </w:rPr>
        <w:t>和</w:t>
      </w:r>
      <w:r>
        <w:rPr>
          <w:rFonts w:eastAsia="华文中宋"/>
          <w:i/>
          <w:iCs/>
        </w:rPr>
        <w:t>R</w:t>
      </w:r>
      <w:r>
        <w:rPr>
          <w:rFonts w:eastAsia="华文中宋"/>
          <w:vertAlign w:val="subscript"/>
        </w:rPr>
        <w:t>2</w:t>
      </w:r>
      <w:r>
        <w:rPr>
          <w:rFonts w:eastAsia="华文中宋" w:hint="eastAsia"/>
        </w:rPr>
        <w:t>阻值</w:t>
      </w:r>
      <w:r>
        <w:rPr>
          <w:rFonts w:eastAsia="华文中宋"/>
        </w:rPr>
        <w:t>变化量的绝对值</w:t>
      </w:r>
      <m:oMath>
        <m:d>
          <m:dPr>
            <m:begChr m:val="|"/>
            <m:endChr m:val="|"/>
            <m:ctrlPr>
              <w:rPr>
                <w:rFonts w:ascii="Cambria Math" w:eastAsia="华文中宋" w:hAnsi="Cambria Math"/>
                <w:i/>
              </w:rPr>
            </m:ctrlPr>
          </m:dPr>
          <m:e>
            <m:r>
              <m:rPr>
                <m:nor/>
              </m:rPr>
              <w:rPr>
                <w:rFonts w:eastAsia="华文中宋"/>
              </w:rPr>
              <m:t>∆</m:t>
            </m:r>
            <m:r>
              <m:rPr>
                <m:nor/>
              </m:rPr>
              <w:rPr>
                <w:rFonts w:eastAsia="华文中宋"/>
                <w:i/>
                <w:iCs/>
              </w:rPr>
              <m:t>R</m:t>
            </m:r>
          </m:e>
        </m:d>
      </m:oMath>
      <w:r>
        <w:rPr>
          <w:rFonts w:eastAsia="华文中宋"/>
        </w:rPr>
        <w:t>相等，</w:t>
      </w:r>
      <w:r>
        <w:rPr>
          <w:rFonts w:eastAsia="华文中宋" w:hint="eastAsia"/>
        </w:rPr>
        <w:t>且</w:t>
      </w:r>
      <m:oMath>
        <m:r>
          <m:rPr>
            <m:nor/>
          </m:rPr>
          <w:rPr>
            <w:rFonts w:eastAsia="华文中宋"/>
          </w:rPr>
          <m:t>0</m:t>
        </m:r>
        <w:bookmarkStart w:id="28" w:name="OLE_LINK14"/>
        <m:r>
          <m:rPr>
            <m:nor/>
          </m:rPr>
          <w:rPr>
            <w:rFonts w:eastAsia="华文中宋" w:hint="eastAsia"/>
          </w:rPr>
          <m:t>≤</m:t>
        </m:r>
        <w:bookmarkStart w:id="29" w:name="OLE_LINK49"/>
        <w:bookmarkEnd w:id="28"/>
        <m:d>
          <m:dPr>
            <m:begChr m:val="|"/>
            <m:endChr m:val="|"/>
            <m:ctrlPr>
              <w:rPr>
                <w:rFonts w:ascii="Cambria Math" w:eastAsia="华文中宋" w:hAnsi="Cambria Math"/>
                <w:i/>
              </w:rPr>
            </m:ctrlPr>
          </m:dPr>
          <m:e>
            <m:r>
              <m:rPr>
                <m:nor/>
              </m:rPr>
              <w:rPr>
                <w:rFonts w:eastAsia="华文中宋"/>
              </w:rPr>
              <m:t>∆</m:t>
            </m:r>
            <m:r>
              <m:rPr>
                <m:nor/>
              </m:rPr>
              <w:rPr>
                <w:rFonts w:eastAsia="华文中宋"/>
                <w:i/>
                <w:iCs/>
              </w:rPr>
              <m:t>R</m:t>
            </m:r>
          </m:e>
        </m:d>
        <w:bookmarkEnd w:id="29"/>
        <m:r>
          <m:rPr>
            <m:nor/>
          </m:rPr>
          <w:rPr>
            <w:rFonts w:ascii="Cambria Math" w:eastAsia="华文中宋" w:hAnsi="Cambria Math" w:hint="eastAsia"/>
          </w:rPr>
          <m:t>≤</m:t>
        </m:r>
        <m:r>
          <m:rPr>
            <m:nor/>
          </m:rPr>
          <w:rPr>
            <w:rFonts w:eastAsia="华文中宋"/>
          </w:rPr>
          <m:t>4Ω</m:t>
        </m:r>
      </m:oMath>
      <w:r>
        <w:rPr>
          <w:rFonts w:eastAsia="华文中宋"/>
          <w:iCs/>
        </w:rPr>
        <w:t>，电阻</w:t>
      </w:r>
      <w:r>
        <w:rPr>
          <w:rFonts w:eastAsia="华文中宋"/>
          <w:i/>
          <w:iCs/>
        </w:rPr>
        <w:t>R</w:t>
      </w:r>
      <w:r>
        <w:rPr>
          <w:rFonts w:eastAsia="华文中宋"/>
          <w:vertAlign w:val="subscript"/>
        </w:rPr>
        <w:t>1</w:t>
      </w:r>
      <w:r>
        <w:rPr>
          <w:rFonts w:eastAsia="华文中宋"/>
          <w:iCs/>
        </w:rPr>
        <w:t>两端电压变化</w:t>
      </w:r>
      <w:r>
        <w:rPr>
          <w:rFonts w:eastAsia="华文中宋" w:hint="eastAsia"/>
          <w:iCs/>
        </w:rPr>
        <w:t>有一定</w:t>
      </w:r>
      <w:r>
        <w:rPr>
          <w:rFonts w:eastAsia="华文中宋"/>
          <w:iCs/>
        </w:rPr>
        <w:t>范围</w:t>
      </w:r>
      <w:r>
        <w:rPr>
          <w:rFonts w:eastAsia="华文中宋" w:hint="eastAsia"/>
          <w:iCs/>
        </w:rPr>
        <w:t>，其最小值为</w:t>
      </w:r>
      <w:r>
        <w:rPr>
          <w:rFonts w:eastAsia="华文中宋"/>
        </w:rPr>
        <w:t>____</w:t>
      </w:r>
      <w:r>
        <w:rPr>
          <w:rFonts w:eastAsia="华文中宋" w:hint="eastAsia"/>
        </w:rPr>
        <w:t>V</w:t>
      </w:r>
      <w:r>
        <w:rPr>
          <w:rFonts w:eastAsia="华文中宋" w:hint="eastAsia"/>
          <w:iCs/>
        </w:rPr>
        <w:t>，最大值为</w:t>
      </w:r>
      <w:r>
        <w:rPr>
          <w:rFonts w:eastAsia="华文中宋"/>
        </w:rPr>
        <w:t>____</w:t>
      </w:r>
      <w:r>
        <w:rPr>
          <w:rFonts w:eastAsia="华文中宋" w:hint="eastAsia"/>
        </w:rPr>
        <w:t>V</w:t>
      </w:r>
      <w:r>
        <w:rPr>
          <w:rFonts w:eastAsia="华文中宋"/>
          <w:iCs/>
        </w:rPr>
        <w:t>，</w:t>
      </w:r>
      <w:r>
        <w:rPr>
          <w:rFonts w:eastAsia="华文中宋"/>
          <w:i/>
          <w:iCs/>
        </w:rPr>
        <w:t>R</w:t>
      </w:r>
      <w:r>
        <w:rPr>
          <w:rFonts w:eastAsia="华文中宋"/>
          <w:vertAlign w:val="subscript"/>
        </w:rPr>
        <w:t>1</w:t>
      </w:r>
      <w:r>
        <w:rPr>
          <w:rFonts w:eastAsia="华文中宋"/>
          <w:iCs/>
        </w:rPr>
        <w:t>最大功率为</w:t>
      </w:r>
      <w:r>
        <w:rPr>
          <w:rFonts w:eastAsia="华文中宋"/>
        </w:rPr>
        <w:t>_____</w:t>
      </w:r>
      <w:r>
        <w:rPr>
          <w:rFonts w:eastAsia="华文中宋"/>
          <w:iCs/>
        </w:rPr>
        <w:t>W</w:t>
      </w:r>
      <w:r>
        <w:rPr>
          <w:rFonts w:eastAsia="华文中宋"/>
          <w:iCs/>
        </w:rPr>
        <w:t>。</w:t>
      </w:r>
    </w:p>
    <w:p w14:paraId="58197A8B" w14:textId="77777777" w:rsidR="00856414" w:rsidRDefault="00856414">
      <w:pPr>
        <w:tabs>
          <w:tab w:val="left" w:pos="15"/>
        </w:tabs>
        <w:jc w:val="left"/>
        <w:rPr>
          <w:color w:val="FF0000"/>
        </w:rPr>
      </w:pPr>
    </w:p>
    <w:p w14:paraId="647EFFA9" w14:textId="77777777" w:rsidR="00856414" w:rsidRDefault="00000000">
      <w:pPr>
        <w:widowControl/>
        <w:jc w:val="left"/>
        <w:rPr>
          <w:rFonts w:ascii="黑体" w:eastAsia="黑体" w:hAnsi="黑体" w:hint="eastAsia"/>
          <w:sz w:val="24"/>
          <w:szCs w:val="21"/>
        </w:rPr>
      </w:pPr>
      <w:bookmarkStart w:id="30" w:name="_Hlk192411165"/>
      <w:r>
        <w:rPr>
          <w:rFonts w:ascii="黑体" w:eastAsia="黑体" w:hAnsi="黑体" w:hint="eastAsia"/>
          <w:sz w:val="24"/>
          <w:szCs w:val="21"/>
        </w:rPr>
        <w:br w:type="page"/>
      </w:r>
    </w:p>
    <w:p w14:paraId="7722D613" w14:textId="77777777" w:rsidR="00856414" w:rsidRDefault="00000000">
      <w:pPr>
        <w:adjustRightInd w:val="0"/>
        <w:snapToGrid w:val="0"/>
        <w:spacing w:line="288" w:lineRule="auto"/>
        <w:ind w:left="456" w:hangingChars="190" w:hanging="456"/>
        <w:jc w:val="center"/>
        <w:rPr>
          <w:rFonts w:ascii="黑体" w:eastAsia="黑体" w:hAnsi="黑体" w:hint="eastAsia"/>
          <w:sz w:val="24"/>
          <w:szCs w:val="21"/>
        </w:rPr>
      </w:pPr>
      <w:bookmarkStart w:id="31" w:name="_Hlk193042093"/>
      <w:r>
        <w:rPr>
          <w:rFonts w:ascii="黑体" w:eastAsia="黑体" w:hAnsi="黑体" w:hint="eastAsia"/>
          <w:sz w:val="24"/>
          <w:szCs w:val="21"/>
        </w:rPr>
        <w:lastRenderedPageBreak/>
        <w:t>四 带电粒子的“照片”</w:t>
      </w:r>
    </w:p>
    <w:bookmarkEnd w:id="31"/>
    <w:p w14:paraId="0E7B9562" w14:textId="77777777" w:rsidR="00856414" w:rsidRDefault="00000000">
      <w:pPr>
        <w:ind w:firstLineChars="200" w:firstLine="420"/>
        <w:rPr>
          <w:rFonts w:ascii="楷体" w:eastAsia="楷体" w:hAnsi="楷体" w:cs="楷体" w:hint="eastAsia"/>
        </w:rPr>
      </w:pPr>
      <w:r>
        <w:rPr>
          <w:rFonts w:ascii="楷体" w:eastAsia="楷体" w:hAnsi="楷体" w:cs="楷体" w:hint="eastAsia"/>
        </w:rPr>
        <w:t>在物理学的研究中，应用“气泡室”“云室”等装置可以显示带电粒子的径迹。</w:t>
      </w:r>
    </w:p>
    <w:p w14:paraId="361E9B75" w14:textId="77777777" w:rsidR="00856414" w:rsidRDefault="00000000">
      <w:pPr>
        <w:tabs>
          <w:tab w:val="left" w:pos="312"/>
        </w:tabs>
        <w:adjustRightInd w:val="0"/>
        <w:snapToGrid w:val="0"/>
        <w:ind w:left="420" w:hangingChars="200" w:hanging="420"/>
        <w:rPr>
          <w:rFonts w:eastAsia="华文中宋"/>
        </w:rPr>
      </w:pPr>
      <w:r>
        <w:rPr>
          <w:rFonts w:eastAsia="华文中宋"/>
          <w:noProof/>
        </w:rPr>
        <w:drawing>
          <wp:anchor distT="0" distB="0" distL="114300" distR="114300" simplePos="0" relativeHeight="251617280" behindDoc="0" locked="0" layoutInCell="1" allowOverlap="1" wp14:anchorId="50F05FBB" wp14:editId="7912556A">
            <wp:simplePos x="0" y="0"/>
            <wp:positionH relativeFrom="column">
              <wp:posOffset>4281170</wp:posOffset>
            </wp:positionH>
            <wp:positionV relativeFrom="paragraph">
              <wp:posOffset>125730</wp:posOffset>
            </wp:positionV>
            <wp:extent cx="899160" cy="714375"/>
            <wp:effectExtent l="0" t="0" r="0" b="9525"/>
            <wp:wrapSquare wrapText="bothSides"/>
            <wp:docPr id="449539" name="Picture 3"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39" name="Picture 3" descr="11111"/>
                    <pic:cNvPicPr>
                      <a:picLocks noChangeAspect="1"/>
                    </pic:cNvPicPr>
                  </pic:nvPicPr>
                  <pic:blipFill>
                    <a:blip r:embed="rId161">
                      <a:extLst>
                        <a:ext uri="{BEBA8EAE-BF5A-486C-A8C5-ECC9F3942E4B}">
                          <a14:imgProps xmlns:a14="http://schemas.microsoft.com/office/drawing/2010/main">
                            <a14:imgLayer r:embed="rId162">
                              <a14:imgEffect>
                                <a14:brightnessContrast bright="40000" contrast="40000"/>
                              </a14:imgEffect>
                              <a14:imgEffect>
                                <a14:saturation sat="0"/>
                              </a14:imgEffect>
                            </a14:imgLayer>
                          </a14:imgProps>
                        </a:ext>
                        <a:ext uri="{28A0092B-C50C-407E-A947-70E740481C1C}">
                          <a14:useLocalDpi xmlns:a14="http://schemas.microsoft.com/office/drawing/2010/main" val="0"/>
                        </a:ext>
                      </a:extLst>
                    </a:blip>
                    <a:srcRect l="15795" t="21410" r="62596" b="59472"/>
                    <a:stretch>
                      <a:fillRect/>
                    </a:stretch>
                  </pic:blipFill>
                  <pic:spPr>
                    <a:xfrm>
                      <a:off x="0" y="0"/>
                      <a:ext cx="899160" cy="714375"/>
                    </a:xfrm>
                    <a:prstGeom prst="rect">
                      <a:avLst/>
                    </a:prstGeom>
                    <a:noFill/>
                    <a:ln>
                      <a:noFill/>
                    </a:ln>
                  </pic:spPr>
                </pic:pic>
              </a:graphicData>
            </a:graphic>
          </wp:anchor>
        </w:drawing>
      </w:r>
      <w:r>
        <w:rPr>
          <w:rFonts w:eastAsia="华文中宋" w:hint="eastAsia"/>
        </w:rPr>
        <w:t>1</w:t>
      </w:r>
      <w:r>
        <w:rPr>
          <w:rFonts w:eastAsia="华文中宋" w:hint="eastAsia"/>
        </w:rPr>
        <w:t>．</w:t>
      </w:r>
      <w:r>
        <w:rPr>
          <w:rFonts w:eastAsia="华文中宋" w:hint="eastAsia"/>
        </w:rPr>
        <w:t xml:space="preserve"> </w:t>
      </w:r>
      <w:r>
        <w:rPr>
          <w:rFonts w:eastAsia="华文中宋" w:hint="eastAsia"/>
        </w:rPr>
        <w:t>图为带电粒子在气泡室运动径迹的照片，</w:t>
      </w:r>
      <w:bookmarkStart w:id="32" w:name="OLE_LINK50"/>
      <w:r>
        <w:rPr>
          <w:rFonts w:eastAsia="华文中宋" w:hint="eastAsia"/>
        </w:rPr>
        <w:t>气泡室处于垂直纸面向里的匀强磁场中</w:t>
      </w:r>
      <w:bookmarkEnd w:id="32"/>
      <w:r>
        <w:rPr>
          <w:rFonts w:eastAsia="华文中宋" w:hint="eastAsia"/>
        </w:rPr>
        <w:t>。</w:t>
      </w:r>
      <w:r>
        <w:rPr>
          <w:rFonts w:eastAsia="华文中宋"/>
        </w:rPr>
        <w:t>同一条径迹半径越来越小</w:t>
      </w:r>
      <w:r>
        <w:rPr>
          <w:rFonts w:eastAsia="华文中宋" w:hint="eastAsia"/>
        </w:rPr>
        <w:t>，粒子</w:t>
      </w:r>
      <w:r>
        <w:rPr>
          <w:rFonts w:eastAsia="华文中宋"/>
        </w:rPr>
        <w:t>______</w:t>
      </w:r>
      <w:r>
        <w:rPr>
          <w:rFonts w:eastAsia="华文中宋" w:hint="eastAsia"/>
        </w:rPr>
        <w:t>。</w:t>
      </w:r>
    </w:p>
    <w:bookmarkEnd w:id="30"/>
    <w:p w14:paraId="4F3E9C96" w14:textId="77777777" w:rsidR="00856414" w:rsidRDefault="00000000">
      <w:pPr>
        <w:adjustRightInd w:val="0"/>
        <w:snapToGrid w:val="0"/>
        <w:ind w:leftChars="200" w:left="420"/>
        <w:rPr>
          <w:rFonts w:eastAsia="华文中宋"/>
        </w:rPr>
      </w:pPr>
      <w:r>
        <w:rPr>
          <w:rFonts w:eastAsia="华文中宋" w:hint="eastAsia"/>
        </w:rPr>
        <w:t>A</w:t>
      </w:r>
      <w:r>
        <w:rPr>
          <w:rFonts w:eastAsia="华文中宋" w:hint="eastAsia"/>
        </w:rPr>
        <w:t>．</w:t>
      </w:r>
      <w:bookmarkStart w:id="33" w:name="OLE_LINK17"/>
      <w:r>
        <w:rPr>
          <w:rFonts w:eastAsia="华文中宋" w:hint="eastAsia"/>
        </w:rPr>
        <w:t>速度大小不断减小</w:t>
      </w:r>
      <w:bookmarkEnd w:id="33"/>
    </w:p>
    <w:p w14:paraId="300A1277" w14:textId="77777777" w:rsidR="00856414" w:rsidRDefault="00000000">
      <w:pPr>
        <w:adjustRightInd w:val="0"/>
        <w:snapToGrid w:val="0"/>
        <w:ind w:leftChars="200" w:left="420"/>
        <w:rPr>
          <w:rFonts w:eastAsia="华文中宋"/>
        </w:rPr>
      </w:pPr>
      <w:r>
        <w:rPr>
          <w:rFonts w:eastAsia="华文中宋"/>
        </w:rPr>
        <w:t>B</w:t>
      </w:r>
      <w:r>
        <w:rPr>
          <w:rFonts w:eastAsia="华文中宋" w:hint="eastAsia"/>
        </w:rPr>
        <w:t>．速度大小不断增大</w:t>
      </w:r>
    </w:p>
    <w:p w14:paraId="0D732F42" w14:textId="77777777" w:rsidR="00856414" w:rsidRDefault="00000000">
      <w:pPr>
        <w:adjustRightInd w:val="0"/>
        <w:snapToGrid w:val="0"/>
        <w:ind w:leftChars="200" w:left="420"/>
        <w:rPr>
          <w:rFonts w:eastAsia="华文中宋"/>
        </w:rPr>
      </w:pPr>
      <w:r>
        <w:rPr>
          <w:rFonts w:eastAsia="华文中宋"/>
        </w:rPr>
        <w:t>C</w:t>
      </w:r>
      <w:r>
        <w:rPr>
          <w:rFonts w:eastAsia="华文中宋" w:hint="eastAsia"/>
        </w:rPr>
        <w:t>．所受的洛伦兹力始终对粒子做负功</w:t>
      </w:r>
    </w:p>
    <w:p w14:paraId="16E8AA28" w14:textId="77777777" w:rsidR="00856414" w:rsidRDefault="00000000">
      <w:pPr>
        <w:adjustRightInd w:val="0"/>
        <w:snapToGrid w:val="0"/>
        <w:ind w:leftChars="200" w:left="420"/>
        <w:rPr>
          <w:rFonts w:eastAsia="华文中宋"/>
        </w:rPr>
      </w:pPr>
      <w:r>
        <w:rPr>
          <w:rFonts w:eastAsia="华文中宋" w:hint="eastAsia"/>
        </w:rPr>
        <w:t>D</w:t>
      </w:r>
      <w:r>
        <w:rPr>
          <w:rFonts w:eastAsia="华文中宋" w:hint="eastAsia"/>
        </w:rPr>
        <w:t>．所受的洛伦兹力始终对粒子做正功</w:t>
      </w:r>
    </w:p>
    <w:p w14:paraId="76D47654" w14:textId="77777777" w:rsidR="00856414" w:rsidRDefault="00856414">
      <w:pPr>
        <w:adjustRightInd w:val="0"/>
        <w:snapToGrid w:val="0"/>
        <w:ind w:leftChars="200" w:left="420"/>
        <w:rPr>
          <w:rFonts w:eastAsia="华文中宋"/>
        </w:rPr>
      </w:pPr>
    </w:p>
    <w:p w14:paraId="4FCC5E63" w14:textId="77777777" w:rsidR="00856414" w:rsidRDefault="00000000">
      <w:pPr>
        <w:adjustRightInd w:val="0"/>
        <w:snapToGrid w:val="0"/>
        <w:ind w:left="420" w:hangingChars="200" w:hanging="420"/>
        <w:rPr>
          <w:rFonts w:eastAsia="华文中宋"/>
          <w:u w:val="single"/>
        </w:rPr>
      </w:pPr>
      <w:r>
        <w:rPr>
          <w:noProof/>
        </w:rPr>
        <w:drawing>
          <wp:anchor distT="0" distB="0" distL="114300" distR="114300" simplePos="0" relativeHeight="251627520" behindDoc="0" locked="0" layoutInCell="1" allowOverlap="0" wp14:anchorId="6EAD4F95" wp14:editId="66AD857B">
            <wp:simplePos x="0" y="0"/>
            <wp:positionH relativeFrom="column">
              <wp:posOffset>3946525</wp:posOffset>
            </wp:positionH>
            <wp:positionV relativeFrom="line">
              <wp:posOffset>132080</wp:posOffset>
            </wp:positionV>
            <wp:extent cx="1295400" cy="1123950"/>
            <wp:effectExtent l="0" t="0" r="0" b="0"/>
            <wp:wrapSquare wrapText="bothSides"/>
            <wp:docPr id="2016133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33360" name="图片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1295400" cy="1123950"/>
                    </a:xfrm>
                    <a:prstGeom prst="rect">
                      <a:avLst/>
                    </a:prstGeom>
                    <a:noFill/>
                    <a:ln>
                      <a:noFill/>
                    </a:ln>
                  </pic:spPr>
                </pic:pic>
              </a:graphicData>
            </a:graphic>
          </wp:anchor>
        </w:drawing>
      </w:r>
      <w:r>
        <w:rPr>
          <w:rFonts w:eastAsia="华文中宋" w:hint="eastAsia"/>
        </w:rPr>
        <w:t>2</w:t>
      </w:r>
      <w:r>
        <w:rPr>
          <w:rFonts w:eastAsia="华文中宋" w:hint="eastAsia"/>
        </w:rPr>
        <w:t>．</w:t>
      </w:r>
      <w:r>
        <w:rPr>
          <w:rFonts w:eastAsia="华文中宋" w:hint="eastAsia"/>
        </w:rPr>
        <w:t xml:space="preserve"> </w:t>
      </w:r>
      <w:r>
        <w:rPr>
          <w:rFonts w:eastAsia="华文中宋"/>
        </w:rPr>
        <w:t>图为一带电粒子在气泡室中穿过一金属箔的轨迹。</w:t>
      </w:r>
      <w:r>
        <w:rPr>
          <w:rFonts w:eastAsia="华文中宋" w:hint="eastAsia"/>
        </w:rPr>
        <w:t>气泡室处于垂直纸面向里的匀强磁场中</w:t>
      </w:r>
      <w:r>
        <w:rPr>
          <w:rFonts w:eastAsia="华文中宋"/>
        </w:rPr>
        <w:t>，则带电粒子</w:t>
      </w:r>
      <w:bookmarkStart w:id="34" w:name="OLE_LINK28"/>
      <w:r>
        <w:rPr>
          <w:rFonts w:eastAsia="华文中宋"/>
        </w:rPr>
        <w:t>______</w:t>
      </w:r>
      <w:r>
        <w:rPr>
          <w:rFonts w:eastAsia="华文中宋" w:hint="eastAsia"/>
        </w:rPr>
        <w:t>。</w:t>
      </w:r>
      <w:bookmarkEnd w:id="34"/>
    </w:p>
    <w:p w14:paraId="6E4DEF21" w14:textId="77777777" w:rsidR="00856414" w:rsidRDefault="00000000">
      <w:pPr>
        <w:adjustRightInd w:val="0"/>
        <w:snapToGrid w:val="0"/>
        <w:ind w:leftChars="200" w:left="420"/>
        <w:rPr>
          <w:rFonts w:eastAsia="华文中宋"/>
        </w:rPr>
      </w:pPr>
      <w:r>
        <w:rPr>
          <w:rFonts w:eastAsia="华文中宋"/>
        </w:rPr>
        <w:t>A</w:t>
      </w:r>
      <w:r>
        <w:rPr>
          <w:rFonts w:eastAsia="华文中宋"/>
        </w:rPr>
        <w:t>．运动方向由</w:t>
      </w:r>
      <w:r>
        <w:rPr>
          <w:rFonts w:eastAsia="华文中宋"/>
          <w:i/>
          <w:iCs/>
        </w:rPr>
        <w:t>A</w:t>
      </w:r>
      <w:r>
        <w:rPr>
          <w:rFonts w:eastAsia="华文中宋"/>
        </w:rPr>
        <w:t>到</w:t>
      </w:r>
      <w:r>
        <w:rPr>
          <w:rFonts w:eastAsia="华文中宋"/>
          <w:i/>
          <w:iCs/>
        </w:rPr>
        <w:t>B</w:t>
      </w:r>
      <w:r>
        <w:rPr>
          <w:rFonts w:eastAsia="华文中宋" w:hint="eastAsia"/>
        </w:rPr>
        <w:t>，</w:t>
      </w:r>
      <w:r>
        <w:rPr>
          <w:rFonts w:eastAsia="华文中宋"/>
        </w:rPr>
        <w:t>粒子带正电</w:t>
      </w:r>
    </w:p>
    <w:p w14:paraId="3EDBA5CC" w14:textId="77777777" w:rsidR="00856414" w:rsidRDefault="00000000">
      <w:pPr>
        <w:adjustRightInd w:val="0"/>
        <w:snapToGrid w:val="0"/>
        <w:ind w:leftChars="200" w:left="420"/>
        <w:rPr>
          <w:rFonts w:eastAsia="华文中宋"/>
        </w:rPr>
      </w:pPr>
      <w:r>
        <w:rPr>
          <w:rFonts w:eastAsia="华文中宋"/>
        </w:rPr>
        <w:t>B</w:t>
      </w:r>
      <w:r>
        <w:rPr>
          <w:rFonts w:eastAsia="华文中宋"/>
        </w:rPr>
        <w:t>．运动方向由</w:t>
      </w:r>
      <w:r>
        <w:rPr>
          <w:rFonts w:eastAsia="华文中宋"/>
          <w:i/>
          <w:iCs/>
        </w:rPr>
        <w:t>A</w:t>
      </w:r>
      <w:r>
        <w:rPr>
          <w:rFonts w:eastAsia="华文中宋"/>
        </w:rPr>
        <w:t>到</w:t>
      </w:r>
      <w:r>
        <w:rPr>
          <w:rFonts w:eastAsia="华文中宋"/>
          <w:i/>
          <w:iCs/>
        </w:rPr>
        <w:t>B</w:t>
      </w:r>
      <w:r>
        <w:rPr>
          <w:rFonts w:eastAsia="华文中宋" w:hint="eastAsia"/>
        </w:rPr>
        <w:t>，</w:t>
      </w:r>
      <w:r>
        <w:rPr>
          <w:rFonts w:eastAsia="华文中宋"/>
        </w:rPr>
        <w:t>粒子带负电</w:t>
      </w:r>
    </w:p>
    <w:p w14:paraId="0B7450AA" w14:textId="77777777" w:rsidR="00856414" w:rsidRDefault="00000000">
      <w:pPr>
        <w:adjustRightInd w:val="0"/>
        <w:snapToGrid w:val="0"/>
        <w:ind w:leftChars="200" w:left="420"/>
        <w:rPr>
          <w:rFonts w:eastAsia="华文中宋"/>
        </w:rPr>
      </w:pPr>
      <w:r>
        <w:rPr>
          <w:rFonts w:eastAsia="华文中宋"/>
        </w:rPr>
        <w:t>C</w:t>
      </w:r>
      <w:r>
        <w:rPr>
          <w:rFonts w:eastAsia="华文中宋"/>
        </w:rPr>
        <w:t>．运动方向由</w:t>
      </w:r>
      <w:r>
        <w:rPr>
          <w:rFonts w:eastAsia="华文中宋"/>
          <w:i/>
          <w:iCs/>
        </w:rPr>
        <w:t>B</w:t>
      </w:r>
      <w:r>
        <w:rPr>
          <w:rFonts w:eastAsia="华文中宋"/>
        </w:rPr>
        <w:t>到</w:t>
      </w:r>
      <w:r>
        <w:rPr>
          <w:rFonts w:eastAsia="华文中宋"/>
          <w:i/>
          <w:iCs/>
        </w:rPr>
        <w:t>A</w:t>
      </w:r>
      <w:r>
        <w:rPr>
          <w:rFonts w:eastAsia="华文中宋" w:hint="eastAsia"/>
        </w:rPr>
        <w:t>，</w:t>
      </w:r>
      <w:r>
        <w:rPr>
          <w:rFonts w:eastAsia="华文中宋"/>
        </w:rPr>
        <w:t>粒子带正电</w:t>
      </w:r>
    </w:p>
    <w:p w14:paraId="08473D2A" w14:textId="77777777" w:rsidR="00856414" w:rsidRDefault="00000000">
      <w:pPr>
        <w:adjustRightInd w:val="0"/>
        <w:snapToGrid w:val="0"/>
        <w:ind w:leftChars="200" w:left="420"/>
        <w:rPr>
          <w:rFonts w:eastAsia="华文中宋"/>
        </w:rPr>
      </w:pPr>
      <w:r>
        <w:rPr>
          <w:rFonts w:eastAsia="华文中宋"/>
        </w:rPr>
        <w:t>D</w:t>
      </w:r>
      <w:r>
        <w:rPr>
          <w:rFonts w:eastAsia="华文中宋"/>
        </w:rPr>
        <w:t>．运动方向由</w:t>
      </w:r>
      <w:r>
        <w:rPr>
          <w:rFonts w:eastAsia="华文中宋"/>
          <w:i/>
          <w:iCs/>
        </w:rPr>
        <w:t>B</w:t>
      </w:r>
      <w:r>
        <w:rPr>
          <w:rFonts w:eastAsia="华文中宋"/>
        </w:rPr>
        <w:t>到</w:t>
      </w:r>
      <w:r>
        <w:rPr>
          <w:rFonts w:eastAsia="华文中宋"/>
          <w:i/>
          <w:iCs/>
        </w:rPr>
        <w:t>A</w:t>
      </w:r>
      <w:r>
        <w:rPr>
          <w:rFonts w:eastAsia="华文中宋" w:hint="eastAsia"/>
        </w:rPr>
        <w:t>，</w:t>
      </w:r>
      <w:r>
        <w:rPr>
          <w:rFonts w:eastAsia="华文中宋"/>
        </w:rPr>
        <w:t>粒子带负电</w:t>
      </w:r>
    </w:p>
    <w:p w14:paraId="30021899" w14:textId="77777777" w:rsidR="00856414" w:rsidRDefault="00000000">
      <w:pPr>
        <w:adjustRightInd w:val="0"/>
        <w:snapToGrid w:val="0"/>
        <w:ind w:leftChars="200" w:left="420"/>
        <w:rPr>
          <w:rFonts w:eastAsia="华文中宋"/>
        </w:rPr>
      </w:pPr>
      <w:r>
        <w:rPr>
          <w:rFonts w:eastAsia="华文中宋" w:hint="eastAsia"/>
        </w:rPr>
        <w:t>E</w:t>
      </w:r>
      <w:r>
        <w:rPr>
          <w:rFonts w:eastAsia="华文中宋"/>
        </w:rPr>
        <w:t>．运动方向均有可能，电性均有可能</w:t>
      </w:r>
    </w:p>
    <w:p w14:paraId="5B768317" w14:textId="77777777" w:rsidR="00856414" w:rsidRDefault="00000000">
      <w:pPr>
        <w:adjustRightInd w:val="0"/>
        <w:snapToGrid w:val="0"/>
        <w:ind w:leftChars="200" w:left="420"/>
        <w:rPr>
          <w:rFonts w:eastAsia="华文中宋"/>
        </w:rPr>
      </w:pPr>
      <w:r>
        <w:rPr>
          <w:noProof/>
        </w:rPr>
        <w:drawing>
          <wp:anchor distT="0" distB="0" distL="114300" distR="114300" simplePos="0" relativeHeight="251628544" behindDoc="0" locked="0" layoutInCell="1" allowOverlap="1" wp14:anchorId="7BF0461C" wp14:editId="29E6B373">
            <wp:simplePos x="0" y="0"/>
            <wp:positionH relativeFrom="column">
              <wp:posOffset>4187190</wp:posOffset>
            </wp:positionH>
            <wp:positionV relativeFrom="paragraph">
              <wp:posOffset>143510</wp:posOffset>
            </wp:positionV>
            <wp:extent cx="914400" cy="796925"/>
            <wp:effectExtent l="0" t="0" r="0" b="3175"/>
            <wp:wrapSquare wrapText="bothSides"/>
            <wp:docPr id="13157" name="Picture 13157"/>
            <wp:cNvGraphicFramePr/>
            <a:graphic xmlns:a="http://schemas.openxmlformats.org/drawingml/2006/main">
              <a:graphicData uri="http://schemas.openxmlformats.org/drawingml/2006/picture">
                <pic:pic xmlns:pic="http://schemas.openxmlformats.org/drawingml/2006/picture">
                  <pic:nvPicPr>
                    <pic:cNvPr id="13157" name="Picture 13157"/>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914400" cy="796925"/>
                    </a:xfrm>
                    <a:prstGeom prst="rect">
                      <a:avLst/>
                    </a:prstGeom>
                  </pic:spPr>
                </pic:pic>
              </a:graphicData>
            </a:graphic>
          </wp:anchor>
        </w:drawing>
      </w:r>
    </w:p>
    <w:p w14:paraId="6C8FFD91" w14:textId="77777777" w:rsidR="00856414" w:rsidRDefault="00000000">
      <w:pPr>
        <w:adjustRightInd w:val="0"/>
        <w:snapToGrid w:val="0"/>
        <w:spacing w:line="288" w:lineRule="auto"/>
        <w:ind w:left="399" w:hangingChars="190" w:hanging="399"/>
        <w:jc w:val="left"/>
        <w:rPr>
          <w:rFonts w:ascii="黑体" w:eastAsia="黑体" w:hAnsi="黑体" w:hint="eastAsia"/>
          <w:sz w:val="24"/>
          <w:szCs w:val="21"/>
        </w:rPr>
      </w:pPr>
      <w:r>
        <w:rPr>
          <w:rFonts w:eastAsia="华文中宋" w:hint="eastAsia"/>
        </w:rPr>
        <w:t>3</w:t>
      </w:r>
      <w:r>
        <w:rPr>
          <w:rFonts w:eastAsia="华文中宋" w:hint="eastAsia"/>
        </w:rPr>
        <w:t>．</w:t>
      </w:r>
      <w:r>
        <w:rPr>
          <w:rFonts w:eastAsia="华文中宋" w:hint="eastAsia"/>
        </w:rPr>
        <w:t xml:space="preserve"> </w:t>
      </w:r>
      <w:r>
        <w:rPr>
          <w:rFonts w:eastAsia="华文中宋"/>
        </w:rPr>
        <w:t>图</w:t>
      </w:r>
      <w:r>
        <w:rPr>
          <w:rFonts w:eastAsia="华文中宋" w:hint="eastAsia"/>
        </w:rPr>
        <w:t>为</w:t>
      </w:r>
      <w:r>
        <w:rPr>
          <w:rFonts w:eastAsia="华文中宋"/>
          <w:i/>
          <w:iCs/>
        </w:rPr>
        <w:t>α</w:t>
      </w:r>
      <w:r>
        <w:rPr>
          <w:rFonts w:eastAsia="华文中宋" w:hint="eastAsia"/>
        </w:rPr>
        <w:t>粒子轰击氮核的云室照片，两分叉的径迹中，短而粗的是</w:t>
      </w:r>
      <w:bookmarkStart w:id="35" w:name="_Hlk193042160"/>
      <w:r>
        <w:rPr>
          <w:rFonts w:eastAsia="华文中宋"/>
          <w:position w:val="-12"/>
        </w:rPr>
        <w:object w:dxaOrig="401" w:dyaOrig="371" w14:anchorId="6BD06C8C">
          <v:shape id="_x0000_i1093" type="#_x0000_t75" style="width:20.3pt;height:18.9pt" o:ole="">
            <v:imagedata r:id="rId165" o:title=""/>
          </v:shape>
          <o:OLEObject Type="Embed" ProgID="Equation.DSMT4" ShapeID="_x0000_i1093" DrawAspect="Content" ObjectID="_1820377614" r:id="rId166"/>
        </w:object>
      </w:r>
      <w:bookmarkEnd w:id="35"/>
      <w:r>
        <w:rPr>
          <w:rFonts w:eastAsia="华文中宋" w:hint="eastAsia"/>
        </w:rPr>
        <w:t>的径迹。写出</w:t>
      </w:r>
      <w:bookmarkStart w:id="36" w:name="OLE_LINK37"/>
      <w:r>
        <w:rPr>
          <w:rFonts w:eastAsia="华文中宋" w:hint="eastAsia"/>
        </w:rPr>
        <w:t>卢瑟福发现质子的核反应</w:t>
      </w:r>
      <w:bookmarkEnd w:id="36"/>
      <w:r>
        <w:rPr>
          <w:rFonts w:eastAsia="华文中宋" w:hint="eastAsia"/>
        </w:rPr>
        <w:t>方程：</w:t>
      </w:r>
      <w:r>
        <w:rPr>
          <w:rFonts w:eastAsia="华文中宋"/>
        </w:rPr>
        <w:t>______</w:t>
      </w:r>
      <w:r>
        <w:rPr>
          <w:rFonts w:eastAsia="华文中宋" w:hint="eastAsia"/>
        </w:rPr>
        <w:t>。</w:t>
      </w:r>
    </w:p>
    <w:p w14:paraId="6AFF9950" w14:textId="77777777" w:rsidR="00856414" w:rsidRDefault="00000000">
      <w:pPr>
        <w:widowControl/>
        <w:jc w:val="left"/>
        <w:rPr>
          <w:rFonts w:ascii="黑体" w:eastAsia="黑体" w:hAnsi="黑体" w:hint="eastAsia"/>
          <w:sz w:val="24"/>
          <w:szCs w:val="21"/>
        </w:rPr>
      </w:pPr>
      <w:r>
        <w:rPr>
          <w:rFonts w:ascii="黑体" w:eastAsia="黑体" w:hAnsi="黑体" w:hint="eastAsia"/>
          <w:sz w:val="24"/>
          <w:szCs w:val="21"/>
        </w:rPr>
        <w:br w:type="page"/>
      </w:r>
    </w:p>
    <w:p w14:paraId="6AA972CB" w14:textId="77777777" w:rsidR="00856414" w:rsidRDefault="00000000">
      <w:pPr>
        <w:adjustRightInd w:val="0"/>
        <w:snapToGrid w:val="0"/>
        <w:spacing w:line="288" w:lineRule="auto"/>
        <w:ind w:left="456" w:hangingChars="190" w:hanging="456"/>
        <w:jc w:val="center"/>
        <w:rPr>
          <w:rFonts w:ascii="黑体" w:eastAsia="黑体" w:hAnsi="黑体" w:hint="eastAsia"/>
          <w:sz w:val="24"/>
          <w:szCs w:val="21"/>
        </w:rPr>
      </w:pPr>
      <w:bookmarkStart w:id="37" w:name="_Hlk193042310"/>
      <w:r>
        <w:rPr>
          <w:rFonts w:ascii="黑体" w:eastAsia="黑体" w:hAnsi="黑体"/>
          <w:sz w:val="24"/>
          <w:szCs w:val="21"/>
        </w:rPr>
        <w:lastRenderedPageBreak/>
        <w:t>五</w:t>
      </w:r>
      <w:r>
        <w:rPr>
          <w:rFonts w:ascii="黑体" w:eastAsia="黑体" w:hAnsi="黑体" w:hint="eastAsia"/>
          <w:sz w:val="24"/>
          <w:szCs w:val="21"/>
        </w:rPr>
        <w:t xml:space="preserve"> 光的魔术</w:t>
      </w:r>
    </w:p>
    <w:p w14:paraId="01A5C2C5" w14:textId="77777777" w:rsidR="00856414" w:rsidRDefault="00000000">
      <w:pPr>
        <w:adjustRightInd w:val="0"/>
        <w:snapToGrid w:val="0"/>
        <w:spacing w:line="288" w:lineRule="auto"/>
        <w:ind w:firstLineChars="200" w:firstLine="420"/>
        <w:rPr>
          <w:rFonts w:ascii="楷体" w:eastAsia="楷体" w:hAnsi="楷体" w:hint="eastAsia"/>
          <w:szCs w:val="18"/>
        </w:rPr>
      </w:pPr>
      <w:r>
        <w:rPr>
          <w:rFonts w:ascii="楷体" w:eastAsia="楷体" w:hAnsi="楷体" w:hint="eastAsia"/>
          <w:szCs w:val="18"/>
        </w:rPr>
        <w:t>光能够直线传播，也能发生反</w:t>
      </w:r>
      <w:r>
        <w:rPr>
          <w:rFonts w:ascii="楷体" w:eastAsia="楷体" w:hAnsi="楷体"/>
          <w:szCs w:val="18"/>
        </w:rPr>
        <w:t>射</w:t>
      </w:r>
      <w:r>
        <w:rPr>
          <w:rFonts w:ascii="楷体" w:eastAsia="楷体" w:hAnsi="楷体" w:hint="eastAsia"/>
          <w:szCs w:val="18"/>
        </w:rPr>
        <w:t>、折射、全反射、衍射、</w:t>
      </w:r>
      <w:r>
        <w:rPr>
          <w:rFonts w:ascii="楷体" w:eastAsia="楷体" w:hAnsi="楷体"/>
          <w:szCs w:val="18"/>
        </w:rPr>
        <w:t>干</w:t>
      </w:r>
      <w:r>
        <w:rPr>
          <w:rFonts w:ascii="楷体" w:eastAsia="楷体" w:hAnsi="楷体" w:hint="eastAsia"/>
          <w:szCs w:val="18"/>
        </w:rPr>
        <w:t>涉等现象。</w:t>
      </w:r>
    </w:p>
    <w:p w14:paraId="4F2DBE0E" w14:textId="4B0AF738" w:rsidR="00856414" w:rsidRDefault="00000000">
      <w:pPr>
        <w:widowControl/>
        <w:tabs>
          <w:tab w:val="left" w:pos="5082"/>
        </w:tabs>
        <w:adjustRightInd w:val="0"/>
        <w:snapToGrid w:val="0"/>
        <w:spacing w:line="276" w:lineRule="auto"/>
        <w:ind w:left="420" w:hangingChars="200" w:hanging="420"/>
        <w:jc w:val="left"/>
        <w:rPr>
          <w:rFonts w:eastAsia="华文中宋"/>
        </w:rPr>
      </w:pPr>
      <w:r>
        <w:rPr>
          <w:rFonts w:ascii="楷体" w:eastAsia="楷体" w:hAnsi="楷体" w:hint="eastAsia"/>
          <w:noProof/>
          <w:szCs w:val="18"/>
        </w:rPr>
        <mc:AlternateContent>
          <mc:Choice Requires="wpg">
            <w:drawing>
              <wp:anchor distT="0" distB="0" distL="114300" distR="114300" simplePos="0" relativeHeight="251629568" behindDoc="0" locked="0" layoutInCell="1" allowOverlap="1" wp14:anchorId="35E1271A" wp14:editId="127F0E9C">
                <wp:simplePos x="0" y="0"/>
                <wp:positionH relativeFrom="column">
                  <wp:posOffset>3902075</wp:posOffset>
                </wp:positionH>
                <wp:positionV relativeFrom="paragraph">
                  <wp:posOffset>18415</wp:posOffset>
                </wp:positionV>
                <wp:extent cx="1365250" cy="1096645"/>
                <wp:effectExtent l="0" t="0" r="6350" b="0"/>
                <wp:wrapSquare wrapText="bothSides"/>
                <wp:docPr id="5" name="组合 5"/>
                <wp:cNvGraphicFramePr/>
                <a:graphic xmlns:a="http://schemas.openxmlformats.org/drawingml/2006/main">
                  <a:graphicData uri="http://schemas.microsoft.com/office/word/2010/wordprocessingGroup">
                    <wpg:wgp>
                      <wpg:cNvGrpSpPr/>
                      <wpg:grpSpPr>
                        <a:xfrm>
                          <a:off x="0" y="0"/>
                          <a:ext cx="1365250" cy="1096645"/>
                          <a:chOff x="0" y="0"/>
                          <a:chExt cx="1365250" cy="1096920"/>
                        </a:xfrm>
                      </wpg:grpSpPr>
                      <wpg:grpSp>
                        <wpg:cNvPr id="783214454" name="组合 80"/>
                        <wpg:cNvGrpSpPr/>
                        <wpg:grpSpPr>
                          <a:xfrm>
                            <a:off x="0" y="0"/>
                            <a:ext cx="1365250" cy="984250"/>
                            <a:chOff x="0" y="-19094"/>
                            <a:chExt cx="1365250" cy="984294"/>
                          </a:xfrm>
                        </wpg:grpSpPr>
                        <pic:pic xmlns:pic="http://schemas.openxmlformats.org/drawingml/2006/picture">
                          <pic:nvPicPr>
                            <pic:cNvPr id="1262791748" name="图片 87"/>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a:xfrm>
                              <a:off x="0" y="0"/>
                              <a:ext cx="1365250" cy="965200"/>
                            </a:xfrm>
                            <a:prstGeom prst="rect">
                              <a:avLst/>
                            </a:prstGeom>
                            <a:noFill/>
                            <a:ln>
                              <a:noFill/>
                            </a:ln>
                          </pic:spPr>
                        </pic:pic>
                        <wps:wsp>
                          <wps:cNvPr id="60900718" name="文本框 2"/>
                          <wps:cNvSpPr txBox="1">
                            <a:spLocks noChangeArrowheads="1"/>
                          </wps:cNvSpPr>
                          <wps:spPr bwMode="auto">
                            <a:xfrm>
                              <a:off x="866187" y="-19094"/>
                              <a:ext cx="280035" cy="297815"/>
                            </a:xfrm>
                            <a:prstGeom prst="rect">
                              <a:avLst/>
                            </a:prstGeom>
                            <a:noFill/>
                            <a:ln w="9525">
                              <a:noFill/>
                              <a:miter lim="800000"/>
                            </a:ln>
                          </wps:spPr>
                          <wps:txbx>
                            <w:txbxContent>
                              <w:p w14:paraId="57CB24AF" w14:textId="77777777" w:rsidR="00856414" w:rsidRDefault="00000000">
                                <w:pPr>
                                  <w:rPr>
                                    <w:i/>
                                    <w:iCs/>
                                    <w:sz w:val="18"/>
                                    <w:szCs w:val="21"/>
                                  </w:rPr>
                                </w:pPr>
                                <w:r>
                                  <w:rPr>
                                    <w:rFonts w:hint="eastAsia"/>
                                    <w:i/>
                                    <w:iCs/>
                                    <w:sz w:val="18"/>
                                    <w:szCs w:val="21"/>
                                  </w:rPr>
                                  <w:t>M</w:t>
                                </w:r>
                              </w:p>
                            </w:txbxContent>
                          </wps:txbx>
                          <wps:bodyPr rot="0" vert="horz" wrap="square" lIns="91440" tIns="45720" rIns="91440" bIns="45720" anchor="t" anchorCtr="0">
                            <a:spAutoFit/>
                          </wps:bodyPr>
                        </wps:wsp>
                      </wpg:grpSp>
                      <wps:wsp>
                        <wps:cNvPr id="994581010" name="文本框 2"/>
                        <wps:cNvSpPr txBox="1">
                          <a:spLocks noChangeArrowheads="1"/>
                        </wps:cNvSpPr>
                        <wps:spPr bwMode="auto">
                          <a:xfrm>
                            <a:off x="902473" y="799105"/>
                            <a:ext cx="280035" cy="297815"/>
                          </a:xfrm>
                          <a:prstGeom prst="rect">
                            <a:avLst/>
                          </a:prstGeom>
                          <a:noFill/>
                          <a:ln w="9525">
                            <a:noFill/>
                            <a:miter lim="800000"/>
                          </a:ln>
                        </wps:spPr>
                        <wps:txbx>
                          <w:txbxContent>
                            <w:p w14:paraId="0A61B19B" w14:textId="77777777" w:rsidR="00856414" w:rsidRDefault="00000000">
                              <w:pPr>
                                <w:rPr>
                                  <w:i/>
                                  <w:iCs/>
                                  <w:sz w:val="18"/>
                                  <w:szCs w:val="21"/>
                                </w:rPr>
                              </w:pPr>
                              <w:r>
                                <w:rPr>
                                  <w:rFonts w:hint="eastAsia"/>
                                  <w:i/>
                                  <w:iCs/>
                                  <w:sz w:val="18"/>
                                  <w:szCs w:val="21"/>
                                </w:rPr>
                                <w:t>N</w:t>
                              </w:r>
                            </w:p>
                          </w:txbxContent>
                        </wps:txbx>
                        <wps:bodyPr rot="0" vert="horz" wrap="square" lIns="91440" tIns="45720" rIns="91440" bIns="45720" anchor="t" anchorCtr="0">
                          <a:spAutoFit/>
                        </wps:bodyPr>
                      </wps:wsp>
                      <wps:wsp>
                        <wps:cNvPr id="1016384971" name="文本框 2"/>
                        <wps:cNvSpPr txBox="1">
                          <a:spLocks noChangeArrowheads="1"/>
                        </wps:cNvSpPr>
                        <wps:spPr bwMode="auto">
                          <a:xfrm>
                            <a:off x="147099" y="290222"/>
                            <a:ext cx="280035" cy="297815"/>
                          </a:xfrm>
                          <a:prstGeom prst="rect">
                            <a:avLst/>
                          </a:prstGeom>
                          <a:noFill/>
                          <a:ln w="9525">
                            <a:noFill/>
                            <a:miter lim="800000"/>
                          </a:ln>
                        </wps:spPr>
                        <wps:txbx>
                          <w:txbxContent>
                            <w:p w14:paraId="201AB5F7" w14:textId="77777777" w:rsidR="00856414" w:rsidRDefault="00000000">
                              <w:pPr>
                                <w:rPr>
                                  <w:i/>
                                  <w:iCs/>
                                  <w:sz w:val="18"/>
                                  <w:szCs w:val="21"/>
                                </w:rPr>
                              </w:pPr>
                              <w:r>
                                <w:rPr>
                                  <w:rFonts w:hint="eastAsia"/>
                                  <w:i/>
                                  <w:iCs/>
                                  <w:sz w:val="18"/>
                                  <w:szCs w:val="21"/>
                                </w:rPr>
                                <w:t>A</w:t>
                              </w:r>
                            </w:p>
                          </w:txbxContent>
                        </wps:txbx>
                        <wps:bodyPr rot="0" vert="horz" wrap="square" lIns="91440" tIns="45720" rIns="91440" bIns="45720" anchor="t" anchorCtr="0">
                          <a:spAutoFit/>
                        </wps:bodyPr>
                      </wps:wsp>
                      <wps:wsp>
                        <wps:cNvPr id="265131521" name="矩形 81"/>
                        <wps:cNvSpPr/>
                        <wps:spPr>
                          <a:xfrm>
                            <a:off x="1141012" y="532737"/>
                            <a:ext cx="144000" cy="14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5E1271A" id="组合 5" o:spid="_x0000_s1465" style="position:absolute;left:0;text-align:left;margin-left:307.25pt;margin-top:1.45pt;width:107.5pt;height:86.35pt;z-index:251629568;mso-position-horizontal-relative:text;mso-position-vertical-relative:text" coordsize="13652,10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QEBAPDw8ACDg4MA6enpAJ2dnQD29vYApaWlAB4e&#10;HgDKysoA2dnZANXV1QDV1dUAAQEB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D/AAAAAAAAAAAAAAAAAAAAAAAAAAAAAAAAAAAAAAAAAAAAAAAAAAAAAAAAAAAAAAAAAAAA&#10;AAAAAAAAAAAAAAAAAAAAAAAAAAAAAAAAAAAAAAAAAAAAAAAAAAAAAAAAAAAAAAAAAAAAAAAAAAAA&#10;AAAAAAAAAAAAAAAAAAAAAAAAAAAAAAAAAAAAAAAAAAAAAAAAAAAAAAAAAAAAAAAA+Pj4AHFxcQD0&#10;9PQAaWlpACQkJAD///8AAQEBAAEBAQ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D///8A////AAAAAAAAAAAAAAAAAAAAAAAAAAAA&#10;AAAAAAAAAAAAAAAAAAAAAAAAAAAAAAAAAAAAAAAAAAAAAAAAAAAAAAAAAAAAAAAAAAAAAAAAAAAA&#10;AAAAAAAAAAAAAAAAAAAAAAAAAAIAAAAAAAAAAAAAAAAAAAAAAAAAAAAAAAAAAAAAAAAAAAAAAAAA&#10;AAABAAAA/w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BAAAAAAAAAAAAAAD/AAAAAAAAAAAAAAD/AAAAAAAA&#10;AP8AAAD/AAAAAAAAAAAAAAAAAAAAAAAAAAAAAAAAAAAAAAAAAAAAAAAAAAAAAAAAAP8AAAAAAAAA&#10;AAAAAP8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BAAAAAAAAAAAAAAABAAAA&#10;AAAAAAAAAAABAAAAAQAAAAAAAAAAAAAAAQAAAAAAAAAAAAAAAAAAAAAAAAAAAAAAAAAAAAEAAAAA&#10;AAAAAAAAAAEAAAAAAAAAAAAAAAAAAAABAAAAAAAAAAAAAAAAAAAAAAAAAAAAAAAAAAAAAAAAAAAA&#10;AAAAAAAAAAAAAAAAAAAAAADUVeZL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D/AAAAAAAAAAAAAAAA&#10;AAAAAAAAAAAAAAAAAAAAAAAAAAAAAAD/AAAA/w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E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D/AAAAAAAAAAAAAAD/AAAAAQAAAP8AAAABAAAAAAAAAAAAAAAAAAAAAP///wD///8AAAAA&#10;AAAAAAD///8A////AAAAAP////8A////AAAAAP8AAAAAAAAAAAAAAAAAAAD/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EAAAAAAAAAAAAAAAAAAAD/AQEBAAAAAAEA&#10;AAAAAAAAAAEBAQAAAAAAAAAAAP///wD///8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T/&#10;//8BAAAAAAAAAAAAAAAAAAAAAAAAAAABAQH/AAAAAAAAAP8AAAAAAAAAAP///wEAAAAAAAAAAAAA&#10;AAD///8A////AP39/QD///8ABAQEAAAAAAD+/v4AAgICAAMDA/////8BAQEB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D9/f0A+/v7APn5+QDExMQA8vLyADU1NQAaGhoAAwMDAP//&#10;/wABAQEAAAAAAAAAAAAAAAAAAAAAAAAAAAAAAAAAAAAAAAAAAAAAAAAAAAAAAAAAAAAAAAAAAAAA&#10;AAAAAAAAAAAAAAAAAAAAAAAAAAAAAAAAAAAAAAAAAAAAAAAAAAAAAAAAAAAAAAAAAAAAAAAAAAAA&#10;AAAAAAAAAAAAAAAAAAAAAAAAAAAAAAAAAgICAAEBAQAHBwcACwsLAMXFxQCVlZUA/Pz8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v7+AJ6engBmZmYA5OTkAP7+/gAFBQUA////&#10;AP///wD///8AAAAAAAAAAAAAAAAAAAAAAAAAAAAAAAAAAAAAAAAAAAAAAAAAAAAAAAAAAAAAAAAA&#10;AAAAAAAAAAAAAAAAAAAAAAAAAAAAAAAAAAAAAAAAAAAAAAAAAAAAAAAAAAAAAAAAAAAAAAAAAAAA&#10;AAAAAAAAAAAAAAAAAAAAAAAAAAAAAAAAAAAAAAAAAAICAgAAAAAA/f39ABUVFQCampoAtra2APr6&#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QEB&#10;AHx8fAD+/v4AAQEBAAEBAQD///8AAQEB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QEBAAGBgYAEBA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wMDAAMDAwACAgIA&#10;MzMzAImJiQC2trYA/f39APv7+wD8/PwA/Pz8AP///wD///8AAAAAAAAAAAAAAAAAAAAAAAAAAAEA&#10;AAAAAAAAAAAAAAAAAAAAAAAAAAAAAAAAAAAAAAAAAAAAAAAAAAAAAAAAAAAAAAAAAAAAAAAAAAAA&#10;AAAAAAAAAAAAAQAAAAAAAAAAAAAAAAAAAAAAAAAAAAAAAQAAAAAAAAAAAAAAAAAAAAD///8A/Pz8&#10;APv7+wDt7e0A9vb2AFlZWQAsLCwAAgIC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wMDAFNTUwCenp4AAAAAAAEBAQD9/f0A/f39APz8/AAAAAAAAQEBAAAAAAAAAAAAAAAAAAAA&#10;AP8AAAAAAAAAAAAAAAAAAAAAAAAAAAAAAAAAAAAAAAAAAAAAAAAAAAAAAAAAAAAAAAAAAAAAAAAA&#10;AGjx5WUAACAASURBVAAAAAAAAAAAAAAAAAAAAAAAAAAAAAAAAAAAAAAAAAAAAAAAAAAAAAAAAAAA&#10;AAAAAP///wD///8A////AOzs7ABaWloAxMTEAAICAgACAgIAAQEB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QEBAAICAgABAQEA////AAAAAAD///8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AAAAAAAAAAAAAAAAAAAAAAAAAAAAAAAAAAAAAAAAAAAAAAAAAAAAAAAAAAAAAAAAAA&#10;AAAAAAAA/wAAAAAAAAAAAAAAAAAAAAAAAAAAAAAA/w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UZgdAAAC&#10;IU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">
                <v:group id="_x0000_s1466" style="position:absolute;width:13652;height:9842" coordorigin=",-190" coordsize="13652,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">
                  <v:shape id="图片 87" o:spid="_x0000_s1467" type="#_x0000_t75" style="position:absolute;width:13652;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">
                    <v:imagedata r:id="rId168" o:title=""/>
                  </v:shape>
                  <v:shape id="文本框 2" o:spid="_x0000_s1468" type="#_x0000_t202" style="position:absolute;left:8661;top:-190;width:2801;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" filled="f" stroked="f">
                    <v:textbox style="mso-fit-shape-to-text:t">
                      <w:txbxContent>
                        <w:p w14:paraId="57CB24AF" w14:textId="77777777" w:rsidR="00856414" w:rsidRDefault="00000000">
                          <w:pPr>
                            <w:rPr>
                              <w:i/>
                              <w:iCs/>
                              <w:sz w:val="18"/>
                              <w:szCs w:val="21"/>
                            </w:rPr>
                          </w:pPr>
                          <w:r>
                            <w:rPr>
                              <w:rFonts w:hint="eastAsia"/>
                              <w:i/>
                              <w:iCs/>
                              <w:sz w:val="18"/>
                              <w:szCs w:val="21"/>
                            </w:rPr>
                            <w:t>M</w:t>
                          </w:r>
                        </w:p>
                      </w:txbxContent>
                    </v:textbox>
                  </v:shape>
                </v:group>
                <v:shape id="文本框 2" o:spid="_x0000_s1469" type="#_x0000_t202" style="position:absolute;left:9024;top:7991;width:280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" filled="f" stroked="f">
                  <v:textbox style="mso-fit-shape-to-text:t">
                    <w:txbxContent>
                      <w:p w14:paraId="0A61B19B" w14:textId="77777777" w:rsidR="00856414" w:rsidRDefault="00000000">
                        <w:pPr>
                          <w:rPr>
                            <w:i/>
                            <w:iCs/>
                            <w:sz w:val="18"/>
                            <w:szCs w:val="21"/>
                          </w:rPr>
                        </w:pPr>
                        <w:r>
                          <w:rPr>
                            <w:rFonts w:hint="eastAsia"/>
                            <w:i/>
                            <w:iCs/>
                            <w:sz w:val="18"/>
                            <w:szCs w:val="21"/>
                          </w:rPr>
                          <w:t>N</w:t>
                        </w:r>
                      </w:p>
                    </w:txbxContent>
                  </v:textbox>
                </v:shape>
                <v:shape id="文本框 2" o:spid="_x0000_s1470" type="#_x0000_t202" style="position:absolute;left:1470;top:2902;width:280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" filled="f" stroked="f">
                  <v:textbox style="mso-fit-shape-to-text:t">
                    <w:txbxContent>
                      <w:p w14:paraId="201AB5F7" w14:textId="77777777" w:rsidR="00856414" w:rsidRDefault="00000000">
                        <w:pPr>
                          <w:rPr>
                            <w:i/>
                            <w:iCs/>
                            <w:sz w:val="18"/>
                            <w:szCs w:val="21"/>
                          </w:rPr>
                        </w:pPr>
                        <w:r>
                          <w:rPr>
                            <w:rFonts w:hint="eastAsia"/>
                            <w:i/>
                            <w:iCs/>
                            <w:sz w:val="18"/>
                            <w:szCs w:val="21"/>
                          </w:rPr>
                          <w:t>A</w:t>
                        </w:r>
                      </w:p>
                    </w:txbxContent>
                  </v:textbox>
                </v:shape>
                <v:rect id="矩形 81" o:spid="_x0000_s1471" style="position:absolute;left:11410;top:5327;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" fillcolor="white [3212]" stroked="f" strokeweight="2pt"/>
                <w10:wrap type="square"/>
              </v:group>
            </w:pict>
          </mc:Fallback>
        </mc:AlternateContent>
      </w:r>
      <w:r>
        <w:rPr>
          <w:rFonts w:eastAsia="华文中宋" w:hint="eastAsia"/>
          <w:bCs/>
          <w:szCs w:val="21"/>
          <w:lang w:bidi="ar"/>
        </w:rPr>
        <w:t>1</w:t>
      </w:r>
      <w:r>
        <w:rPr>
          <w:rFonts w:eastAsia="华文中宋" w:hint="eastAsia"/>
        </w:rPr>
        <w:t>．</w:t>
      </w:r>
      <w:r>
        <w:rPr>
          <w:rFonts w:eastAsia="华文中宋" w:hint="eastAsia"/>
        </w:rPr>
        <w:t xml:space="preserve"> </w:t>
      </w:r>
      <w:r>
        <w:rPr>
          <w:rFonts w:eastAsia="华文中宋"/>
        </w:rPr>
        <w:t>如图所示</w:t>
      </w:r>
      <w:r>
        <w:rPr>
          <w:rFonts w:eastAsia="华文中宋" w:hint="eastAsia"/>
        </w:rPr>
        <w:t>，一小球在水平面内以</w:t>
      </w:r>
      <w:r>
        <w:rPr>
          <w:rFonts w:eastAsia="华文中宋" w:hint="eastAsia"/>
        </w:rPr>
        <w:t>10</w:t>
      </w:r>
      <w:r>
        <w:rPr>
          <w:rFonts w:eastAsia="华文中宋"/>
        </w:rPr>
        <w:t>π</w:t>
      </w:r>
      <w:r>
        <w:rPr>
          <w:rFonts w:eastAsia="华文中宋" w:hint="eastAsia"/>
        </w:rPr>
        <w:t xml:space="preserve"> rad/s</w:t>
      </w:r>
      <w:r>
        <w:rPr>
          <w:rFonts w:eastAsia="华文中宋" w:hint="eastAsia"/>
        </w:rPr>
        <w:t>的角速度</w:t>
      </w:r>
      <w:r>
        <w:rPr>
          <w:rFonts w:eastAsia="华文中宋"/>
        </w:rPr>
        <w:t>做顺时针方向</w:t>
      </w:r>
      <w:r>
        <w:rPr>
          <w:rFonts w:eastAsia="华文中宋" w:hint="eastAsia"/>
        </w:rPr>
        <w:t>的</w:t>
      </w:r>
      <w:r>
        <w:rPr>
          <w:rFonts w:eastAsia="华文中宋"/>
        </w:rPr>
        <w:t>圆周运动</w:t>
      </w:r>
      <w:r>
        <w:rPr>
          <w:rFonts w:eastAsia="华文中宋" w:hint="eastAsia"/>
        </w:rPr>
        <w:t>，轨迹如虚线所示，</w:t>
      </w:r>
      <w:r>
        <w:rPr>
          <w:rFonts w:eastAsia="华文中宋"/>
        </w:rPr>
        <w:t>半径</w:t>
      </w:r>
      <w:r>
        <w:rPr>
          <w:rFonts w:eastAsia="华文中宋"/>
          <w:i/>
        </w:rPr>
        <w:t>R</w:t>
      </w:r>
      <w:r>
        <w:rPr>
          <w:rFonts w:eastAsia="华文中宋" w:hint="eastAsia"/>
          <w:iCs/>
        </w:rPr>
        <w:t>为</w:t>
      </w:r>
      <w:r>
        <w:rPr>
          <w:rFonts w:eastAsia="华文中宋" w:hint="eastAsia"/>
          <w:iCs/>
        </w:rPr>
        <w:t>10cm</w:t>
      </w:r>
      <w:r>
        <w:rPr>
          <w:rFonts w:eastAsia="华文中宋" w:hint="eastAsia"/>
        </w:rPr>
        <w:t>，建立平面直角坐标系</w:t>
      </w:r>
      <w:r>
        <w:rPr>
          <w:rFonts w:eastAsia="华文中宋" w:hint="eastAsia"/>
          <w:i/>
          <w:iCs/>
        </w:rPr>
        <w:t>x</w:t>
      </w:r>
      <w:r>
        <w:rPr>
          <w:rFonts w:eastAsia="华文中宋"/>
          <w:i/>
          <w:iCs/>
        </w:rPr>
        <w:t>o</w:t>
      </w:r>
      <w:r>
        <w:rPr>
          <w:rFonts w:eastAsia="华文中宋" w:hint="eastAsia"/>
          <w:i/>
          <w:iCs/>
        </w:rPr>
        <w:t>y</w:t>
      </w:r>
      <w:r>
        <w:rPr>
          <w:rFonts w:eastAsia="华文中宋" w:hint="eastAsia"/>
          <w:iCs/>
        </w:rPr>
        <w:t>。</w:t>
      </w:r>
      <w:r>
        <w:rPr>
          <w:rFonts w:eastAsia="华文中宋" w:hint="eastAsia"/>
          <w:i/>
          <w:iCs/>
        </w:rPr>
        <w:t>MN</w:t>
      </w:r>
      <w:r>
        <w:rPr>
          <w:rFonts w:eastAsia="华文中宋" w:hint="eastAsia"/>
        </w:rPr>
        <w:t>是</w:t>
      </w:r>
      <w:r>
        <w:rPr>
          <w:rFonts w:eastAsia="华文中宋"/>
        </w:rPr>
        <w:t>垂直于</w:t>
      </w:r>
      <w:r>
        <w:rPr>
          <w:rFonts w:eastAsia="华文中宋"/>
          <w:i/>
        </w:rPr>
        <w:t>x</w:t>
      </w:r>
      <w:r>
        <w:rPr>
          <w:rFonts w:eastAsia="华文中宋"/>
        </w:rPr>
        <w:t>轴</w:t>
      </w:r>
      <w:r>
        <w:rPr>
          <w:rFonts w:eastAsia="华文中宋" w:hint="eastAsia"/>
        </w:rPr>
        <w:t>放置</w:t>
      </w:r>
      <w:r>
        <w:rPr>
          <w:rFonts w:eastAsia="华文中宋"/>
        </w:rPr>
        <w:t>的大屏幕</w:t>
      </w:r>
      <w:r>
        <w:rPr>
          <w:rFonts w:eastAsia="华文中宋" w:hint="eastAsia"/>
        </w:rPr>
        <w:t>，</w:t>
      </w:r>
      <w:r>
        <w:rPr>
          <w:rFonts w:eastAsia="华文中宋"/>
        </w:rPr>
        <w:t>一束平行光沿</w:t>
      </w:r>
      <w:r>
        <w:rPr>
          <w:rFonts w:eastAsia="华文中宋"/>
          <w:i/>
        </w:rPr>
        <w:t>x</w:t>
      </w:r>
      <w:r>
        <w:rPr>
          <w:rFonts w:eastAsia="华文中宋"/>
        </w:rPr>
        <w:t>轴正方向照射小球</w:t>
      </w:r>
      <w:r>
        <w:rPr>
          <w:rFonts w:eastAsia="华文中宋" w:hint="eastAsia"/>
        </w:rPr>
        <w:t>，观察到小球的影子在屏幕上做简谐运动。从小球经过</w:t>
      </w:r>
      <w:r>
        <w:rPr>
          <w:rFonts w:eastAsia="华文中宋" w:hint="eastAsia"/>
          <w:i/>
          <w:iCs/>
        </w:rPr>
        <w:t>A</w:t>
      </w:r>
      <w:r>
        <w:rPr>
          <w:rFonts w:eastAsia="华文中宋" w:hint="eastAsia"/>
        </w:rPr>
        <w:t>点开始计时，</w:t>
      </w:r>
    </w:p>
    <w:p w14:paraId="28E10BA9" w14:textId="77777777" w:rsidR="00856414" w:rsidRDefault="00000000">
      <w:pPr>
        <w:widowControl/>
        <w:tabs>
          <w:tab w:val="left" w:pos="5082"/>
        </w:tabs>
        <w:adjustRightInd w:val="0"/>
        <w:snapToGrid w:val="0"/>
        <w:spacing w:line="276" w:lineRule="auto"/>
        <w:ind w:leftChars="200" w:left="420"/>
        <w:jc w:val="left"/>
        <w:rPr>
          <w:rFonts w:eastAsia="华文中宋"/>
          <w:iCs/>
          <w:color w:val="C00000"/>
        </w:rPr>
      </w:pPr>
      <w:r>
        <w:rPr>
          <w:rFonts w:eastAsia="华文中宋" w:hint="eastAsia"/>
        </w:rPr>
        <w:t>(1)</w:t>
      </w:r>
      <w:r>
        <w:rPr>
          <w:rFonts w:eastAsia="华文中宋"/>
        </w:rPr>
        <w:t>影子在</w:t>
      </w:r>
      <w:r>
        <w:rPr>
          <w:rFonts w:eastAsia="华文中宋"/>
          <w:i/>
        </w:rPr>
        <w:t>y</w:t>
      </w:r>
      <w:r>
        <w:rPr>
          <w:rFonts w:eastAsia="华文中宋"/>
        </w:rPr>
        <w:t>轴方向上的</w:t>
      </w:r>
      <w:r>
        <w:rPr>
          <w:rFonts w:eastAsia="华文中宋" w:hint="eastAsia"/>
        </w:rPr>
        <w:t>位移</w:t>
      </w:r>
      <w:r>
        <w:rPr>
          <w:rFonts w:eastAsia="华文中宋"/>
          <w:i/>
        </w:rPr>
        <w:t>y</w:t>
      </w:r>
      <w:r>
        <w:rPr>
          <w:rFonts w:eastAsia="华文中宋" w:hint="eastAsia"/>
        </w:rPr>
        <w:t>与时间</w:t>
      </w:r>
      <w:r>
        <w:rPr>
          <w:rFonts w:eastAsia="华文中宋"/>
          <w:i/>
        </w:rPr>
        <w:t>t</w:t>
      </w:r>
      <w:r>
        <w:rPr>
          <w:rFonts w:eastAsia="华文中宋" w:hint="eastAsia"/>
        </w:rPr>
        <w:t>的关系式为</w:t>
      </w:r>
      <w:r>
        <w:rPr>
          <w:rFonts w:eastAsia="华文中宋"/>
          <w:i/>
        </w:rPr>
        <w:t>y</w:t>
      </w:r>
      <w:r>
        <w:rPr>
          <w:rFonts w:eastAsia="华文中宋" w:hint="eastAsia"/>
          <w:iCs/>
        </w:rPr>
        <w:t>＝</w:t>
      </w:r>
      <w:r>
        <w:rPr>
          <w:rFonts w:eastAsia="华文中宋" w:hint="eastAsia"/>
        </w:rPr>
        <w:t>______</w:t>
      </w:r>
      <w:r>
        <w:rPr>
          <w:rFonts w:eastAsia="华文中宋"/>
          <w:iCs/>
        </w:rPr>
        <w:t>cm</w:t>
      </w:r>
      <w:r>
        <w:rPr>
          <w:rFonts w:eastAsia="华文中宋" w:hint="eastAsia"/>
        </w:rPr>
        <w:t>。</w:t>
      </w:r>
    </w:p>
    <w:p w14:paraId="5C8918E7" w14:textId="77777777" w:rsidR="00856414" w:rsidRDefault="00000000">
      <w:pPr>
        <w:widowControl/>
        <w:tabs>
          <w:tab w:val="left" w:pos="5082"/>
        </w:tabs>
        <w:adjustRightInd w:val="0"/>
        <w:snapToGrid w:val="0"/>
        <w:spacing w:line="276" w:lineRule="auto"/>
        <w:ind w:leftChars="200" w:left="420"/>
        <w:jc w:val="left"/>
        <w:rPr>
          <w:rFonts w:eastAsia="华文中宋"/>
        </w:rPr>
      </w:pPr>
      <w:r>
        <w:rPr>
          <w:rFonts w:eastAsia="华文中宋" w:hint="eastAsia"/>
        </w:rPr>
        <w:t>(2)</w:t>
      </w:r>
      <w:r>
        <w:rPr>
          <w:rFonts w:eastAsia="华文中宋"/>
          <w:i/>
        </w:rPr>
        <w:t>t</w:t>
      </w:r>
      <w:bookmarkStart w:id="38" w:name="OLE_LINK51"/>
      <w:r>
        <w:rPr>
          <w:rFonts w:eastAsia="华文中宋" w:hint="eastAsia"/>
          <w:iCs/>
        </w:rPr>
        <w:t>＝</w:t>
      </w:r>
      <w:bookmarkEnd w:id="38"/>
      <w:r>
        <w:rPr>
          <w:rFonts w:eastAsia="华文中宋"/>
        </w:rPr>
        <w:t>0</w:t>
      </w:r>
      <w:r>
        <w:rPr>
          <w:rFonts w:eastAsia="华文中宋"/>
          <w:i/>
        </w:rPr>
        <w:t>.</w:t>
      </w:r>
      <w:r>
        <w:rPr>
          <w:rFonts w:eastAsia="华文中宋"/>
        </w:rPr>
        <w:t>10s</w:t>
      </w:r>
      <w:r>
        <w:rPr>
          <w:rFonts w:eastAsia="华文中宋"/>
        </w:rPr>
        <w:t>时</w:t>
      </w:r>
      <w:r>
        <w:rPr>
          <w:rFonts w:eastAsia="华文中宋" w:hint="eastAsia"/>
        </w:rPr>
        <w:t>，</w:t>
      </w:r>
      <w:r>
        <w:rPr>
          <w:rFonts w:eastAsia="华文中宋"/>
        </w:rPr>
        <w:t>小球</w:t>
      </w:r>
      <w:r>
        <w:rPr>
          <w:rFonts w:eastAsia="华文中宋" w:hint="eastAsia"/>
        </w:rPr>
        <w:t>的</w:t>
      </w:r>
      <w:r>
        <w:rPr>
          <w:rFonts w:eastAsia="华文中宋"/>
        </w:rPr>
        <w:t>速度</w:t>
      </w:r>
      <w:r>
        <w:rPr>
          <w:rFonts w:eastAsia="华文中宋" w:hint="eastAsia"/>
        </w:rPr>
        <w:t>方向为</w:t>
      </w:r>
      <w:bookmarkStart w:id="39" w:name="OLE_LINK52"/>
      <w:r>
        <w:rPr>
          <w:rFonts w:eastAsia="华文中宋" w:hint="eastAsia"/>
        </w:rPr>
        <w:t>______</w:t>
      </w:r>
      <w:bookmarkEnd w:id="39"/>
      <w:r>
        <w:rPr>
          <w:rFonts w:eastAsia="华文中宋" w:hint="eastAsia"/>
        </w:rPr>
        <w:t>。</w:t>
      </w:r>
    </w:p>
    <w:p w14:paraId="128D2CD6" w14:textId="77777777" w:rsidR="00856414" w:rsidRDefault="00856414">
      <w:pPr>
        <w:widowControl/>
        <w:tabs>
          <w:tab w:val="left" w:pos="5082"/>
        </w:tabs>
        <w:adjustRightInd w:val="0"/>
        <w:snapToGrid w:val="0"/>
        <w:spacing w:line="276" w:lineRule="auto"/>
        <w:ind w:leftChars="200" w:left="420"/>
        <w:jc w:val="left"/>
        <w:rPr>
          <w:rFonts w:eastAsia="华文中宋"/>
        </w:rPr>
      </w:pPr>
    </w:p>
    <w:p w14:paraId="4CFDDC31" w14:textId="478ED927" w:rsidR="00856414" w:rsidRDefault="00000000" w:rsidP="00A4130D">
      <w:pPr>
        <w:pStyle w:val="afff6"/>
        <w:numPr>
          <w:ilvl w:val="0"/>
          <w:numId w:val="11"/>
        </w:numPr>
        <w:adjustRightInd w:val="0"/>
        <w:snapToGrid w:val="0"/>
        <w:spacing w:before="0" w:beforeAutospacing="0" w:after="0" w:afterAutospacing="0" w:line="276" w:lineRule="auto"/>
        <w:ind w:left="420" w:hangingChars="200" w:hanging="420"/>
        <w:rPr>
          <w:rFonts w:ascii="Times New Roman" w:eastAsia="华文中宋" w:hAnsi="Times New Roman" w:cs="Times New Roman"/>
          <w:sz w:val="21"/>
          <w:szCs w:val="21"/>
        </w:rPr>
      </w:pPr>
      <w:r w:rsidRPr="00A4130D">
        <w:rPr>
          <w:rFonts w:eastAsia="华文中宋" w:hint="eastAsia"/>
          <w:sz w:val="21"/>
          <w:szCs w:val="21"/>
        </w:rPr>
        <w:t>如图所示，</w:t>
      </w:r>
      <w:r>
        <w:rPr>
          <w:rFonts w:ascii="Times New Roman" w:eastAsia="华文中宋" w:hAnsi="Times New Roman" w:cs="Times New Roman"/>
          <w:sz w:val="21"/>
          <w:szCs w:val="21"/>
        </w:rPr>
        <w:t>将激光</w:t>
      </w:r>
      <w:r>
        <w:rPr>
          <w:rFonts w:ascii="Times New Roman" w:eastAsia="华文中宋" w:hAnsi="Times New Roman" w:cs="Times New Roman" w:hint="eastAsia"/>
          <w:sz w:val="21"/>
          <w:szCs w:val="21"/>
        </w:rPr>
        <w:t>对准瓶上的</w:t>
      </w:r>
      <w:r>
        <w:rPr>
          <w:rFonts w:ascii="Times New Roman" w:eastAsia="华文中宋" w:hAnsi="Times New Roman" w:cs="Times New Roman"/>
          <w:sz w:val="21"/>
          <w:szCs w:val="21"/>
        </w:rPr>
        <w:t>喷水口水平</w:t>
      </w:r>
      <w:r>
        <w:rPr>
          <w:rFonts w:ascii="Times New Roman" w:eastAsia="华文中宋" w:hAnsi="Times New Roman" w:cs="Times New Roman" w:hint="eastAsia"/>
          <w:sz w:val="21"/>
          <w:szCs w:val="21"/>
        </w:rPr>
        <w:t>照射</w:t>
      </w:r>
      <w:r>
        <w:rPr>
          <w:rFonts w:ascii="Times New Roman" w:eastAsia="华文中宋" w:hAnsi="Times New Roman" w:cs="Times New Roman"/>
          <w:sz w:val="21"/>
          <w:szCs w:val="21"/>
        </w:rPr>
        <w:t>，</w:t>
      </w:r>
      <w:r w:rsidR="002E7CD4">
        <w:rPr>
          <w:rFonts w:ascii="Times New Roman" w:eastAsia="华文中宋" w:hAnsi="Times New Roman" w:cs="Times New Roman" w:hint="eastAsia"/>
          <w:sz w:val="21"/>
          <w:szCs w:val="21"/>
        </w:rPr>
        <w:t>在偏下位置形成光斑。</w:t>
      </w:r>
      <w:r>
        <w:rPr>
          <w:rFonts w:ascii="Times New Roman" w:eastAsia="华文中宋" w:hAnsi="Times New Roman" w:cs="Times New Roman"/>
          <w:sz w:val="21"/>
          <w:szCs w:val="21"/>
        </w:rPr>
        <w:t>激光束沿水流方向发生了弯曲</w:t>
      </w:r>
      <w:r>
        <w:rPr>
          <w:rFonts w:ascii="Times New Roman" w:eastAsia="华文中宋" w:hAnsi="Times New Roman" w:cs="Times New Roman" w:hint="eastAsia"/>
          <w:sz w:val="21"/>
          <w:szCs w:val="21"/>
        </w:rPr>
        <w:t>，</w:t>
      </w:r>
      <w:r>
        <w:rPr>
          <w:rFonts w:ascii="Times New Roman" w:eastAsia="华文中宋" w:hAnsi="Times New Roman" w:cs="Times New Roman"/>
          <w:sz w:val="21"/>
          <w:szCs w:val="21"/>
        </w:rPr>
        <w:t>光被完全限制在水流内，出现了</w:t>
      </w:r>
      <w:r>
        <w:rPr>
          <w:rFonts w:ascii="Times New Roman" w:eastAsia="华文中宋" w:hAnsi="Times New Roman" w:cs="Times New Roman"/>
          <w:sz w:val="21"/>
          <w:szCs w:val="21"/>
        </w:rPr>
        <w:t>“</w:t>
      </w:r>
      <w:r>
        <w:rPr>
          <w:rFonts w:ascii="Times New Roman" w:eastAsia="华文中宋" w:hAnsi="Times New Roman" w:cs="Times New Roman"/>
          <w:sz w:val="21"/>
          <w:szCs w:val="21"/>
        </w:rPr>
        <w:t>水流导光</w:t>
      </w:r>
      <w:r>
        <w:rPr>
          <w:rFonts w:ascii="Times New Roman" w:eastAsia="华文中宋" w:hAnsi="Times New Roman" w:cs="Times New Roman"/>
          <w:sz w:val="21"/>
          <w:szCs w:val="21"/>
        </w:rPr>
        <w:t>”</w:t>
      </w:r>
      <w:r>
        <w:rPr>
          <w:rFonts w:ascii="Times New Roman" w:eastAsia="华文中宋" w:hAnsi="Times New Roman" w:cs="Times New Roman"/>
          <w:sz w:val="21"/>
          <w:szCs w:val="21"/>
        </w:rPr>
        <w:t>现象</w:t>
      </w:r>
      <w:r>
        <w:rPr>
          <w:rFonts w:ascii="Times New Roman" w:eastAsia="华文中宋" w:hAnsi="Times New Roman" w:cs="Times New Roman" w:hint="eastAsia"/>
          <w:sz w:val="21"/>
          <w:szCs w:val="21"/>
        </w:rPr>
        <w:t>。</w:t>
      </w:r>
    </w:p>
    <w:p w14:paraId="41F52475" w14:textId="4352263C" w:rsidR="00856414" w:rsidRDefault="002E7CD4">
      <w:pPr>
        <w:pStyle w:val="afff6"/>
        <w:adjustRightInd w:val="0"/>
        <w:snapToGrid w:val="0"/>
        <w:spacing w:before="0" w:beforeAutospacing="0" w:after="0" w:afterAutospacing="0" w:line="276" w:lineRule="auto"/>
        <w:ind w:leftChars="200" w:left="420"/>
        <w:rPr>
          <w:rFonts w:ascii="Times New Roman" w:eastAsia="华文中宋" w:hAnsi="Times New Roman" w:cs="Times New Roman"/>
          <w:bCs/>
          <w:sz w:val="21"/>
          <w:szCs w:val="21"/>
        </w:rPr>
      </w:pPr>
      <w:r w:rsidRPr="002E7CD4">
        <w:rPr>
          <w:rFonts w:eastAsia="华文中宋"/>
          <w:noProof/>
        </w:rPr>
        <w:drawing>
          <wp:anchor distT="0" distB="0" distL="114300" distR="114300" simplePos="0" relativeHeight="251636736" behindDoc="0" locked="0" layoutInCell="1" allowOverlap="1" wp14:anchorId="05D9C6BD" wp14:editId="167FA4C6">
            <wp:simplePos x="0" y="0"/>
            <wp:positionH relativeFrom="column">
              <wp:posOffset>3692783</wp:posOffset>
            </wp:positionH>
            <wp:positionV relativeFrom="paragraph">
              <wp:posOffset>750</wp:posOffset>
            </wp:positionV>
            <wp:extent cx="1426210" cy="1197610"/>
            <wp:effectExtent l="0" t="0" r="2540" b="2540"/>
            <wp:wrapSquare wrapText="bothSides"/>
            <wp:docPr id="1555214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1411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426210" cy="1197610"/>
                    </a:xfrm>
                    <a:prstGeom prst="rect">
                      <a:avLst/>
                    </a:prstGeom>
                  </pic:spPr>
                </pic:pic>
              </a:graphicData>
            </a:graphic>
          </wp:anchor>
        </w:drawing>
      </w:r>
      <w:r w:rsidR="00A4130D">
        <w:rPr>
          <w:rFonts w:ascii="Times New Roman" w:eastAsia="华文中宋" w:hAnsi="Times New Roman" w:cs="Times New Roman" w:hint="eastAsia"/>
          <w:sz w:val="21"/>
          <w:szCs w:val="21"/>
        </w:rPr>
        <w:t>(1)</w:t>
      </w:r>
      <w:r w:rsidR="00A4130D">
        <w:rPr>
          <w:rFonts w:ascii="Times New Roman" w:eastAsia="华文中宋" w:hAnsi="Times New Roman" w:cs="Times New Roman"/>
          <w:sz w:val="21"/>
          <w:szCs w:val="21"/>
        </w:rPr>
        <w:t>“</w:t>
      </w:r>
      <w:r w:rsidR="00A4130D">
        <w:rPr>
          <w:rFonts w:ascii="Times New Roman" w:eastAsia="华文中宋" w:hAnsi="Times New Roman" w:cs="Times New Roman"/>
          <w:sz w:val="21"/>
          <w:szCs w:val="21"/>
        </w:rPr>
        <w:t>水流导光</w:t>
      </w:r>
      <w:r w:rsidR="00A4130D">
        <w:rPr>
          <w:rFonts w:ascii="Times New Roman" w:eastAsia="华文中宋" w:hAnsi="Times New Roman" w:cs="Times New Roman"/>
          <w:sz w:val="21"/>
          <w:szCs w:val="21"/>
        </w:rPr>
        <w:t>”</w:t>
      </w:r>
      <w:r w:rsidR="00A4130D">
        <w:rPr>
          <w:rFonts w:ascii="Times New Roman" w:eastAsia="华文中宋" w:hAnsi="Times New Roman" w:cs="Times New Roman"/>
          <w:sz w:val="21"/>
          <w:szCs w:val="21"/>
        </w:rPr>
        <w:t>是一种光的</w:t>
      </w:r>
      <w:r w:rsidR="00A4130D">
        <w:rPr>
          <w:rFonts w:eastAsia="华文中宋" w:hint="eastAsia"/>
        </w:rPr>
        <w:t>______</w:t>
      </w:r>
      <w:r w:rsidR="00A4130D">
        <w:rPr>
          <w:rFonts w:ascii="Times New Roman" w:eastAsia="华文中宋" w:hAnsi="Times New Roman" w:cs="Times New Roman"/>
          <w:sz w:val="21"/>
          <w:szCs w:val="21"/>
        </w:rPr>
        <w:t>现象。</w:t>
      </w:r>
    </w:p>
    <w:p w14:paraId="7484827A" w14:textId="73A95C98" w:rsidR="00856414" w:rsidRDefault="00000000">
      <w:pPr>
        <w:pStyle w:val="afff6"/>
        <w:adjustRightInd w:val="0"/>
        <w:snapToGrid w:val="0"/>
        <w:spacing w:before="0" w:beforeAutospacing="0" w:after="0" w:afterAutospacing="0" w:line="276" w:lineRule="auto"/>
        <w:ind w:leftChars="200" w:left="420"/>
        <w:rPr>
          <w:rFonts w:ascii="Times New Roman" w:eastAsia="华文中宋" w:hAnsi="Times New Roman" w:cs="Times New Roman"/>
          <w:bCs/>
          <w:sz w:val="21"/>
          <w:szCs w:val="21"/>
        </w:rPr>
      </w:pPr>
      <w:r>
        <w:rPr>
          <w:rFonts w:ascii="Times New Roman" w:eastAsia="华文中宋" w:hAnsi="Times New Roman" w:cs="Times New Roman" w:hint="eastAsia"/>
          <w:sz w:val="21"/>
          <w:szCs w:val="21"/>
        </w:rPr>
        <w:t>(2)</w:t>
      </w:r>
      <w:r>
        <w:rPr>
          <w:rFonts w:ascii="Times New Roman" w:eastAsia="华文中宋" w:hAnsi="Times New Roman" w:cs="Times New Roman"/>
          <w:sz w:val="21"/>
          <w:szCs w:val="21"/>
        </w:rPr>
        <w:t>(</w:t>
      </w:r>
      <w:r>
        <w:rPr>
          <w:rFonts w:ascii="Times New Roman" w:eastAsia="华文中宋" w:hAnsi="Times New Roman" w:cs="Times New Roman"/>
          <w:sz w:val="21"/>
          <w:szCs w:val="21"/>
        </w:rPr>
        <w:t>多选</w:t>
      </w: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为更</w:t>
      </w:r>
      <w:r>
        <w:rPr>
          <w:rFonts w:ascii="Times New Roman" w:eastAsia="华文中宋" w:hAnsi="Times New Roman" w:cs="Times New Roman"/>
          <w:sz w:val="21"/>
          <w:szCs w:val="21"/>
        </w:rPr>
        <w:t>容易发生</w:t>
      </w:r>
      <w:r>
        <w:rPr>
          <w:rFonts w:ascii="Times New Roman" w:eastAsia="华文中宋" w:hAnsi="Times New Roman" w:cs="Times New Roman"/>
          <w:sz w:val="21"/>
          <w:szCs w:val="21"/>
        </w:rPr>
        <w:t>“</w:t>
      </w:r>
      <w:r>
        <w:rPr>
          <w:rFonts w:ascii="Times New Roman" w:eastAsia="华文中宋" w:hAnsi="Times New Roman" w:cs="Times New Roman"/>
          <w:sz w:val="21"/>
          <w:szCs w:val="21"/>
        </w:rPr>
        <w:t>水流导光</w:t>
      </w:r>
      <w:r>
        <w:rPr>
          <w:rFonts w:ascii="Times New Roman" w:eastAsia="华文中宋" w:hAnsi="Times New Roman" w:cs="Times New Roman"/>
          <w:sz w:val="21"/>
          <w:szCs w:val="21"/>
        </w:rPr>
        <w:t>”</w:t>
      </w:r>
      <w:r>
        <w:rPr>
          <w:rFonts w:ascii="Times New Roman" w:eastAsia="华文中宋" w:hAnsi="Times New Roman" w:cs="Times New Roman"/>
          <w:sz w:val="21"/>
          <w:szCs w:val="21"/>
        </w:rPr>
        <w:t>现象</w:t>
      </w:r>
      <w:r>
        <w:rPr>
          <w:rFonts w:ascii="Times New Roman" w:eastAsia="华文中宋" w:hAnsi="Times New Roman" w:cs="Times New Roman" w:hint="eastAsia"/>
          <w:sz w:val="21"/>
          <w:szCs w:val="21"/>
        </w:rPr>
        <w:t>，可以</w:t>
      </w:r>
      <w:r>
        <w:rPr>
          <w:rFonts w:eastAsia="华文中宋" w:hint="eastAsia"/>
        </w:rPr>
        <w:t>______</w:t>
      </w:r>
      <w:r>
        <w:rPr>
          <w:rFonts w:eastAsia="华文中宋" w:hint="eastAsia"/>
        </w:rPr>
        <w:t>。</w:t>
      </w:r>
    </w:p>
    <w:p w14:paraId="1A8E8AB1" w14:textId="6512D9FB" w:rsidR="00856414" w:rsidRDefault="00000000">
      <w:pPr>
        <w:adjustRightInd w:val="0"/>
        <w:snapToGrid w:val="0"/>
        <w:spacing w:line="276" w:lineRule="auto"/>
        <w:ind w:leftChars="200" w:left="420"/>
        <w:rPr>
          <w:rFonts w:eastAsia="华文中宋"/>
          <w:szCs w:val="21"/>
        </w:rPr>
      </w:pPr>
      <w:r>
        <w:rPr>
          <w:rFonts w:eastAsia="华文中宋" w:hint="eastAsia"/>
          <w:szCs w:val="21"/>
        </w:rPr>
        <w:t>A</w:t>
      </w:r>
      <w:r>
        <w:rPr>
          <w:rFonts w:eastAsia="华文中宋"/>
          <w:szCs w:val="21"/>
        </w:rPr>
        <w:t>．</w:t>
      </w:r>
      <w:r>
        <w:rPr>
          <w:rFonts w:eastAsia="华文中宋" w:hint="eastAsia"/>
          <w:szCs w:val="21"/>
        </w:rPr>
        <w:t>增大喷出的水流速度</w:t>
      </w:r>
    </w:p>
    <w:p w14:paraId="696B7241" w14:textId="74DEE874" w:rsidR="00856414" w:rsidRDefault="00000000">
      <w:pPr>
        <w:adjustRightInd w:val="0"/>
        <w:snapToGrid w:val="0"/>
        <w:spacing w:line="276" w:lineRule="auto"/>
        <w:ind w:leftChars="200" w:left="420"/>
        <w:rPr>
          <w:rFonts w:eastAsia="华文中宋"/>
          <w:szCs w:val="21"/>
        </w:rPr>
      </w:pPr>
      <w:r>
        <w:rPr>
          <w:rFonts w:eastAsia="华文中宋"/>
          <w:szCs w:val="21"/>
        </w:rPr>
        <w:t>B</w:t>
      </w:r>
      <w:r>
        <w:rPr>
          <w:rFonts w:eastAsia="华文中宋"/>
          <w:szCs w:val="21"/>
        </w:rPr>
        <w:t>．</w:t>
      </w:r>
      <w:r>
        <w:rPr>
          <w:rFonts w:eastAsia="华文中宋" w:hint="eastAsia"/>
          <w:szCs w:val="21"/>
        </w:rPr>
        <w:t>减小喷出的水流速度</w:t>
      </w:r>
    </w:p>
    <w:p w14:paraId="5A0B0C2A" w14:textId="7CF7DFE3" w:rsidR="00856414" w:rsidRDefault="00000000">
      <w:pPr>
        <w:adjustRightInd w:val="0"/>
        <w:snapToGrid w:val="0"/>
        <w:spacing w:line="276" w:lineRule="auto"/>
        <w:ind w:leftChars="200" w:left="420"/>
        <w:rPr>
          <w:rFonts w:eastAsia="华文中宋"/>
          <w:szCs w:val="21"/>
        </w:rPr>
      </w:pPr>
      <w:r>
        <w:rPr>
          <w:rFonts w:eastAsia="华文中宋"/>
          <w:szCs w:val="21"/>
        </w:rPr>
        <w:t>C</w:t>
      </w:r>
      <w:r>
        <w:rPr>
          <w:rFonts w:eastAsia="华文中宋"/>
          <w:szCs w:val="21"/>
        </w:rPr>
        <w:t>．改用折射率</w:t>
      </w:r>
      <w:r>
        <w:rPr>
          <w:rFonts w:eastAsia="华文中宋" w:hint="eastAsia"/>
          <w:szCs w:val="21"/>
        </w:rPr>
        <w:t>大</w:t>
      </w:r>
      <w:r>
        <w:rPr>
          <w:rFonts w:eastAsia="华文中宋"/>
          <w:szCs w:val="21"/>
        </w:rPr>
        <w:t>的液体</w:t>
      </w:r>
    </w:p>
    <w:p w14:paraId="74DE9E51" w14:textId="21036B42" w:rsidR="00856414" w:rsidRDefault="00000000">
      <w:pPr>
        <w:adjustRightInd w:val="0"/>
        <w:snapToGrid w:val="0"/>
        <w:spacing w:line="276" w:lineRule="auto"/>
        <w:ind w:leftChars="200" w:left="420"/>
        <w:rPr>
          <w:rFonts w:eastAsia="华文中宋"/>
          <w:szCs w:val="21"/>
        </w:rPr>
      </w:pPr>
      <w:r>
        <w:rPr>
          <w:rFonts w:eastAsia="华文中宋"/>
          <w:szCs w:val="21"/>
        </w:rPr>
        <w:t>D</w:t>
      </w:r>
      <w:r>
        <w:rPr>
          <w:rFonts w:eastAsia="华文中宋"/>
          <w:szCs w:val="21"/>
        </w:rPr>
        <w:t>．改用折射率小的液体</w:t>
      </w:r>
    </w:p>
    <w:p w14:paraId="1B6C7B52" w14:textId="484F06EF" w:rsidR="00856414" w:rsidRDefault="00856414">
      <w:pPr>
        <w:adjustRightInd w:val="0"/>
        <w:snapToGrid w:val="0"/>
        <w:spacing w:line="276" w:lineRule="auto"/>
        <w:ind w:leftChars="200" w:left="420"/>
        <w:rPr>
          <w:rFonts w:eastAsia="华文中宋"/>
          <w:szCs w:val="21"/>
        </w:rPr>
      </w:pPr>
    </w:p>
    <w:p w14:paraId="2BC3AFDD" w14:textId="493D8B31" w:rsidR="00856414" w:rsidRDefault="00000000">
      <w:pPr>
        <w:pStyle w:val="af8"/>
        <w:adjustRightInd w:val="0"/>
        <w:snapToGrid w:val="0"/>
        <w:spacing w:after="0" w:line="276" w:lineRule="auto"/>
        <w:ind w:left="420" w:hangingChars="200" w:hanging="420"/>
        <w:jc w:val="left"/>
        <w:rPr>
          <w:rFonts w:eastAsia="华文中宋" w:cs="Times New Roman"/>
          <w:szCs w:val="21"/>
        </w:rPr>
      </w:pPr>
      <w:r>
        <w:rPr>
          <w:rFonts w:eastAsia="华文中宋" w:cs="Times New Roman"/>
          <w:noProof/>
          <w:szCs w:val="21"/>
        </w:rPr>
        <w:drawing>
          <wp:anchor distT="0" distB="0" distL="114300" distR="114300" simplePos="0" relativeHeight="251621376" behindDoc="0" locked="0" layoutInCell="1" allowOverlap="1" wp14:anchorId="7DA4A556" wp14:editId="65EFE912">
            <wp:simplePos x="0" y="0"/>
            <wp:positionH relativeFrom="column">
              <wp:posOffset>3768090</wp:posOffset>
            </wp:positionH>
            <wp:positionV relativeFrom="paragraph">
              <wp:posOffset>873760</wp:posOffset>
            </wp:positionV>
            <wp:extent cx="1414145" cy="549275"/>
            <wp:effectExtent l="0" t="0" r="0" b="3175"/>
            <wp:wrapSquare wrapText="bothSides"/>
            <wp:docPr id="64" name="IM 8"/>
            <wp:cNvGraphicFramePr/>
            <a:graphic xmlns:a="http://schemas.openxmlformats.org/drawingml/2006/main">
              <a:graphicData uri="http://schemas.openxmlformats.org/drawingml/2006/picture">
                <pic:pic xmlns:pic="http://schemas.openxmlformats.org/drawingml/2006/picture">
                  <pic:nvPicPr>
                    <pic:cNvPr id="64" name="IM 8"/>
                    <pic:cNvPicPr/>
                  </pic:nvPicPr>
                  <pic:blipFill>
                    <a:blip r:embed="rId170" cstate="print">
                      <a:extLst>
                        <a:ext uri="{BEBA8EAE-BF5A-486C-A8C5-ECC9F3942E4B}">
                          <a14:imgProps xmlns:a14="http://schemas.microsoft.com/office/drawing/2010/main">
                            <a14:imgLayer r:embed="rId171">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414145" cy="549275"/>
                    </a:xfrm>
                    <a:prstGeom prst="rect">
                      <a:avLst/>
                    </a:prstGeom>
                  </pic:spPr>
                </pic:pic>
              </a:graphicData>
            </a:graphic>
          </wp:anchor>
        </w:drawing>
      </w:r>
      <w:r>
        <w:rPr>
          <w:rFonts w:eastAsia="华文中宋" w:cs="Times New Roman" w:hint="eastAsia"/>
          <w:spacing w:val="23"/>
          <w:szCs w:val="21"/>
        </w:rPr>
        <w:t>3</w:t>
      </w:r>
      <w:r>
        <w:rPr>
          <w:rFonts w:eastAsia="华文中宋" w:hint="eastAsia"/>
        </w:rPr>
        <w:t>．</w:t>
      </w:r>
      <w:r>
        <w:rPr>
          <w:rFonts w:eastAsia="华文中宋" w:hint="eastAsia"/>
        </w:rPr>
        <w:t xml:space="preserve"> </w:t>
      </w:r>
      <w:r>
        <w:rPr>
          <w:rFonts w:eastAsia="华文中宋" w:cs="Times New Roman"/>
          <w:szCs w:val="21"/>
        </w:rPr>
        <w:t>当光照射到物体表面上，光子会被反射或者吸收，此时对物体表面就会产生压强，这个压强被称为</w:t>
      </w:r>
      <w:r>
        <w:rPr>
          <w:rFonts w:eastAsia="华文中宋" w:cs="Times New Roman" w:hint="eastAsia"/>
          <w:szCs w:val="21"/>
        </w:rPr>
        <w:t>“</w:t>
      </w:r>
      <w:r>
        <w:rPr>
          <w:rFonts w:eastAsia="华文中宋" w:cs="Times New Roman"/>
          <w:szCs w:val="21"/>
        </w:rPr>
        <w:t>光压</w:t>
      </w:r>
      <w:r>
        <w:rPr>
          <w:rFonts w:eastAsia="华文中宋" w:cs="Times New Roman" w:hint="eastAsia"/>
          <w:szCs w:val="21"/>
        </w:rPr>
        <w:t>”。某</w:t>
      </w:r>
      <w:r>
        <w:rPr>
          <w:rFonts w:eastAsia="华文中宋" w:cs="Times New Roman"/>
          <w:szCs w:val="21"/>
        </w:rPr>
        <w:t>激光器功率为</w:t>
      </w:r>
      <w:r>
        <w:rPr>
          <w:rFonts w:eastAsia="华文中宋" w:cs="Times New Roman"/>
          <w:i/>
          <w:iCs/>
          <w:szCs w:val="21"/>
        </w:rPr>
        <w:t>P</w:t>
      </w:r>
      <w:r>
        <w:rPr>
          <w:rFonts w:eastAsia="华文中宋" w:cs="Times New Roman"/>
          <w:szCs w:val="21"/>
        </w:rPr>
        <w:t>，发射出</w:t>
      </w:r>
      <w:r>
        <w:rPr>
          <w:rFonts w:eastAsia="华文中宋" w:cs="Times New Roman" w:hint="eastAsia"/>
          <w:szCs w:val="21"/>
        </w:rPr>
        <w:t>波长为</w:t>
      </w:r>
      <w:r>
        <w:rPr>
          <w:rFonts w:eastAsia="华文中宋" w:cs="Times New Roman"/>
          <w:i/>
          <w:iCs/>
          <w:szCs w:val="21"/>
        </w:rPr>
        <w:t>λ</w:t>
      </w:r>
      <w:r>
        <w:rPr>
          <w:rFonts w:eastAsia="华文中宋" w:cs="Times New Roman" w:hint="eastAsia"/>
          <w:szCs w:val="21"/>
        </w:rPr>
        <w:t>的</w:t>
      </w:r>
      <w:r>
        <w:rPr>
          <w:rFonts w:eastAsia="华文中宋" w:cs="Times New Roman"/>
          <w:szCs w:val="21"/>
        </w:rPr>
        <w:t>激光</w:t>
      </w:r>
      <w:r>
        <w:rPr>
          <w:rFonts w:eastAsia="华文中宋" w:cs="Times New Roman" w:hint="eastAsia"/>
          <w:szCs w:val="21"/>
        </w:rPr>
        <w:t>。假设</w:t>
      </w:r>
      <w:r>
        <w:rPr>
          <w:rFonts w:eastAsia="华文中宋" w:cs="Times New Roman"/>
          <w:szCs w:val="21"/>
        </w:rPr>
        <w:t>这束光垂直照射到物体表面时，光子全部被垂直反射</w:t>
      </w:r>
      <w:r>
        <w:rPr>
          <w:rFonts w:eastAsia="华文中宋" w:cs="Times New Roman" w:hint="eastAsia"/>
          <w:szCs w:val="21"/>
        </w:rPr>
        <w:t>。</w:t>
      </w:r>
      <w:r>
        <w:rPr>
          <w:rFonts w:eastAsia="华文中宋" w:cs="Times New Roman" w:hint="eastAsia"/>
          <w:spacing w:val="14"/>
        </w:rPr>
        <w:t>如图所示为</w:t>
      </w:r>
      <w:r>
        <w:rPr>
          <w:rFonts w:eastAsia="华文中宋" w:cs="Times New Roman" w:hint="eastAsia"/>
          <w:szCs w:val="21"/>
        </w:rPr>
        <w:t>Δ</w:t>
      </w:r>
      <w:r>
        <w:rPr>
          <w:rFonts w:eastAsia="华文中宋" w:cs="Times New Roman" w:hint="eastAsia"/>
          <w:i/>
          <w:iCs/>
          <w:szCs w:val="21"/>
        </w:rPr>
        <w:t>t</w:t>
      </w:r>
      <w:r>
        <w:rPr>
          <w:rFonts w:eastAsia="华文中宋" w:cs="Times New Roman" w:hint="eastAsia"/>
          <w:szCs w:val="21"/>
        </w:rPr>
        <w:t>时间内</w:t>
      </w:r>
      <w:r>
        <w:rPr>
          <w:rFonts w:eastAsia="华文中宋" w:cs="Times New Roman"/>
          <w:spacing w:val="14"/>
        </w:rPr>
        <w:t>光子束的</w:t>
      </w:r>
      <w:r>
        <w:rPr>
          <w:rFonts w:eastAsia="华文中宋" w:cs="Times New Roman"/>
          <w:spacing w:val="14"/>
        </w:rPr>
        <w:t>“</w:t>
      </w:r>
      <w:r>
        <w:rPr>
          <w:rFonts w:eastAsia="华文中宋" w:cs="Times New Roman"/>
          <w:spacing w:val="14"/>
        </w:rPr>
        <w:t>柱状模型</w:t>
      </w:r>
      <w:r>
        <w:rPr>
          <w:rFonts w:eastAsia="华文中宋" w:cs="Times New Roman"/>
          <w:spacing w:val="14"/>
        </w:rPr>
        <w:t>”</w:t>
      </w:r>
      <w:r>
        <w:rPr>
          <w:rFonts w:eastAsia="华文中宋" w:cs="Times New Roman" w:hint="eastAsia"/>
          <w:spacing w:val="14"/>
        </w:rPr>
        <w:t>，已知</w:t>
      </w:r>
      <w:r>
        <w:rPr>
          <w:rFonts w:eastAsia="华文中宋" w:cs="Times New Roman"/>
          <w:szCs w:val="21"/>
        </w:rPr>
        <w:t>光束横截面积为</w:t>
      </w:r>
      <w:r>
        <w:rPr>
          <w:rFonts w:eastAsia="华文中宋" w:cs="Times New Roman"/>
          <w:i/>
          <w:iCs/>
          <w:szCs w:val="21"/>
        </w:rPr>
        <w:t>S</w:t>
      </w:r>
      <w:bookmarkStart w:id="40" w:name="OLE_LINK26"/>
      <w:r>
        <w:rPr>
          <w:rFonts w:eastAsia="华文中宋" w:cs="Times New Roman"/>
          <w:szCs w:val="21"/>
        </w:rPr>
        <w:t>，</w:t>
      </w:r>
      <w:bookmarkEnd w:id="40"/>
      <w:r>
        <w:rPr>
          <w:rFonts w:eastAsia="华文中宋" w:cs="Times New Roman" w:hint="eastAsia"/>
          <w:szCs w:val="21"/>
        </w:rPr>
        <w:t>普朗克常量为</w:t>
      </w:r>
      <w:r>
        <w:rPr>
          <w:rFonts w:eastAsia="华文中宋" w:cs="Times New Roman" w:hint="eastAsia"/>
          <w:i/>
          <w:iCs/>
          <w:szCs w:val="21"/>
        </w:rPr>
        <w:t>h</w:t>
      </w:r>
      <w:r>
        <w:rPr>
          <w:rFonts w:eastAsia="华文中宋" w:cs="Times New Roman" w:hint="eastAsia"/>
          <w:szCs w:val="21"/>
        </w:rPr>
        <w:t>，</w:t>
      </w:r>
      <w:r>
        <w:rPr>
          <w:rFonts w:eastAsia="华文中宋" w:cs="Times New Roman"/>
          <w:szCs w:val="21"/>
        </w:rPr>
        <w:t>光速为</w:t>
      </w:r>
      <w:r>
        <w:rPr>
          <w:rFonts w:eastAsia="华文中宋" w:cs="Times New Roman"/>
          <w:i/>
          <w:iCs/>
          <w:szCs w:val="21"/>
        </w:rPr>
        <w:t>c</w:t>
      </w:r>
      <w:r>
        <w:rPr>
          <w:rFonts w:eastAsia="华文中宋" w:cs="Times New Roman" w:hint="eastAsia"/>
          <w:spacing w:val="14"/>
        </w:rPr>
        <w:t>。</w:t>
      </w:r>
    </w:p>
    <w:p w14:paraId="0D3E782C" w14:textId="77777777" w:rsidR="00856414" w:rsidRDefault="00000000">
      <w:pPr>
        <w:pStyle w:val="af8"/>
        <w:adjustRightInd w:val="0"/>
        <w:snapToGrid w:val="0"/>
        <w:spacing w:after="0" w:line="276" w:lineRule="auto"/>
        <w:ind w:left="420"/>
        <w:jc w:val="left"/>
        <w:rPr>
          <w:rFonts w:eastAsia="华文中宋" w:cs="Times New Roman"/>
          <w:szCs w:val="21"/>
        </w:rPr>
      </w:pPr>
      <w:r>
        <w:rPr>
          <w:rFonts w:eastAsia="华文中宋" w:cs="Times New Roman" w:hint="eastAsia"/>
          <w:szCs w:val="21"/>
        </w:rPr>
        <w:t>(1)</w:t>
      </w:r>
      <w:r>
        <w:rPr>
          <w:rFonts w:eastAsia="华文中宋" w:cs="Times New Roman" w:hint="eastAsia"/>
          <w:szCs w:val="21"/>
        </w:rPr>
        <w:t>一个光子反射前后，动量变化量Δ</w:t>
      </w:r>
      <w:r>
        <w:rPr>
          <w:rFonts w:eastAsia="华文中宋" w:cs="Times New Roman" w:hint="eastAsia"/>
          <w:i/>
          <w:iCs/>
          <w:szCs w:val="21"/>
        </w:rPr>
        <w:t>p</w:t>
      </w:r>
      <w:r>
        <w:rPr>
          <w:rFonts w:eastAsia="华文中宋" w:cs="Times New Roman" w:hint="eastAsia"/>
          <w:szCs w:val="21"/>
        </w:rPr>
        <w:t>为</w:t>
      </w:r>
      <w:r>
        <w:rPr>
          <w:rFonts w:eastAsia="华文中宋" w:cs="Times New Roman" w:hint="eastAsia"/>
          <w:szCs w:val="21"/>
        </w:rPr>
        <w:t>______</w:t>
      </w:r>
      <w:r>
        <w:rPr>
          <w:rFonts w:eastAsia="华文中宋" w:cs="Times New Roman" w:hint="eastAsia"/>
          <w:szCs w:val="21"/>
        </w:rPr>
        <w:t>。</w:t>
      </w:r>
    </w:p>
    <w:p w14:paraId="3094DD04" w14:textId="77777777" w:rsidR="00856414" w:rsidRDefault="00000000">
      <w:pPr>
        <w:pStyle w:val="af8"/>
        <w:adjustRightInd w:val="0"/>
        <w:snapToGrid w:val="0"/>
        <w:spacing w:after="0" w:line="276" w:lineRule="auto"/>
        <w:ind w:left="420"/>
        <w:jc w:val="left"/>
        <w:rPr>
          <w:rFonts w:eastAsia="华文中宋" w:cs="Times New Roman"/>
          <w:szCs w:val="21"/>
        </w:rPr>
      </w:pPr>
      <w:r>
        <w:rPr>
          <w:rFonts w:eastAsia="华文中宋" w:cs="Times New Roman" w:hint="eastAsia"/>
          <w:szCs w:val="21"/>
        </w:rPr>
        <w:t>(2)</w:t>
      </w:r>
      <w:r>
        <w:rPr>
          <w:rFonts w:eastAsia="华文中宋" w:cs="Times New Roman" w:hint="eastAsia"/>
          <w:szCs w:val="21"/>
        </w:rPr>
        <w:t>Δ</w:t>
      </w:r>
      <w:r>
        <w:rPr>
          <w:rFonts w:eastAsia="华文中宋" w:cs="Times New Roman" w:hint="eastAsia"/>
          <w:i/>
          <w:iCs/>
          <w:szCs w:val="21"/>
        </w:rPr>
        <w:t>t</w:t>
      </w:r>
      <w:r>
        <w:rPr>
          <w:rFonts w:eastAsia="华文中宋" w:cs="Times New Roman" w:hint="eastAsia"/>
          <w:szCs w:val="21"/>
        </w:rPr>
        <w:t>时间内到达物体表面的</w:t>
      </w:r>
      <w:r>
        <w:rPr>
          <w:rFonts w:eastAsia="华文中宋" w:cs="Times New Roman"/>
          <w:spacing w:val="14"/>
        </w:rPr>
        <w:t>光子</w:t>
      </w:r>
      <w:r>
        <w:rPr>
          <w:rFonts w:eastAsia="华文中宋" w:cs="Times New Roman" w:hint="eastAsia"/>
          <w:spacing w:val="14"/>
        </w:rPr>
        <w:t>数</w:t>
      </w:r>
      <w:bookmarkStart w:id="41" w:name="_Hlk193043186"/>
      <w:bookmarkStart w:id="42" w:name="OLE_LINK27"/>
      <w:r>
        <w:rPr>
          <w:rFonts w:eastAsia="华文中宋" w:cs="Times New Roman" w:hint="eastAsia"/>
          <w:i/>
          <w:iCs/>
          <w:spacing w:val="14"/>
        </w:rPr>
        <w:t>n</w:t>
      </w:r>
      <w:bookmarkEnd w:id="41"/>
      <w:r>
        <w:rPr>
          <w:rFonts w:eastAsia="华文中宋" w:cs="Times New Roman" w:hint="eastAsia"/>
          <w:szCs w:val="21"/>
        </w:rPr>
        <w:t>为</w:t>
      </w:r>
      <w:bookmarkEnd w:id="42"/>
      <w:r>
        <w:rPr>
          <w:rFonts w:eastAsia="华文中宋" w:cs="Times New Roman" w:hint="eastAsia"/>
          <w:szCs w:val="21"/>
        </w:rPr>
        <w:t>______</w:t>
      </w:r>
      <w:r>
        <w:rPr>
          <w:rFonts w:eastAsia="华文中宋" w:cs="Times New Roman" w:hint="eastAsia"/>
          <w:szCs w:val="21"/>
        </w:rPr>
        <w:t>。</w:t>
      </w:r>
    </w:p>
    <w:p w14:paraId="59EFC2A9" w14:textId="77777777" w:rsidR="00856414" w:rsidRDefault="00000000">
      <w:pPr>
        <w:pStyle w:val="af8"/>
        <w:adjustRightInd w:val="0"/>
        <w:snapToGrid w:val="0"/>
        <w:spacing w:after="0" w:line="276" w:lineRule="auto"/>
        <w:ind w:left="420"/>
        <w:jc w:val="left"/>
        <w:rPr>
          <w:rFonts w:eastAsia="华文中宋" w:cs="Times New Roman"/>
          <w:szCs w:val="21"/>
        </w:rPr>
      </w:pPr>
      <w:r>
        <w:rPr>
          <w:rFonts w:eastAsia="华文中宋" w:cs="Times New Roman" w:hint="eastAsia"/>
          <w:szCs w:val="21"/>
        </w:rPr>
        <w:t>(3)</w:t>
      </w:r>
      <w:bookmarkEnd w:id="37"/>
      <w:r>
        <w:rPr>
          <w:rFonts w:eastAsia="华文中宋" w:cs="Times New Roman" w:hint="eastAsia"/>
          <w:szCs w:val="21"/>
        </w:rPr>
        <w:t>(</w:t>
      </w:r>
      <w:r>
        <w:rPr>
          <w:rFonts w:eastAsia="华文中宋" w:cs="Times New Roman" w:hint="eastAsia"/>
          <w:szCs w:val="21"/>
        </w:rPr>
        <w:t>计算</w:t>
      </w:r>
      <w:r>
        <w:rPr>
          <w:rFonts w:eastAsia="华文中宋" w:cs="Times New Roman" w:hint="eastAsia"/>
          <w:szCs w:val="21"/>
        </w:rPr>
        <w:t>)</w:t>
      </w:r>
      <w:r>
        <w:rPr>
          <w:rFonts w:eastAsia="华文中宋" w:cs="Times New Roman" w:hint="eastAsia"/>
          <w:szCs w:val="21"/>
        </w:rPr>
        <w:t>求</w:t>
      </w:r>
      <w:r>
        <w:rPr>
          <w:rFonts w:eastAsia="华文中宋" w:cs="Times New Roman"/>
          <w:szCs w:val="21"/>
        </w:rPr>
        <w:t>激光束对物体表面产生的光压</w:t>
      </w:r>
      <w:r>
        <w:rPr>
          <w:rFonts w:eastAsia="华文中宋" w:cs="Times New Roman" w:hint="eastAsia"/>
          <w:i/>
          <w:iCs/>
          <w:szCs w:val="21"/>
        </w:rPr>
        <w:t>Y</w:t>
      </w:r>
      <w:r>
        <w:rPr>
          <w:rFonts w:eastAsia="华文中宋" w:cs="Times New Roman" w:hint="eastAsia"/>
          <w:szCs w:val="21"/>
        </w:rPr>
        <w:t>。</w:t>
      </w:r>
      <w:r>
        <w:rPr>
          <w:rFonts w:eastAsia="华文中宋" w:cs="Times New Roman" w:hint="eastAsia"/>
          <w:szCs w:val="21"/>
        </w:rPr>
        <w:t>(</w:t>
      </w:r>
      <w:r>
        <w:rPr>
          <w:rFonts w:eastAsia="华文中宋" w:cs="Times New Roman" w:hint="eastAsia"/>
          <w:szCs w:val="21"/>
        </w:rPr>
        <w:t>用</w:t>
      </w:r>
      <w:r>
        <w:rPr>
          <w:rFonts w:eastAsia="华文中宋" w:cs="Times New Roman"/>
          <w:i/>
          <w:iCs/>
          <w:szCs w:val="21"/>
        </w:rPr>
        <w:t>P</w:t>
      </w:r>
      <w:r>
        <w:rPr>
          <w:rFonts w:eastAsia="华文中宋" w:cs="Times New Roman" w:hint="eastAsia"/>
          <w:i/>
          <w:iCs/>
          <w:szCs w:val="21"/>
        </w:rPr>
        <w:t>、</w:t>
      </w:r>
      <w:r>
        <w:rPr>
          <w:rFonts w:eastAsia="华文中宋" w:cs="Times New Roman"/>
          <w:i/>
          <w:iCs/>
          <w:szCs w:val="21"/>
        </w:rPr>
        <w:t>S</w:t>
      </w:r>
      <w:r>
        <w:rPr>
          <w:rFonts w:eastAsia="华文中宋" w:cs="Times New Roman" w:hint="eastAsia"/>
          <w:i/>
          <w:iCs/>
          <w:szCs w:val="21"/>
        </w:rPr>
        <w:t>、</w:t>
      </w:r>
      <w:r>
        <w:rPr>
          <w:rFonts w:eastAsia="华文中宋" w:cs="Times New Roman"/>
          <w:i/>
          <w:iCs/>
          <w:szCs w:val="21"/>
        </w:rPr>
        <w:t>c</w:t>
      </w:r>
      <w:r>
        <w:rPr>
          <w:rFonts w:eastAsia="华文中宋" w:cs="Times New Roman" w:hint="eastAsia"/>
          <w:iCs/>
          <w:szCs w:val="21"/>
        </w:rPr>
        <w:t>表示</w:t>
      </w:r>
      <w:r>
        <w:rPr>
          <w:rFonts w:eastAsia="华文中宋" w:cs="Times New Roman"/>
          <w:iCs/>
          <w:szCs w:val="21"/>
        </w:rPr>
        <w:t>)</w:t>
      </w:r>
    </w:p>
    <w:p w14:paraId="5E0BAFEC" w14:textId="77777777" w:rsidR="00856414" w:rsidRDefault="00000000">
      <w:pPr>
        <w:widowControl/>
        <w:jc w:val="left"/>
        <w:rPr>
          <w:rFonts w:ascii="黑体" w:eastAsia="黑体" w:hAnsi="黑体" w:hint="eastAsia"/>
          <w:sz w:val="24"/>
          <w:szCs w:val="21"/>
        </w:rPr>
      </w:pPr>
      <w:r>
        <w:rPr>
          <w:rFonts w:ascii="黑体" w:eastAsia="黑体" w:hAnsi="黑体" w:hint="eastAsia"/>
          <w:sz w:val="24"/>
          <w:szCs w:val="21"/>
        </w:rPr>
        <w:br w:type="page"/>
      </w:r>
    </w:p>
    <w:bookmarkStart w:id="43" w:name="OLE_LINK42"/>
    <w:p w14:paraId="0168EB79" w14:textId="77777777" w:rsidR="00856414" w:rsidRDefault="00000000">
      <w:pPr>
        <w:adjustRightInd w:val="0"/>
        <w:snapToGrid w:val="0"/>
        <w:spacing w:line="288" w:lineRule="auto"/>
        <w:ind w:left="399" w:hangingChars="190" w:hanging="399"/>
        <w:jc w:val="center"/>
        <w:rPr>
          <w:rFonts w:ascii="黑体" w:eastAsia="黑体" w:hAnsi="黑体" w:hint="eastAsia"/>
          <w:sz w:val="24"/>
          <w:szCs w:val="21"/>
        </w:rPr>
      </w:pPr>
      <w:r>
        <w:rPr>
          <w:rFonts w:ascii="楷体" w:eastAsia="楷体" w:hAnsi="楷体"/>
          <w:noProof/>
          <w:szCs w:val="18"/>
        </w:rPr>
        <w:lastRenderedPageBreak/>
        <mc:AlternateContent>
          <mc:Choice Requires="wpg">
            <w:drawing>
              <wp:anchor distT="0" distB="0" distL="114300" distR="114300" simplePos="0" relativeHeight="251619328" behindDoc="0" locked="0" layoutInCell="1" allowOverlap="1" wp14:anchorId="17656C96" wp14:editId="4F63B03A">
                <wp:simplePos x="0" y="0"/>
                <wp:positionH relativeFrom="column">
                  <wp:posOffset>3747770</wp:posOffset>
                </wp:positionH>
                <wp:positionV relativeFrom="paragraph">
                  <wp:posOffset>225425</wp:posOffset>
                </wp:positionV>
                <wp:extent cx="1453515" cy="1256665"/>
                <wp:effectExtent l="0" t="0" r="0" b="635"/>
                <wp:wrapSquare wrapText="bothSides"/>
                <wp:docPr id="664066744" name="组合 1"/>
                <wp:cNvGraphicFramePr/>
                <a:graphic xmlns:a="http://schemas.openxmlformats.org/drawingml/2006/main">
                  <a:graphicData uri="http://schemas.microsoft.com/office/word/2010/wordprocessingGroup">
                    <wpg:wgp>
                      <wpg:cNvGrpSpPr/>
                      <wpg:grpSpPr>
                        <a:xfrm>
                          <a:off x="0" y="0"/>
                          <a:ext cx="1453515" cy="1256665"/>
                          <a:chOff x="8564" y="1223346"/>
                          <a:chExt cx="1454603" cy="1257751"/>
                        </a:xfrm>
                      </wpg:grpSpPr>
                      <wpg:grpSp>
                        <wpg:cNvPr id="1261096244" name="组合 1261096244"/>
                        <wpg:cNvGrpSpPr/>
                        <wpg:grpSpPr>
                          <a:xfrm>
                            <a:off x="468853" y="1223346"/>
                            <a:ext cx="994314" cy="1257751"/>
                            <a:chOff x="469199" y="1223605"/>
                            <a:chExt cx="995048" cy="1258017"/>
                          </a:xfrm>
                        </wpg:grpSpPr>
                        <wps:wsp>
                          <wps:cNvPr id="180298054" name="Text Box 2134"/>
                          <wps:cNvSpPr txBox="1">
                            <a:spLocks noChangeArrowheads="1"/>
                          </wps:cNvSpPr>
                          <wps:spPr bwMode="auto">
                            <a:xfrm>
                              <a:off x="469199" y="2240062"/>
                              <a:ext cx="354467" cy="241560"/>
                            </a:xfrm>
                            <a:prstGeom prst="rect">
                              <a:avLst/>
                            </a:prstGeom>
                            <a:noFill/>
                            <a:ln>
                              <a:noFill/>
                            </a:ln>
                          </wps:spPr>
                          <wps:txbx>
                            <w:txbxContent>
                              <w:p w14:paraId="3CB20C07" w14:textId="77777777" w:rsidR="00856414" w:rsidRDefault="00000000">
                                <w:pPr>
                                  <w:spacing w:line="380" w:lineRule="exact"/>
                                  <w:rPr>
                                    <w:rFonts w:cs="Arial"/>
                                    <w:color w:val="000000"/>
                                    <w:szCs w:val="21"/>
                                  </w:rPr>
                                </w:pPr>
                                <w:r>
                                  <w:rPr>
                                    <w:rFonts w:asciiTheme="minorEastAsia" w:eastAsiaTheme="minorEastAsia" w:hAnsiTheme="minorEastAsia" w:hint="eastAsia"/>
                                    <w:szCs w:val="18"/>
                                  </w:rPr>
                                  <w:t>图</w:t>
                                </w:r>
                                <w:r>
                                  <w:rPr>
                                    <w:rFonts w:eastAsia="楷体"/>
                                    <w:szCs w:val="18"/>
                                  </w:rPr>
                                  <w:t>(a)</w:t>
                                </w:r>
                              </w:p>
                            </w:txbxContent>
                          </wps:txbx>
                          <wps:bodyPr rot="0" vert="horz" wrap="none" lIns="36000" tIns="0" rIns="36000" bIns="0" anchor="t" anchorCtr="0" upright="1">
                            <a:spAutoFit/>
                          </wps:bodyPr>
                        </wps:wsp>
                        <wps:wsp>
                          <wps:cNvPr id="2406246" name="Text Box 2134"/>
                          <wps:cNvSpPr txBox="1">
                            <a:spLocks noChangeArrowheads="1"/>
                          </wps:cNvSpPr>
                          <wps:spPr bwMode="auto">
                            <a:xfrm>
                              <a:off x="484156" y="1223605"/>
                              <a:ext cx="627840" cy="241351"/>
                            </a:xfrm>
                            <a:prstGeom prst="rect">
                              <a:avLst/>
                            </a:prstGeom>
                            <a:noFill/>
                            <a:ln>
                              <a:noFill/>
                            </a:ln>
                          </wps:spPr>
                          <wps:txbx>
                            <w:txbxContent>
                              <w:p w14:paraId="0D6F413A" w14:textId="77777777" w:rsidR="00856414" w:rsidRDefault="00000000">
                                <w:pPr>
                                  <w:spacing w:line="380" w:lineRule="exact"/>
                                  <w:rPr>
                                    <w:rFonts w:cs="Arial"/>
                                    <w:i/>
                                    <w:iCs/>
                                    <w:color w:val="000000"/>
                                    <w:sz w:val="18"/>
                                    <w:szCs w:val="18"/>
                                  </w:rPr>
                                </w:pPr>
                                <w:r>
                                  <w:rPr>
                                    <w:rFonts w:cs="Arial"/>
                                    <w:i/>
                                    <w:iCs/>
                                    <w:color w:val="000000"/>
                                    <w:sz w:val="18"/>
                                    <w:szCs w:val="18"/>
                                  </w:rPr>
                                  <w:t>B</w:t>
                                </w:r>
                                <w:r>
                                  <w:rPr>
                                    <w:rFonts w:cs="Arial" w:hint="eastAsia"/>
                                    <w:color w:val="000000"/>
                                    <w:sz w:val="18"/>
                                    <w:szCs w:val="18"/>
                                  </w:rPr>
                                  <w:t>逐渐增大</w:t>
                                </w:r>
                              </w:p>
                            </w:txbxContent>
                          </wps:txbx>
                          <wps:bodyPr rot="0" vert="horz" wrap="none" lIns="36000" tIns="0" rIns="36000" bIns="0" anchor="t" anchorCtr="0" upright="1">
                            <a:spAutoFit/>
                          </wps:bodyPr>
                        </wps:wsp>
                        <wps:wsp>
                          <wps:cNvPr id="1546563807" name="Text Box 2134"/>
                          <wps:cNvSpPr txBox="1">
                            <a:spLocks noChangeArrowheads="1"/>
                          </wps:cNvSpPr>
                          <wps:spPr bwMode="auto">
                            <a:xfrm>
                              <a:off x="1048489" y="1925779"/>
                              <a:ext cx="415758" cy="241351"/>
                            </a:xfrm>
                            <a:prstGeom prst="rect">
                              <a:avLst/>
                            </a:prstGeom>
                            <a:noFill/>
                            <a:ln>
                              <a:noFill/>
                            </a:ln>
                          </wps:spPr>
                          <wps:txbx>
                            <w:txbxContent>
                              <w:p w14:paraId="4CAEAE30" w14:textId="77777777" w:rsidR="00856414" w:rsidRDefault="00000000">
                                <w:pPr>
                                  <w:spacing w:line="380" w:lineRule="exact"/>
                                  <w:rPr>
                                    <w:rFonts w:cs="Arial"/>
                                    <w:color w:val="000000"/>
                                    <w:sz w:val="18"/>
                                    <w:szCs w:val="18"/>
                                  </w:rPr>
                                </w:pPr>
                                <w:r>
                                  <w:rPr>
                                    <w:rFonts w:cs="Arial" w:hint="eastAsia"/>
                                    <w:color w:val="000000"/>
                                    <w:sz w:val="18"/>
                                    <w:szCs w:val="18"/>
                                  </w:rPr>
                                  <w:t>电场线</w:t>
                                </w:r>
                              </w:p>
                            </w:txbxContent>
                          </wps:txbx>
                          <wps:bodyPr rot="0" vert="horz" wrap="none" lIns="36000" tIns="0" rIns="36000" bIns="0" anchor="t" anchorCtr="0" upright="1">
                            <a:spAutoFit/>
                          </wps:bodyPr>
                        </wps:wsp>
                      </wpg:grpSp>
                      <wpg:grpSp>
                        <wpg:cNvPr id="1551421201" name="组合 1551421201"/>
                        <wpg:cNvGrpSpPr/>
                        <wpg:grpSpPr>
                          <a:xfrm>
                            <a:off x="8564" y="1433311"/>
                            <a:ext cx="1070422" cy="796908"/>
                            <a:chOff x="8564" y="1433311"/>
                            <a:chExt cx="1070422" cy="796908"/>
                          </a:xfrm>
                        </wpg:grpSpPr>
                        <wps:wsp>
                          <wps:cNvPr id="2119938286" name="直接连接符 2119938286"/>
                          <wps:cNvCnPr/>
                          <wps:spPr>
                            <a:xfrm>
                              <a:off x="547655" y="2097435"/>
                              <a:ext cx="0" cy="132784"/>
                            </a:xfrm>
                            <a:prstGeom prst="line">
                              <a:avLst/>
                            </a:prstGeom>
                            <a:ln>
                              <a:solidFill>
                                <a:srgbClr val="EE75AA"/>
                              </a:solidFill>
                            </a:ln>
                          </wps:spPr>
                          <wps:style>
                            <a:lnRef idx="1">
                              <a:schemeClr val="accent1"/>
                            </a:lnRef>
                            <a:fillRef idx="0">
                              <a:schemeClr val="accent1"/>
                            </a:fillRef>
                            <a:effectRef idx="0">
                              <a:schemeClr val="accent1"/>
                            </a:effectRef>
                            <a:fontRef idx="minor">
                              <a:schemeClr val="tx1"/>
                            </a:fontRef>
                          </wps:style>
                          <wps:bodyPr/>
                        </wps:wsp>
                        <wps:wsp>
                          <wps:cNvPr id="385294260" name="直接连接符 385294260"/>
                          <wps:cNvCnPr/>
                          <wps:spPr>
                            <a:xfrm>
                              <a:off x="547655" y="1433311"/>
                              <a:ext cx="0" cy="342770"/>
                            </a:xfrm>
                            <a:prstGeom prst="line">
                              <a:avLst/>
                            </a:prstGeom>
                            <a:ln>
                              <a:solidFill>
                                <a:srgbClr val="EE75AA"/>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cNvPr id="850094749" name="组合 850094749"/>
                          <wpg:cNvGrpSpPr/>
                          <wpg:grpSpPr>
                            <a:xfrm>
                              <a:off x="8564" y="1518862"/>
                              <a:ext cx="1070422" cy="563594"/>
                              <a:chOff x="8564" y="1518862"/>
                              <a:chExt cx="1070422" cy="563594"/>
                            </a:xfrm>
                          </wpg:grpSpPr>
                          <wpg:grpSp>
                            <wpg:cNvPr id="506419269" name="组合 506419269"/>
                            <wpg:cNvGrpSpPr/>
                            <wpg:grpSpPr>
                              <a:xfrm>
                                <a:off x="231870" y="1623656"/>
                                <a:ext cx="623093" cy="328068"/>
                                <a:chOff x="231870" y="1623656"/>
                                <a:chExt cx="623093" cy="328068"/>
                              </a:xfrm>
                            </wpg:grpSpPr>
                            <wpg:grpSp>
                              <wpg:cNvPr id="2003205264" name="组合 2003205264"/>
                              <wpg:cNvGrpSpPr/>
                              <wpg:grpSpPr>
                                <a:xfrm>
                                  <a:off x="231870" y="1623656"/>
                                  <a:ext cx="623093" cy="328068"/>
                                  <a:chOff x="231870" y="1623656"/>
                                  <a:chExt cx="623093" cy="328068"/>
                                </a:xfrm>
                              </wpg:grpSpPr>
                              <wps:wsp>
                                <wps:cNvPr id="278149714" name="弧形 1369"/>
                                <wps:cNvSpPr/>
                                <wps:spPr>
                                  <a:xfrm>
                                    <a:off x="231870" y="1739244"/>
                                    <a:ext cx="623093" cy="212480"/>
                                  </a:xfrm>
                                  <a:custGeom>
                                    <a:avLst/>
                                    <a:gdLst>
                                      <a:gd name="connsiteX0" fmla="*/ 609127 w 623093"/>
                                      <a:gd name="connsiteY0" fmla="*/ 0 h 212480"/>
                                      <a:gd name="connsiteX1" fmla="*/ 416076 w 623093"/>
                                      <a:gd name="connsiteY1" fmla="*/ 202966 h 212480"/>
                                      <a:gd name="connsiteX2" fmla="*/ 217279 w 623093"/>
                                      <a:gd name="connsiteY2" fmla="*/ 204791 h 212480"/>
                                      <a:gd name="connsiteX3" fmla="*/ 6569 w 623093"/>
                                      <a:gd name="connsiteY3" fmla="*/ 15050 h 212480"/>
                                      <a:gd name="connsiteX4" fmla="*/ 609127 w 623093"/>
                                      <a:gd name="connsiteY4" fmla="*/ 0 h 212480"/>
                                      <a:gd name="connsiteX5" fmla="*/ 609083 w 622978"/>
                                      <a:gd name="connsiteY5" fmla="*/ 115588 h 328068"/>
                                    </a:gdLst>
                                    <a:ahLst/>
                                    <a:cxnLst>
                                      <a:cxn ang="0">
                                        <a:pos x="connsiteX0" y="connsiteY0"/>
                                      </a:cxn>
                                      <a:cxn ang="0">
                                        <a:pos x="connsiteX1" y="connsiteY1"/>
                                      </a:cxn>
                                      <a:cxn ang="0">
                                        <a:pos x="connsiteX2" y="connsiteY2"/>
                                      </a:cxn>
                                      <a:cxn ang="0">
                                        <a:pos x="connsiteX3" y="connsiteY3"/>
                                      </a:cxn>
                                    </a:cxnLst>
                                    <a:rect l="l" t="t" r="r" b="b"/>
                                    <a:pathLst>
                                      <a:path w="623093" h="212480" stroke="0" extrusionOk="0">
                                        <a:moveTo>
                                          <a:pt x="609127" y="0"/>
                                        </a:moveTo>
                                        <a:cubicBezTo>
                                          <a:pt x="658417" y="83965"/>
                                          <a:pt x="573285" y="173469"/>
                                          <a:pt x="416076" y="202966"/>
                                        </a:cubicBezTo>
                                        <a:cubicBezTo>
                                          <a:pt x="351968" y="214994"/>
                                          <a:pt x="282144" y="215635"/>
                                          <a:pt x="217279" y="204791"/>
                                        </a:cubicBezTo>
                                        <a:cubicBezTo>
                                          <a:pt x="65061" y="179342"/>
                                          <a:pt x="-25947" y="97391"/>
                                          <a:pt x="6569" y="15050"/>
                                        </a:cubicBezTo>
                                        <a:lnTo>
                                          <a:pt x="609127" y="0"/>
                                        </a:lnTo>
                                        <a:close/>
                                      </a:path>
                                      <a:path w="623093" h="212480" fill="none">
                                        <a:moveTo>
                                          <a:pt x="609127" y="0"/>
                                        </a:moveTo>
                                        <a:cubicBezTo>
                                          <a:pt x="658417" y="83965"/>
                                          <a:pt x="573285" y="173469"/>
                                          <a:pt x="416076" y="202966"/>
                                        </a:cubicBezTo>
                                        <a:cubicBezTo>
                                          <a:pt x="351968" y="214994"/>
                                          <a:pt x="282144" y="215635"/>
                                          <a:pt x="217279" y="204791"/>
                                        </a:cubicBezTo>
                                        <a:cubicBezTo>
                                          <a:pt x="65061" y="179342"/>
                                          <a:pt x="-25947" y="97391"/>
                                          <a:pt x="6569" y="15050"/>
                                        </a:cubicBezTo>
                                      </a:path>
                                    </a:pathLst>
                                  </a:custGeom>
                                  <a:ln>
                                    <a:solidFill>
                                      <a:srgbClr val="359FCA"/>
                                    </a:solidFill>
                                  </a:ln>
                                </wps:spPr>
                                <wps:style>
                                  <a:lnRef idx="1">
                                    <a:schemeClr val="accent1"/>
                                  </a:lnRef>
                                  <a:fillRef idx="0">
                                    <a:schemeClr val="accent1"/>
                                  </a:fillRef>
                                  <a:effectRef idx="0">
                                    <a:schemeClr val="accent1"/>
                                  </a:effectRef>
                                  <a:fontRef idx="minor">
                                    <a:schemeClr val="tx1"/>
                                  </a:fontRef>
                                </wps:style>
                                <wps:bodyPr/>
                              </wps:wsp>
                              <wps:wsp>
                                <wps:cNvPr id="1579386493" name="弧形 1383"/>
                                <wps:cNvSpPr/>
                                <wps:spPr>
                                  <a:xfrm>
                                    <a:off x="243896" y="1623656"/>
                                    <a:ext cx="594052" cy="118976"/>
                                  </a:xfrm>
                                  <a:custGeom>
                                    <a:avLst/>
                                    <a:gdLst>
                                      <a:gd name="connsiteX0" fmla="*/ 0 w 594052"/>
                                      <a:gd name="connsiteY0" fmla="*/ 118976 h 118976"/>
                                      <a:gd name="connsiteX1" fmla="*/ 297054 w 594052"/>
                                      <a:gd name="connsiteY1" fmla="*/ 5 h 118976"/>
                                      <a:gd name="connsiteX2" fmla="*/ 594052 w 594052"/>
                                      <a:gd name="connsiteY2" fmla="*/ 110671 h 118976"/>
                                      <a:gd name="connsiteX3" fmla="*/ 0 w 594052"/>
                                      <a:gd name="connsiteY3" fmla="*/ 118976 h 118976"/>
                                      <a:gd name="connsiteX4" fmla="*/ 11982 w 622978"/>
                                      <a:gd name="connsiteY4" fmla="*/ 118976 h 328068"/>
                                    </a:gdLst>
                                    <a:ahLst/>
                                    <a:cxnLst>
                                      <a:cxn ang="0">
                                        <a:pos x="connsiteX0" y="connsiteY0"/>
                                      </a:cxn>
                                      <a:cxn ang="0">
                                        <a:pos x="connsiteX1" y="connsiteY1"/>
                                      </a:cxn>
                                      <a:cxn ang="0">
                                        <a:pos x="connsiteX2" y="connsiteY2"/>
                                      </a:cxn>
                                    </a:cxnLst>
                                    <a:rect l="l" t="t" r="r" b="b"/>
                                    <a:pathLst>
                                      <a:path w="594052" h="118976" stroke="0" extrusionOk="0">
                                        <a:moveTo>
                                          <a:pt x="0" y="118976"/>
                                        </a:moveTo>
                                        <a:cubicBezTo>
                                          <a:pt x="37953" y="49013"/>
                                          <a:pt x="158889" y="578"/>
                                          <a:pt x="297054" y="5"/>
                                        </a:cubicBezTo>
                                        <a:cubicBezTo>
                                          <a:pt x="430927" y="-550"/>
                                          <a:pt x="550500" y="44004"/>
                                          <a:pt x="594052" y="110671"/>
                                        </a:cubicBezTo>
                                        <a:lnTo>
                                          <a:pt x="0" y="118976"/>
                                        </a:lnTo>
                                        <a:close/>
                                      </a:path>
                                      <a:path w="594052" h="118976" fill="none">
                                        <a:moveTo>
                                          <a:pt x="0" y="118976"/>
                                        </a:moveTo>
                                        <a:cubicBezTo>
                                          <a:pt x="37953" y="49013"/>
                                          <a:pt x="158889" y="578"/>
                                          <a:pt x="297054" y="5"/>
                                        </a:cubicBezTo>
                                        <a:cubicBezTo>
                                          <a:pt x="430927" y="-550"/>
                                          <a:pt x="550500" y="44004"/>
                                          <a:pt x="594052" y="110671"/>
                                        </a:cubicBezTo>
                                      </a:path>
                                    </a:pathLst>
                                  </a:custGeom>
                                  <a:ln>
                                    <a:solidFill>
                                      <a:srgbClr val="359FCA"/>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92780667" name="直接连接符 592780667"/>
                              <wps:cNvCnPr/>
                              <wps:spPr>
                                <a:xfrm flipH="1">
                                  <a:off x="468853" y="1949157"/>
                                  <a:ext cx="63497" cy="0"/>
                                </a:xfrm>
                                <a:prstGeom prst="line">
                                  <a:avLst/>
                                </a:prstGeom>
                                <a:ln>
                                  <a:solidFill>
                                    <a:srgbClr val="359FCA"/>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1485147470" name="组合 1485147470"/>
                            <wpg:cNvGrpSpPr/>
                            <wpg:grpSpPr>
                              <a:xfrm>
                                <a:off x="118535" y="1566081"/>
                                <a:ext cx="842952" cy="448121"/>
                                <a:chOff x="118535" y="1566081"/>
                                <a:chExt cx="623094" cy="331242"/>
                              </a:xfrm>
                            </wpg:grpSpPr>
                            <wpg:grpSp>
                              <wpg:cNvPr id="678673738" name="组合 678673738"/>
                              <wpg:cNvGrpSpPr/>
                              <wpg:grpSpPr>
                                <a:xfrm>
                                  <a:off x="118535" y="1566081"/>
                                  <a:ext cx="623094" cy="328067"/>
                                  <a:chOff x="118535" y="1566081"/>
                                  <a:chExt cx="623094" cy="328067"/>
                                </a:xfrm>
                              </wpg:grpSpPr>
                              <wps:wsp>
                                <wps:cNvPr id="1302093482" name="弧形 1392"/>
                                <wps:cNvSpPr/>
                                <wps:spPr>
                                  <a:xfrm>
                                    <a:off x="118535" y="1681668"/>
                                    <a:ext cx="623094" cy="212480"/>
                                  </a:xfrm>
                                  <a:custGeom>
                                    <a:avLst/>
                                    <a:gdLst>
                                      <a:gd name="connsiteX0" fmla="*/ 824058 w 842952"/>
                                      <a:gd name="connsiteY0" fmla="*/ 0 h 287453"/>
                                      <a:gd name="connsiteX1" fmla="*/ 562889 w 842952"/>
                                      <a:gd name="connsiteY1" fmla="*/ 274582 h 287453"/>
                                      <a:gd name="connsiteX2" fmla="*/ 293947 w 842952"/>
                                      <a:gd name="connsiteY2" fmla="*/ 277050 h 287453"/>
                                      <a:gd name="connsiteX3" fmla="*/ 8887 w 842952"/>
                                      <a:gd name="connsiteY3" fmla="*/ 20359 h 287453"/>
                                      <a:gd name="connsiteX4" fmla="*/ 824058 w 842952"/>
                                      <a:gd name="connsiteY4" fmla="*/ 0 h 287453"/>
                                      <a:gd name="connsiteX5" fmla="*/ 823997 w 842795"/>
                                      <a:gd name="connsiteY5" fmla="*/ 156372 h 443826"/>
                                    </a:gdLst>
                                    <a:ahLst/>
                                    <a:cxnLst>
                                      <a:cxn ang="0">
                                        <a:pos x="connsiteX0" y="connsiteY0"/>
                                      </a:cxn>
                                      <a:cxn ang="0">
                                        <a:pos x="connsiteX1" y="connsiteY1"/>
                                      </a:cxn>
                                      <a:cxn ang="0">
                                        <a:pos x="connsiteX2" y="connsiteY2"/>
                                      </a:cxn>
                                      <a:cxn ang="0">
                                        <a:pos x="connsiteX3" y="connsiteY3"/>
                                      </a:cxn>
                                    </a:cxnLst>
                                    <a:rect l="l" t="t" r="r" b="b"/>
                                    <a:pathLst>
                                      <a:path w="842952" h="287453" stroke="0" extrusionOk="0">
                                        <a:moveTo>
                                          <a:pt x="824058" y="0"/>
                                        </a:moveTo>
                                        <a:cubicBezTo>
                                          <a:pt x="890740" y="113592"/>
                                          <a:pt x="775569" y="234678"/>
                                          <a:pt x="562889" y="274582"/>
                                        </a:cubicBezTo>
                                        <a:cubicBezTo>
                                          <a:pt x="476161" y="290854"/>
                                          <a:pt x="381699" y="291721"/>
                                          <a:pt x="293947" y="277050"/>
                                        </a:cubicBezTo>
                                        <a:cubicBezTo>
                                          <a:pt x="88019" y="242622"/>
                                          <a:pt x="-35102" y="131754"/>
                                          <a:pt x="8887" y="20359"/>
                                        </a:cubicBezTo>
                                        <a:lnTo>
                                          <a:pt x="824058" y="0"/>
                                        </a:lnTo>
                                        <a:close/>
                                      </a:path>
                                      <a:path w="842952" h="287453" fill="none">
                                        <a:moveTo>
                                          <a:pt x="824058" y="0"/>
                                        </a:moveTo>
                                        <a:cubicBezTo>
                                          <a:pt x="890740" y="113592"/>
                                          <a:pt x="775569" y="234678"/>
                                          <a:pt x="562889" y="274582"/>
                                        </a:cubicBezTo>
                                        <a:cubicBezTo>
                                          <a:pt x="476161" y="290854"/>
                                          <a:pt x="381699" y="291721"/>
                                          <a:pt x="293947" y="277050"/>
                                        </a:cubicBezTo>
                                        <a:cubicBezTo>
                                          <a:pt x="88019" y="242622"/>
                                          <a:pt x="-35102" y="131754"/>
                                          <a:pt x="8887" y="20359"/>
                                        </a:cubicBezTo>
                                      </a:path>
                                    </a:pathLst>
                                  </a:custGeom>
                                  <a:ln>
                                    <a:solidFill>
                                      <a:srgbClr val="359FCA"/>
                                    </a:solidFill>
                                  </a:ln>
                                </wps:spPr>
                                <wps:style>
                                  <a:lnRef idx="1">
                                    <a:schemeClr val="accent1"/>
                                  </a:lnRef>
                                  <a:fillRef idx="0">
                                    <a:schemeClr val="accent1"/>
                                  </a:fillRef>
                                  <a:effectRef idx="0">
                                    <a:schemeClr val="accent1"/>
                                  </a:effectRef>
                                  <a:fontRef idx="minor">
                                    <a:schemeClr val="tx1"/>
                                  </a:fontRef>
                                </wps:style>
                                <wps:bodyPr/>
                              </wps:wsp>
                              <wps:wsp>
                                <wps:cNvPr id="762765966" name="弧形 1393"/>
                                <wps:cNvSpPr/>
                                <wps:spPr>
                                  <a:xfrm>
                                    <a:off x="130562" y="1566081"/>
                                    <a:ext cx="594053" cy="118976"/>
                                  </a:xfrm>
                                  <a:custGeom>
                                    <a:avLst/>
                                    <a:gdLst>
                                      <a:gd name="connsiteX0" fmla="*/ 0 w 803664"/>
                                      <a:gd name="connsiteY0" fmla="*/ 160957 h 160957"/>
                                      <a:gd name="connsiteX1" fmla="*/ 401870 w 803664"/>
                                      <a:gd name="connsiteY1" fmla="*/ 7 h 160957"/>
                                      <a:gd name="connsiteX2" fmla="*/ 803664 w 803664"/>
                                      <a:gd name="connsiteY2" fmla="*/ 149721 h 160957"/>
                                      <a:gd name="connsiteX3" fmla="*/ 0 w 803664"/>
                                      <a:gd name="connsiteY3" fmla="*/ 160957 h 160957"/>
                                      <a:gd name="connsiteX4" fmla="*/ 16209 w 842795"/>
                                      <a:gd name="connsiteY4" fmla="*/ 160957 h 443826"/>
                                    </a:gdLst>
                                    <a:ahLst/>
                                    <a:cxnLst>
                                      <a:cxn ang="0">
                                        <a:pos x="connsiteX0" y="connsiteY0"/>
                                      </a:cxn>
                                      <a:cxn ang="0">
                                        <a:pos x="connsiteX1" y="connsiteY1"/>
                                      </a:cxn>
                                      <a:cxn ang="0">
                                        <a:pos x="connsiteX2" y="connsiteY2"/>
                                      </a:cxn>
                                    </a:cxnLst>
                                    <a:rect l="l" t="t" r="r" b="b"/>
                                    <a:pathLst>
                                      <a:path w="803664" h="160957" stroke="0" extrusionOk="0">
                                        <a:moveTo>
                                          <a:pt x="0" y="160957"/>
                                        </a:moveTo>
                                        <a:cubicBezTo>
                                          <a:pt x="51345" y="66308"/>
                                          <a:pt x="214953" y="783"/>
                                          <a:pt x="401870" y="7"/>
                                        </a:cubicBezTo>
                                        <a:cubicBezTo>
                                          <a:pt x="582980" y="-744"/>
                                          <a:pt x="744744" y="59531"/>
                                          <a:pt x="803664" y="149721"/>
                                        </a:cubicBezTo>
                                        <a:lnTo>
                                          <a:pt x="0" y="160957"/>
                                        </a:lnTo>
                                        <a:close/>
                                      </a:path>
                                      <a:path w="803664" h="160957" fill="none">
                                        <a:moveTo>
                                          <a:pt x="0" y="160957"/>
                                        </a:moveTo>
                                        <a:cubicBezTo>
                                          <a:pt x="51345" y="66308"/>
                                          <a:pt x="214953" y="783"/>
                                          <a:pt x="401870" y="7"/>
                                        </a:cubicBezTo>
                                        <a:cubicBezTo>
                                          <a:pt x="582980" y="-744"/>
                                          <a:pt x="744744" y="59531"/>
                                          <a:pt x="803664" y="149721"/>
                                        </a:cubicBezTo>
                                      </a:path>
                                    </a:pathLst>
                                  </a:custGeom>
                                  <a:ln>
                                    <a:solidFill>
                                      <a:srgbClr val="359FCA"/>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401293687" name="直接连接符 1401293687"/>
                              <wps:cNvCnPr/>
                              <wps:spPr>
                                <a:xfrm flipH="1">
                                  <a:off x="387007" y="1897323"/>
                                  <a:ext cx="63497" cy="0"/>
                                </a:xfrm>
                                <a:prstGeom prst="line">
                                  <a:avLst/>
                                </a:prstGeom>
                                <a:ln>
                                  <a:solidFill>
                                    <a:srgbClr val="359FCA"/>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954731125" name="组合 954731125"/>
                            <wpg:cNvGrpSpPr/>
                            <wpg:grpSpPr>
                              <a:xfrm>
                                <a:off x="8564" y="1518862"/>
                                <a:ext cx="1070422" cy="563594"/>
                                <a:chOff x="8564" y="1518862"/>
                                <a:chExt cx="623094" cy="328069"/>
                              </a:xfrm>
                            </wpg:grpSpPr>
                            <wpg:grpSp>
                              <wpg:cNvPr id="711107727" name="组合 711107727"/>
                              <wpg:cNvGrpSpPr/>
                              <wpg:grpSpPr>
                                <a:xfrm>
                                  <a:off x="8564" y="1518862"/>
                                  <a:ext cx="623094" cy="328069"/>
                                  <a:chOff x="8564" y="1518862"/>
                                  <a:chExt cx="623094" cy="328069"/>
                                </a:xfrm>
                              </wpg:grpSpPr>
                              <wps:wsp>
                                <wps:cNvPr id="194071582" name="弧形 1398"/>
                                <wps:cNvSpPr/>
                                <wps:spPr>
                                  <a:xfrm>
                                    <a:off x="8564" y="1634451"/>
                                    <a:ext cx="623094" cy="212480"/>
                                  </a:xfrm>
                                  <a:custGeom>
                                    <a:avLst/>
                                    <a:gdLst>
                                      <a:gd name="connsiteX0" fmla="*/ 1046430 w 1070422"/>
                                      <a:gd name="connsiteY0" fmla="*/ 0 h 365023"/>
                                      <a:gd name="connsiteX1" fmla="*/ 714784 w 1070422"/>
                                      <a:gd name="connsiteY1" fmla="*/ 348678 h 365023"/>
                                      <a:gd name="connsiteX2" fmla="*/ 373268 w 1070422"/>
                                      <a:gd name="connsiteY2" fmla="*/ 351813 h 365023"/>
                                      <a:gd name="connsiteX3" fmla="*/ 11285 w 1070422"/>
                                      <a:gd name="connsiteY3" fmla="*/ 25854 h 365023"/>
                                      <a:gd name="connsiteX4" fmla="*/ 1046430 w 1070422"/>
                                      <a:gd name="connsiteY4" fmla="*/ 0 h 365023"/>
                                      <a:gd name="connsiteX5" fmla="*/ 1046352 w 1070223"/>
                                      <a:gd name="connsiteY5" fmla="*/ 198569 h 563592"/>
                                    </a:gdLst>
                                    <a:ahLst/>
                                    <a:cxnLst>
                                      <a:cxn ang="0">
                                        <a:pos x="connsiteX0" y="connsiteY0"/>
                                      </a:cxn>
                                      <a:cxn ang="0">
                                        <a:pos x="connsiteX1" y="connsiteY1"/>
                                      </a:cxn>
                                      <a:cxn ang="0">
                                        <a:pos x="connsiteX2" y="connsiteY2"/>
                                      </a:cxn>
                                      <a:cxn ang="0">
                                        <a:pos x="connsiteX3" y="connsiteY3"/>
                                      </a:cxn>
                                    </a:cxnLst>
                                    <a:rect l="l" t="t" r="r" b="b"/>
                                    <a:pathLst>
                                      <a:path w="1070422" h="365023" stroke="0" extrusionOk="0">
                                        <a:moveTo>
                                          <a:pt x="1046430" y="0"/>
                                        </a:moveTo>
                                        <a:cubicBezTo>
                                          <a:pt x="1131106" y="144245"/>
                                          <a:pt x="984857" y="298006"/>
                                          <a:pt x="714784" y="348678"/>
                                        </a:cubicBezTo>
                                        <a:cubicBezTo>
                                          <a:pt x="604652" y="369342"/>
                                          <a:pt x="484700" y="370442"/>
                                          <a:pt x="373268" y="351813"/>
                                        </a:cubicBezTo>
                                        <a:cubicBezTo>
                                          <a:pt x="111771" y="308094"/>
                                          <a:pt x="-44574" y="167309"/>
                                          <a:pt x="11285" y="25854"/>
                                        </a:cubicBezTo>
                                        <a:lnTo>
                                          <a:pt x="1046430" y="0"/>
                                        </a:lnTo>
                                        <a:close/>
                                      </a:path>
                                      <a:path w="1070422" h="365023" fill="none">
                                        <a:moveTo>
                                          <a:pt x="1046430" y="0"/>
                                        </a:moveTo>
                                        <a:cubicBezTo>
                                          <a:pt x="1131106" y="144245"/>
                                          <a:pt x="984857" y="298006"/>
                                          <a:pt x="714784" y="348678"/>
                                        </a:cubicBezTo>
                                        <a:cubicBezTo>
                                          <a:pt x="604652" y="369342"/>
                                          <a:pt x="484700" y="370442"/>
                                          <a:pt x="373268" y="351813"/>
                                        </a:cubicBezTo>
                                        <a:cubicBezTo>
                                          <a:pt x="111771" y="308094"/>
                                          <a:pt x="-44574" y="167309"/>
                                          <a:pt x="11285" y="25854"/>
                                        </a:cubicBezTo>
                                      </a:path>
                                    </a:pathLst>
                                  </a:custGeom>
                                  <a:ln>
                                    <a:solidFill>
                                      <a:srgbClr val="359FCA"/>
                                    </a:solidFill>
                                  </a:ln>
                                </wps:spPr>
                                <wps:style>
                                  <a:lnRef idx="1">
                                    <a:schemeClr val="accent1"/>
                                  </a:lnRef>
                                  <a:fillRef idx="0">
                                    <a:schemeClr val="accent1"/>
                                  </a:fillRef>
                                  <a:effectRef idx="0">
                                    <a:schemeClr val="accent1"/>
                                  </a:effectRef>
                                  <a:fontRef idx="minor">
                                    <a:schemeClr val="tx1"/>
                                  </a:fontRef>
                                </wps:style>
                                <wps:bodyPr/>
                              </wps:wsp>
                              <wps:wsp>
                                <wps:cNvPr id="1314545340" name="弧形 1399"/>
                                <wps:cNvSpPr/>
                                <wps:spPr>
                                  <a:xfrm>
                                    <a:off x="20591" y="1518862"/>
                                    <a:ext cx="594053" cy="118976"/>
                                  </a:xfrm>
                                  <a:custGeom>
                                    <a:avLst/>
                                    <a:gdLst>
                                      <a:gd name="connsiteX0" fmla="*/ 0 w 1020532"/>
                                      <a:gd name="connsiteY0" fmla="*/ 204391 h 204391"/>
                                      <a:gd name="connsiteX1" fmla="*/ 510314 w 1020532"/>
                                      <a:gd name="connsiteY1" fmla="*/ 9 h 204391"/>
                                      <a:gd name="connsiteX2" fmla="*/ 1020532 w 1020532"/>
                                      <a:gd name="connsiteY2" fmla="*/ 190123 h 204391"/>
                                      <a:gd name="connsiteX3" fmla="*/ 0 w 1020532"/>
                                      <a:gd name="connsiteY3" fmla="*/ 204391 h 204391"/>
                                      <a:gd name="connsiteX4" fmla="*/ 20584 w 1070223"/>
                                      <a:gd name="connsiteY4" fmla="*/ 204391 h 563592"/>
                                    </a:gdLst>
                                    <a:ahLst/>
                                    <a:cxnLst>
                                      <a:cxn ang="0">
                                        <a:pos x="connsiteX0" y="connsiteY0"/>
                                      </a:cxn>
                                      <a:cxn ang="0">
                                        <a:pos x="connsiteX1" y="connsiteY1"/>
                                      </a:cxn>
                                      <a:cxn ang="0">
                                        <a:pos x="connsiteX2" y="connsiteY2"/>
                                      </a:cxn>
                                    </a:cxnLst>
                                    <a:rect l="l" t="t" r="r" b="b"/>
                                    <a:pathLst>
                                      <a:path w="1020532" h="204391" stroke="0" extrusionOk="0">
                                        <a:moveTo>
                                          <a:pt x="0" y="204391"/>
                                        </a:moveTo>
                                        <a:cubicBezTo>
                                          <a:pt x="65200" y="84201"/>
                                          <a:pt x="272959" y="994"/>
                                          <a:pt x="510314" y="9"/>
                                        </a:cubicBezTo>
                                        <a:cubicBezTo>
                                          <a:pt x="740296" y="-945"/>
                                          <a:pt x="945712" y="75596"/>
                                          <a:pt x="1020532" y="190123"/>
                                        </a:cubicBezTo>
                                        <a:lnTo>
                                          <a:pt x="0" y="204391"/>
                                        </a:lnTo>
                                        <a:close/>
                                      </a:path>
                                      <a:path w="1020532" h="204391" fill="none">
                                        <a:moveTo>
                                          <a:pt x="0" y="204391"/>
                                        </a:moveTo>
                                        <a:cubicBezTo>
                                          <a:pt x="65200" y="84201"/>
                                          <a:pt x="272959" y="994"/>
                                          <a:pt x="510314" y="9"/>
                                        </a:cubicBezTo>
                                        <a:cubicBezTo>
                                          <a:pt x="740296" y="-945"/>
                                          <a:pt x="945712" y="75596"/>
                                          <a:pt x="1020532" y="190123"/>
                                        </a:cubicBezTo>
                                      </a:path>
                                    </a:pathLst>
                                  </a:custGeom>
                                  <a:ln>
                                    <a:solidFill>
                                      <a:srgbClr val="359FCA"/>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67739330" name="直接连接符 267739330"/>
                              <wps:cNvCnPr/>
                              <wps:spPr>
                                <a:xfrm flipH="1">
                                  <a:off x="290621" y="1846931"/>
                                  <a:ext cx="63497" cy="0"/>
                                </a:xfrm>
                                <a:prstGeom prst="line">
                                  <a:avLst/>
                                </a:prstGeom>
                                <a:ln>
                                  <a:solidFill>
                                    <a:srgbClr val="359FCA"/>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1020545785" name="直接连接符 1020545785"/>
                          <wps:cNvCnPr/>
                          <wps:spPr>
                            <a:xfrm>
                              <a:off x="841124" y="1836729"/>
                              <a:ext cx="237862" cy="18949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106566" name="直接连接符 117106566"/>
                          <wps:cNvCnPr/>
                          <wps:spPr>
                            <a:xfrm>
                              <a:off x="866652" y="1934599"/>
                              <a:ext cx="208170" cy="89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5796683" name="直接连接符 1875796683"/>
                          <wps:cNvCnPr/>
                          <wps:spPr>
                            <a:xfrm>
                              <a:off x="916152" y="2005997"/>
                              <a:ext cx="158670" cy="1798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7656C96" id="_x0000_s1472" style="position:absolute;left:0;text-align:left;margin-left:295.1pt;margin-top:17.75pt;width:114.45pt;height:98.95pt;z-index:251619328;mso-position-horizontal-relative:text;mso-position-vertical-relative:text" coordorigin="85,12233" coordsize="14546,1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">
                <v:group id="组合 1261096244" o:spid="_x0000_s1473" style="position:absolute;left:4688;top:12233;width:9943;height:12577" coordorigin="4691,12236" coordsize="9950,1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">
                  <v:shape id="Text Box 2134" o:spid="_x0000_s1474" type="#_x0000_t202" style="position:absolute;left:4691;top:22400;width:3545;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" filled="f" stroked="f">
                    <v:textbox style="mso-fit-shape-to-text:t" inset="1mm,0,1mm,0">
                      <w:txbxContent>
                        <w:p w14:paraId="3CB20C07" w14:textId="77777777" w:rsidR="00856414" w:rsidRDefault="00000000">
                          <w:pPr>
                            <w:spacing w:line="380" w:lineRule="exact"/>
                            <w:rPr>
                              <w:rFonts w:cs="Arial"/>
                              <w:color w:val="000000"/>
                              <w:szCs w:val="21"/>
                            </w:rPr>
                          </w:pPr>
                          <w:r>
                            <w:rPr>
                              <w:rFonts w:asciiTheme="minorEastAsia" w:eastAsiaTheme="minorEastAsia" w:hAnsiTheme="minorEastAsia" w:hint="eastAsia"/>
                              <w:szCs w:val="18"/>
                            </w:rPr>
                            <w:t>图</w:t>
                          </w:r>
                          <w:r>
                            <w:rPr>
                              <w:rFonts w:eastAsia="楷体"/>
                              <w:szCs w:val="18"/>
                            </w:rPr>
                            <w:t>(a)</w:t>
                          </w:r>
                        </w:p>
                      </w:txbxContent>
                    </v:textbox>
                  </v:shape>
                  <v:shape id="Text Box 2134" o:spid="_x0000_s1475" type="#_x0000_t202" style="position:absolute;left:4841;top:12236;width:627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" filled="f" stroked="f">
                    <v:textbox style="mso-fit-shape-to-text:t" inset="1mm,0,1mm,0">
                      <w:txbxContent>
                        <w:p w14:paraId="0D6F413A" w14:textId="77777777" w:rsidR="00856414" w:rsidRDefault="00000000">
                          <w:pPr>
                            <w:spacing w:line="380" w:lineRule="exact"/>
                            <w:rPr>
                              <w:rFonts w:cs="Arial"/>
                              <w:i/>
                              <w:iCs/>
                              <w:color w:val="000000"/>
                              <w:sz w:val="18"/>
                              <w:szCs w:val="18"/>
                            </w:rPr>
                          </w:pPr>
                          <w:r>
                            <w:rPr>
                              <w:rFonts w:cs="Arial"/>
                              <w:i/>
                              <w:iCs/>
                              <w:color w:val="000000"/>
                              <w:sz w:val="18"/>
                              <w:szCs w:val="18"/>
                            </w:rPr>
                            <w:t>B</w:t>
                          </w:r>
                          <w:r>
                            <w:rPr>
                              <w:rFonts w:cs="Arial" w:hint="eastAsia"/>
                              <w:color w:val="000000"/>
                              <w:sz w:val="18"/>
                              <w:szCs w:val="18"/>
                            </w:rPr>
                            <w:t>逐渐增大</w:t>
                          </w:r>
                        </w:p>
                      </w:txbxContent>
                    </v:textbox>
                  </v:shape>
                  <v:shape id="Text Box 2134" o:spid="_x0000_s1476" type="#_x0000_t202" style="position:absolute;left:10484;top:19257;width:415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" filled="f" stroked="f">
                    <v:textbox style="mso-fit-shape-to-text:t" inset="1mm,0,1mm,0">
                      <w:txbxContent>
                        <w:p w14:paraId="4CAEAE30" w14:textId="77777777" w:rsidR="00856414" w:rsidRDefault="00000000">
                          <w:pPr>
                            <w:spacing w:line="380" w:lineRule="exact"/>
                            <w:rPr>
                              <w:rFonts w:cs="Arial"/>
                              <w:color w:val="000000"/>
                              <w:sz w:val="18"/>
                              <w:szCs w:val="18"/>
                            </w:rPr>
                          </w:pPr>
                          <w:r>
                            <w:rPr>
                              <w:rFonts w:cs="Arial" w:hint="eastAsia"/>
                              <w:color w:val="000000"/>
                              <w:sz w:val="18"/>
                              <w:szCs w:val="18"/>
                            </w:rPr>
                            <w:t>电场线</w:t>
                          </w:r>
                        </w:p>
                      </w:txbxContent>
                    </v:textbox>
                  </v:shape>
                </v:group>
                <v:group id="组合 1551421201" o:spid="_x0000_s1477" style="position:absolute;left:85;top:14333;width:10704;height:7969" coordorigin="85,14333" coordsize="10704,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">
                  <v:line id="直接连接符 2119938286" o:spid="_x0000_s1478" style="position:absolute;visibility:visible;mso-wrap-style:square" from="5476,20974" to="5476,2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" strokecolor="#ee75aa"/>
                  <v:line id="直接连接符 385294260" o:spid="_x0000_s1479" style="position:absolute;visibility:visible;mso-wrap-style:square" from="5476,14333" to="5476,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" strokecolor="#ee75aa">
                    <v:stroke startarrow="classic" startarrowwidth="narrow" endarrowwidth="narrow"/>
                  </v:line>
                  <v:group id="组合 850094749" o:spid="_x0000_s1480" style="position:absolute;left:85;top:15188;width:10704;height:5636" coordorigin="85,15188" coordsize="1070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">
                    <v:group id="组合 506419269" o:spid="_x0000_s1481" style="position:absolute;left:2318;top:16236;width:6231;height:3281" coordorigin="2318,16236"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">
                      <v:group id="组合 2003205264" o:spid="_x0000_s1482" style="position:absolute;left:2318;top:16236;width:6231;height:3281" coordorigin="2318,16236"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">
                        <v:shape id="弧形 1369" o:spid="_x0000_s1483" style="position:absolute;left:2318;top:17392;width:6231;height:2125;visibility:visible;mso-wrap-style:square;v-text-anchor:top" coordsize="623093,2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" path="m609127,nsc658417,83965,573285,173469,416076,202966v-64108,12028,-133932,12669,-198797,1825c65061,179342,-25947,97391,6569,15050l609127,xem609127,nfc658417,83965,573285,173469,416076,202966v-64108,12028,-133932,12669,-198797,1825c65061,179342,-25947,97391,6569,15050e" filled="f" strokecolor="#359fca">
                          <v:path arrowok="t" o:connecttype="custom" o:connectlocs="609127,0;416076,202966;217279,204791;6569,15050" o:connectangles="0,0,0,0"/>
                        </v:shape>
                        <v:shape id="弧形 1383" o:spid="_x0000_s1484" style="position:absolute;left:2438;top:16236;width:5941;height:1190;visibility:visible;mso-wrap-style:square;v-text-anchor:top" coordsize="594052,11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" path="m,118976nsc37953,49013,158889,578,297054,5,430927,-550,550500,44004,594052,110671l,118976xem,118976nfc37953,49013,158889,578,297054,5,430927,-550,550500,44004,594052,110671e" filled="f" strokecolor="#359fca">
                          <v:stroke dashstyle="dash"/>
                          <v:path arrowok="t" o:connecttype="custom" o:connectlocs="0,118976;297054,5;594052,110671" o:connectangles="0,0,0"/>
                        </v:shape>
                      </v:group>
                      <v:line id="直接连接符 592780667" o:spid="_x0000_s1485" style="position:absolute;flip:x;visibility:visible;mso-wrap-style:square" from="4688,19491" to="5323,1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" strokecolor="#359fca">
                        <v:stroke endarrow="classic" endarrowwidth="narrow"/>
                      </v:line>
                    </v:group>
                    <v:group id="组合 1485147470" o:spid="_x0000_s1486" style="position:absolute;left:1185;top:15660;width:8429;height:4482" coordorigin="1185,15660" coordsize="623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">
                      <v:group id="组合 678673738" o:spid="_x0000_s1487" style="position:absolute;left:1185;top:15660;width:6231;height:3281" coordorigin="1185,15660"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">
                        <v:shape id="弧形 1392" o:spid="_x0000_s1488" style="position:absolute;left:1185;top:16816;width:6231;height:2125;visibility:visible;mso-wrap-style:square;v-text-anchor:top" coordsize="842952,28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" path="m824058,nsc890740,113592,775569,234678,562889,274582v-86728,16272,-181190,17139,-268942,2468c88019,242622,-35102,131754,8887,20359l824058,xem824058,nfc890740,113592,775569,234678,562889,274582v-86728,16272,-181190,17139,-268942,2468c88019,242622,-35102,131754,8887,20359e" filled="f" strokecolor="#359fca">
                          <v:path arrowok="t" o:connecttype="custom" o:connectlocs="609128,0;416077,202966;217280,204790;6569,15049" o:connectangles="0,0,0,0"/>
                        </v:shape>
                        <v:shape id="弧形 1393" o:spid="_x0000_s1489" style="position:absolute;left:1305;top:15660;width:5941;height:1190;visibility:visible;mso-wrap-style:square;v-text-anchor:top" coordsize="803664,16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" path="m,160957nsc51345,66308,214953,783,401870,7,582980,-744,744744,59531,803664,149721l,160957xem,160957nfc51345,66308,214953,783,401870,7,582980,-744,744744,59531,803664,149721e" filled="f" strokecolor="#359fca">
                          <v:stroke dashstyle="dash"/>
                          <v:path arrowok="t" o:connecttype="custom" o:connectlocs="0,118976;297055,5;594053,110671" o:connectangles="0,0,0"/>
                        </v:shape>
                      </v:group>
                      <v:line id="直接连接符 1401293687" o:spid="_x0000_s1490" style="position:absolute;flip:x;visibility:visible;mso-wrap-style:square" from="3870,18973" to="4505,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" strokecolor="#359fca">
                        <v:stroke endarrow="classic" endarrowwidth="narrow"/>
                      </v:line>
                    </v:group>
                    <v:group id="组合 954731125" o:spid="_x0000_s1491" style="position:absolute;left:85;top:15188;width:10704;height:5636" coordorigin="85,15188"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">
                      <v:group id="组合 711107727" o:spid="_x0000_s1492" style="position:absolute;left:85;top:15188;width:6231;height:3281" coordorigin="85,15188" coordsize="6230,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">
                        <v:shape id="弧形 1398" o:spid="_x0000_s1493" style="position:absolute;left:85;top:16344;width:6231;height:2125;visibility:visible;mso-wrap-style:square;v-text-anchor:top" coordsize="1070422,36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" path="m1046430,nsc1131106,144245,984857,298006,714784,348678v-110132,20664,-230084,21764,-341516,3135c111771,308094,-44574,167309,11285,25854l1046430,xem1046430,nfc1131106,144245,984857,298006,714784,348678v-110132,20664,-230084,21764,-341516,3135c111771,308094,-44574,167309,11285,25854e" filled="f" strokecolor="#359fca">
                          <v:path arrowok="t" o:connecttype="custom" o:connectlocs="609128,0;416077,202966;217280,204790;6569,15050" o:connectangles="0,0,0,0"/>
                        </v:shape>
                        <v:shape id="弧形 1399" o:spid="_x0000_s1494" style="position:absolute;left:205;top:15188;width:5941;height:1190;visibility:visible;mso-wrap-style:square;v-text-anchor:top" coordsize="1020532,20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" path="m,204391nsc65200,84201,272959,994,510314,9v229982,-954,435398,75587,510218,190114l,204391xem,204391nfc65200,84201,272959,994,510314,9v229982,-954,435398,75587,510218,190114e" filled="f" strokecolor="#359fca">
                          <v:stroke dashstyle="dash"/>
                          <v:path arrowok="t" o:connecttype="custom" o:connectlocs="0,118976;297054,5;594053,110671" o:connectangles="0,0,0"/>
                        </v:shape>
                      </v:group>
                      <v:line id="直接连接符 267739330" o:spid="_x0000_s1495" style="position:absolute;flip:x;visibility:visible;mso-wrap-style:square" from="2906,18469" to="3541,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" strokecolor="#359fca">
                        <v:stroke endarrow="classic" endarrowwidth="narrow"/>
                      </v:line>
                    </v:group>
                  </v:group>
                  <v:line id="直接连接符 1020545785" o:spid="_x0000_s1496" style="position:absolute;visibility:visible;mso-wrap-style:square" from="8411,18367" to="10789,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" strokecolor="black [3213]" strokeweight=".25pt"/>
                  <v:line id="直接连接符 117106566" o:spid="_x0000_s1497" style="position:absolute;visibility:visible;mso-wrap-style:square" from="8666,19345" to="10748,2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" strokecolor="black [3213]" strokeweight=".25pt"/>
                  <v:line id="直接连接符 1875796683" o:spid="_x0000_s1498" style="position:absolute;visibility:visible;mso-wrap-style:square" from="9161,20059" to="10748,2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" strokecolor="black [3213]" strokeweight=".25pt"/>
                </v:group>
                <w10:wrap type="square"/>
              </v:group>
            </w:pict>
          </mc:Fallback>
        </mc:AlternateContent>
      </w:r>
      <w:r>
        <w:rPr>
          <w:rFonts w:ascii="黑体" w:eastAsia="黑体" w:hAnsi="黑体" w:hint="eastAsia"/>
          <w:sz w:val="24"/>
          <w:szCs w:val="21"/>
        </w:rPr>
        <w:t>六 电与磁</w:t>
      </w:r>
    </w:p>
    <w:p w14:paraId="311E224D" w14:textId="77777777" w:rsidR="00856414" w:rsidRDefault="00000000">
      <w:pPr>
        <w:adjustRightInd w:val="0"/>
        <w:snapToGrid w:val="0"/>
        <w:spacing w:line="276" w:lineRule="auto"/>
        <w:ind w:firstLineChars="200" w:firstLine="420"/>
        <w:rPr>
          <w:rFonts w:ascii="楷体" w:eastAsia="楷体" w:hAnsi="楷体" w:hint="eastAsia"/>
          <w:szCs w:val="18"/>
        </w:rPr>
      </w:pPr>
      <w:r>
        <w:rPr>
          <w:rFonts w:ascii="楷体" w:eastAsia="楷体" w:hAnsi="楷体" w:hint="eastAsia"/>
          <w:szCs w:val="18"/>
        </w:rPr>
        <w:t>麦克斯韦提出的“变化的磁场产生电场”和“变化的电场产生磁场”是电磁场理论的两个重要思想。</w:t>
      </w:r>
      <w:r>
        <w:rPr>
          <w:rFonts w:ascii="楷体" w:eastAsia="楷体" w:hAnsi="楷体"/>
          <w:szCs w:val="18"/>
        </w:rPr>
        <w:t>根据楞次定律判断，当磁场增强时，电场方向应如图</w:t>
      </w:r>
      <w:r>
        <w:rPr>
          <w:rFonts w:eastAsia="楷体"/>
          <w:szCs w:val="18"/>
        </w:rPr>
        <w:t>(a)</w:t>
      </w:r>
      <w:r>
        <w:rPr>
          <w:rFonts w:ascii="楷体" w:eastAsia="楷体" w:hAnsi="楷体"/>
          <w:szCs w:val="18"/>
        </w:rPr>
        <w:t>所示。</w:t>
      </w:r>
    </w:p>
    <w:p w14:paraId="6C16B74B" w14:textId="77777777" w:rsidR="00856414" w:rsidRDefault="00000000">
      <w:pPr>
        <w:pStyle w:val="af8"/>
        <w:adjustRightInd w:val="0"/>
        <w:snapToGrid w:val="0"/>
        <w:spacing w:after="0" w:line="276" w:lineRule="auto"/>
        <w:rPr>
          <w:rFonts w:eastAsia="华文中宋" w:cs="Times New Roman"/>
        </w:rPr>
      </w:pPr>
      <w:r>
        <w:rPr>
          <w:rFonts w:eastAsia="华文中宋" w:cs="Times New Roman" w:hint="eastAsia"/>
        </w:rPr>
        <w:t>1</w:t>
      </w:r>
      <w:r>
        <w:rPr>
          <w:rFonts w:eastAsia="华文中宋" w:cs="Times New Roman"/>
        </w:rPr>
        <w:t>．</w:t>
      </w:r>
      <w:r>
        <w:rPr>
          <w:rFonts w:eastAsia="华文中宋" w:cs="Times New Roman" w:hint="eastAsia"/>
        </w:rPr>
        <w:t xml:space="preserve"> </w:t>
      </w:r>
      <w:r>
        <w:rPr>
          <w:rFonts w:eastAsia="华文中宋" w:cs="Times New Roman"/>
        </w:rPr>
        <w:t>若某</w:t>
      </w:r>
      <w:r>
        <w:rPr>
          <w:rFonts w:eastAsia="华文中宋" w:cs="Times New Roman" w:hint="eastAsia"/>
        </w:rPr>
        <w:t>阶段</w:t>
      </w:r>
      <w:r>
        <w:rPr>
          <w:rFonts w:eastAsia="华文中宋" w:cs="Times New Roman"/>
          <w:i/>
        </w:rPr>
        <w:t>LC</w:t>
      </w:r>
      <w:r>
        <w:rPr>
          <w:rFonts w:eastAsia="华文中宋" w:cs="Times New Roman"/>
        </w:rPr>
        <w:t>振荡电路中的电流如图</w:t>
      </w:r>
      <w:r>
        <w:rPr>
          <w:rFonts w:eastAsia="华文中宋" w:cs="Times New Roman"/>
        </w:rPr>
        <w:t>(b)</w:t>
      </w:r>
      <w:r>
        <w:rPr>
          <w:rFonts w:eastAsia="华文中宋" w:cs="Times New Roman"/>
        </w:rPr>
        <w:t>所示</w:t>
      </w:r>
      <w:r>
        <w:rPr>
          <w:rFonts w:eastAsia="华文中宋" w:cs="Times New Roman" w:hint="eastAsia"/>
        </w:rPr>
        <w:t>。</w:t>
      </w:r>
    </w:p>
    <w:p w14:paraId="3E829CFD" w14:textId="77777777" w:rsidR="00856414" w:rsidRDefault="00000000">
      <w:pPr>
        <w:pStyle w:val="af8"/>
        <w:adjustRightInd w:val="0"/>
        <w:snapToGrid w:val="0"/>
        <w:spacing w:after="0" w:line="276" w:lineRule="auto"/>
        <w:ind w:left="420"/>
        <w:rPr>
          <w:rFonts w:eastAsia="华文中宋" w:cs="Times New Roman"/>
        </w:rPr>
      </w:pPr>
      <w:bookmarkStart w:id="44" w:name="OLE_LINK19"/>
      <w:r>
        <w:rPr>
          <w:rFonts w:eastAsia="华文中宋" w:cs="Times New Roman" w:hint="eastAsia"/>
        </w:rPr>
        <w:t>(1)</w:t>
      </w:r>
      <w:bookmarkEnd w:id="44"/>
      <w:r>
        <w:rPr>
          <w:rFonts w:eastAsia="华文中宋" w:cs="Times New Roman" w:hint="eastAsia"/>
        </w:rPr>
        <w:t>(</w:t>
      </w:r>
      <w:r>
        <w:rPr>
          <w:rFonts w:eastAsia="华文中宋" w:cs="Times New Roman" w:hint="eastAsia"/>
        </w:rPr>
        <w:t>多选</w:t>
      </w:r>
      <w:r>
        <w:rPr>
          <w:rFonts w:eastAsia="华文中宋" w:cs="Times New Roman" w:hint="eastAsia"/>
        </w:rPr>
        <w:t>)</w:t>
      </w:r>
      <w:r>
        <w:rPr>
          <w:rFonts w:eastAsia="华文中宋" w:cs="Times New Roman" w:hint="eastAsia"/>
        </w:rPr>
        <w:t>该阶段电路中</w:t>
      </w:r>
      <w:bookmarkStart w:id="45" w:name="OLE_LINK20"/>
      <w:r>
        <w:rPr>
          <w:rFonts w:eastAsia="华文中宋" w:cs="Times New Roman" w:hint="eastAsia"/>
        </w:rPr>
        <w:t>______</w:t>
      </w:r>
      <w:r>
        <w:rPr>
          <w:rFonts w:eastAsia="华文中宋" w:cs="Times New Roman" w:hint="eastAsia"/>
        </w:rPr>
        <w:t>。</w:t>
      </w:r>
      <w:bookmarkEnd w:id="45"/>
    </w:p>
    <w:p w14:paraId="33CD64F6" w14:textId="77777777" w:rsidR="00856414" w:rsidRDefault="00000000">
      <w:pPr>
        <w:pStyle w:val="af8"/>
        <w:adjustRightInd w:val="0"/>
        <w:snapToGrid w:val="0"/>
        <w:spacing w:after="0" w:line="276" w:lineRule="auto"/>
        <w:ind w:leftChars="200" w:left="420"/>
        <w:rPr>
          <w:rFonts w:eastAsia="华文中宋" w:cs="Times New Roman"/>
        </w:rPr>
      </w:pPr>
      <w:r>
        <w:rPr>
          <w:rFonts w:eastAsia="华文中宋" w:cs="Times New Roman"/>
        </w:rPr>
        <w:t>A</w:t>
      </w:r>
      <w:r>
        <w:rPr>
          <w:rFonts w:eastAsia="华文中宋" w:cs="Times New Roman"/>
        </w:rPr>
        <w:t>．电容器正在放电</w:t>
      </w:r>
    </w:p>
    <w:p w14:paraId="69A6FD0B" w14:textId="77777777" w:rsidR="00856414" w:rsidRDefault="00000000">
      <w:pPr>
        <w:pStyle w:val="af8"/>
        <w:adjustRightInd w:val="0"/>
        <w:snapToGrid w:val="0"/>
        <w:spacing w:after="0" w:line="276" w:lineRule="auto"/>
        <w:ind w:leftChars="200" w:left="420"/>
        <w:rPr>
          <w:rFonts w:eastAsia="华文中宋" w:cs="Times New Roman"/>
        </w:rPr>
      </w:pPr>
      <w:r>
        <w:rPr>
          <w:rFonts w:eastAsia="华文中宋" w:cs="Times New Roman"/>
          <w:noProof/>
        </w:rPr>
        <mc:AlternateContent>
          <mc:Choice Requires="wpg">
            <w:drawing>
              <wp:anchor distT="0" distB="0" distL="114300" distR="114300" simplePos="0" relativeHeight="251620352" behindDoc="0" locked="0" layoutInCell="1" allowOverlap="1" wp14:anchorId="01EE4D50" wp14:editId="3E6C907D">
                <wp:simplePos x="0" y="0"/>
                <wp:positionH relativeFrom="column">
                  <wp:posOffset>3483610</wp:posOffset>
                </wp:positionH>
                <wp:positionV relativeFrom="paragraph">
                  <wp:posOffset>78740</wp:posOffset>
                </wp:positionV>
                <wp:extent cx="1714500" cy="1316355"/>
                <wp:effectExtent l="0" t="0" r="0" b="17145"/>
                <wp:wrapSquare wrapText="bothSides"/>
                <wp:docPr id="220762756" name="组合 95"/>
                <wp:cNvGraphicFramePr/>
                <a:graphic xmlns:a="http://schemas.openxmlformats.org/drawingml/2006/main">
                  <a:graphicData uri="http://schemas.microsoft.com/office/word/2010/wordprocessingGroup">
                    <wpg:wgp>
                      <wpg:cNvGrpSpPr/>
                      <wpg:grpSpPr>
                        <a:xfrm>
                          <a:off x="0" y="0"/>
                          <a:ext cx="1714500" cy="1316355"/>
                          <a:chOff x="0" y="0"/>
                          <a:chExt cx="2105025" cy="1537642"/>
                        </a:xfrm>
                      </wpg:grpSpPr>
                      <pic:pic xmlns:pic="http://schemas.openxmlformats.org/drawingml/2006/picture">
                        <pic:nvPicPr>
                          <pic:cNvPr id="1090696601" name="图片 100039" descr="@@@da2a9c9d-d81b-46ed-8f72-77eb05cda0c4"/>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105025" cy="1285875"/>
                          </a:xfrm>
                          <a:prstGeom prst="rect">
                            <a:avLst/>
                          </a:prstGeom>
                          <a:noFill/>
                          <a:ln>
                            <a:noFill/>
                          </a:ln>
                        </pic:spPr>
                      </pic:pic>
                      <wps:wsp>
                        <wps:cNvPr id="99532076" name="Text Box 2134"/>
                        <wps:cNvSpPr txBox="1">
                          <a:spLocks noChangeArrowheads="1"/>
                        </wps:cNvSpPr>
                        <wps:spPr bwMode="auto">
                          <a:xfrm>
                            <a:off x="774700" y="1286931"/>
                            <a:ext cx="880513" cy="250711"/>
                          </a:xfrm>
                          <a:prstGeom prst="rect">
                            <a:avLst/>
                          </a:prstGeom>
                          <a:noFill/>
                          <a:ln>
                            <a:noFill/>
                          </a:ln>
                        </wps:spPr>
                        <wps:txbx>
                          <w:txbxContent>
                            <w:p w14:paraId="67C96A6B" w14:textId="77777777" w:rsidR="00856414" w:rsidRDefault="00000000">
                              <w:pPr>
                                <w:spacing w:line="380" w:lineRule="exact"/>
                                <w:rPr>
                                  <w:rFonts w:cs="Arial"/>
                                  <w:szCs w:val="21"/>
                                </w:rPr>
                              </w:pPr>
                              <w:r>
                                <w:rPr>
                                  <w:rFonts w:cs="Arial" w:hint="eastAsia"/>
                                  <w:color w:val="000000"/>
                                  <w:szCs w:val="21"/>
                                </w:rPr>
                                <w:t>图</w:t>
                              </w:r>
                              <w:r>
                                <w:rPr>
                                  <w:rFonts w:cs="Arial" w:hint="eastAsia"/>
                                  <w:color w:val="000000"/>
                                  <w:szCs w:val="21"/>
                                </w:rPr>
                                <w:t>(b)</w:t>
                              </w:r>
                            </w:p>
                            <w:p w14:paraId="350483E2" w14:textId="77777777" w:rsidR="00856414" w:rsidRDefault="00856414">
                              <w:pPr>
                                <w:spacing w:line="380" w:lineRule="exact"/>
                                <w:ind w:firstLine="835"/>
                                <w:rPr>
                                  <w:rFonts w:cs="Arial"/>
                                  <w:szCs w:val="21"/>
                                </w:rPr>
                              </w:pPr>
                            </w:p>
                          </w:txbxContent>
                        </wps:txbx>
                        <wps:bodyPr rot="0" vert="horz" wrap="none" lIns="36000" tIns="0" rIns="36000" bIns="0" anchor="t" anchorCtr="0" upright="1">
                          <a:noAutofit/>
                        </wps:bodyPr>
                      </wps:wsp>
                    </wpg:wgp>
                  </a:graphicData>
                </a:graphic>
              </wp:anchor>
            </w:drawing>
          </mc:Choice>
          <mc:Fallback>
            <w:pict>
              <v:group w14:anchorId="01EE4D50" id="组合 95" o:spid="_x0000_s1499" style="position:absolute;left:0;text-align:left;margin-left:274.3pt;margin-top:6.2pt;width:135pt;height:103.65pt;z-index:251620352;mso-position-horizontal-relative:text;mso-position-vertical-relative:text" coordsize="21050,15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">
                <v:shape id="图片 100039" o:spid="_x0000_s1500" type="#_x0000_t75" alt="@@@da2a9c9d-d81b-46ed-8f72-77eb05cda0c4" style="position:absolute;width:2105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">
                  <v:imagedata r:id="rId173" o:title="@@@da2a9c9d-d81b-46ed-8f72-77eb05cda0c4"/>
                </v:shape>
                <v:shape id="Text Box 2134" o:spid="_x0000_s1501" type="#_x0000_t202" style="position:absolute;left:7747;top:12869;width:8805;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" filled="f" stroked="f">
                  <v:textbox inset="1mm,0,1mm,0">
                    <w:txbxContent>
                      <w:p w14:paraId="67C96A6B" w14:textId="77777777" w:rsidR="00856414" w:rsidRDefault="00000000">
                        <w:pPr>
                          <w:spacing w:line="380" w:lineRule="exact"/>
                          <w:rPr>
                            <w:rFonts w:cs="Arial"/>
                            <w:szCs w:val="21"/>
                          </w:rPr>
                        </w:pPr>
                        <w:r>
                          <w:rPr>
                            <w:rFonts w:cs="Arial" w:hint="eastAsia"/>
                            <w:color w:val="000000"/>
                            <w:szCs w:val="21"/>
                          </w:rPr>
                          <w:t>图</w:t>
                        </w:r>
                        <w:r>
                          <w:rPr>
                            <w:rFonts w:cs="Arial" w:hint="eastAsia"/>
                            <w:color w:val="000000"/>
                            <w:szCs w:val="21"/>
                          </w:rPr>
                          <w:t>(b)</w:t>
                        </w:r>
                      </w:p>
                      <w:p w14:paraId="350483E2" w14:textId="77777777" w:rsidR="00856414" w:rsidRDefault="00856414">
                        <w:pPr>
                          <w:spacing w:line="380" w:lineRule="exact"/>
                          <w:ind w:firstLine="835"/>
                          <w:rPr>
                            <w:rFonts w:cs="Arial"/>
                            <w:szCs w:val="21"/>
                          </w:rPr>
                        </w:pPr>
                      </w:p>
                    </w:txbxContent>
                  </v:textbox>
                </v:shape>
                <w10:wrap type="square"/>
              </v:group>
            </w:pict>
          </mc:Fallback>
        </mc:AlternateContent>
      </w:r>
      <w:r>
        <w:rPr>
          <w:rFonts w:eastAsia="华文中宋" w:cs="Times New Roman"/>
        </w:rPr>
        <w:t>B</w:t>
      </w:r>
      <w:r>
        <w:rPr>
          <w:rFonts w:eastAsia="华文中宋" w:cs="Times New Roman"/>
        </w:rPr>
        <w:t>．电流正在逐渐减小</w:t>
      </w:r>
    </w:p>
    <w:p w14:paraId="46467A5E" w14:textId="77777777" w:rsidR="00856414" w:rsidRDefault="00000000">
      <w:pPr>
        <w:pStyle w:val="af8"/>
        <w:adjustRightInd w:val="0"/>
        <w:snapToGrid w:val="0"/>
        <w:spacing w:after="0" w:line="276" w:lineRule="auto"/>
        <w:ind w:leftChars="200" w:left="420"/>
        <w:rPr>
          <w:rFonts w:eastAsia="华文中宋" w:cs="Times New Roman"/>
        </w:rPr>
      </w:pPr>
      <w:r>
        <w:rPr>
          <w:rFonts w:eastAsia="华文中宋" w:cs="Times New Roman"/>
        </w:rPr>
        <w:t>C</w:t>
      </w:r>
      <w:r>
        <w:rPr>
          <w:rFonts w:eastAsia="华文中宋" w:cs="Times New Roman"/>
        </w:rPr>
        <w:t>．</w:t>
      </w:r>
      <w:r>
        <w:rPr>
          <w:rFonts w:eastAsia="华文中宋" w:cs="Times New Roman" w:hint="eastAsia"/>
        </w:rPr>
        <w:t>磁场能转化为电场能</w:t>
      </w:r>
    </w:p>
    <w:p w14:paraId="18D14D28" w14:textId="77777777" w:rsidR="00856414" w:rsidRDefault="00000000">
      <w:pPr>
        <w:pStyle w:val="af8"/>
        <w:adjustRightInd w:val="0"/>
        <w:snapToGrid w:val="0"/>
        <w:spacing w:after="0" w:line="276" w:lineRule="auto"/>
        <w:ind w:leftChars="200" w:left="420"/>
        <w:rPr>
          <w:rFonts w:eastAsia="华文中宋" w:cs="Times New Roman"/>
        </w:rPr>
      </w:pPr>
      <w:r>
        <w:rPr>
          <w:rFonts w:eastAsia="华文中宋" w:cs="Times New Roman" w:hint="eastAsia"/>
        </w:rPr>
        <w:t>D</w:t>
      </w:r>
      <w:r>
        <w:rPr>
          <w:rFonts w:eastAsia="华文中宋" w:cs="Times New Roman" w:hint="eastAsia"/>
        </w:rPr>
        <w:t>．</w:t>
      </w:r>
      <w:r>
        <w:rPr>
          <w:rFonts w:eastAsia="华文中宋" w:cs="Times New Roman"/>
        </w:rPr>
        <w:t>板间的电场强度在减小</w:t>
      </w:r>
    </w:p>
    <w:p w14:paraId="3089A550" w14:textId="77777777" w:rsidR="00856414" w:rsidRDefault="00000000">
      <w:pPr>
        <w:pStyle w:val="af8"/>
        <w:adjustRightInd w:val="0"/>
        <w:snapToGrid w:val="0"/>
        <w:spacing w:line="276" w:lineRule="auto"/>
        <w:ind w:leftChars="200" w:left="420"/>
        <w:rPr>
          <w:rFonts w:eastAsia="华文中宋" w:cs="Times New Roman"/>
        </w:rPr>
      </w:pPr>
      <w:r>
        <w:rPr>
          <w:rFonts w:eastAsia="华文中宋" w:cs="Times New Roman" w:hint="eastAsia"/>
        </w:rPr>
        <w:t>(2)</w:t>
      </w:r>
      <w:r>
        <w:rPr>
          <w:rFonts w:eastAsia="华文中宋" w:hint="eastAsia"/>
        </w:rPr>
        <w:t>麦克斯韦指出，电场强度变化得越快，产生的磁场磁感应强度越大。在该阶段，电容器中产生的感应磁场的磁感应强度</w:t>
      </w:r>
      <w:r>
        <w:rPr>
          <w:rFonts w:eastAsia="华文中宋" w:cs="Times New Roman"/>
        </w:rPr>
        <w:t>______</w:t>
      </w:r>
      <w:r>
        <w:rPr>
          <w:rFonts w:eastAsia="华文中宋" w:cs="Times New Roman" w:hint="eastAsia"/>
        </w:rPr>
        <w:t>。</w:t>
      </w:r>
    </w:p>
    <w:p w14:paraId="2B97C73B" w14:textId="77777777" w:rsidR="00856414" w:rsidRDefault="00000000">
      <w:pPr>
        <w:pStyle w:val="af8"/>
        <w:adjustRightInd w:val="0"/>
        <w:snapToGrid w:val="0"/>
        <w:spacing w:after="0" w:line="276" w:lineRule="auto"/>
        <w:ind w:leftChars="200" w:left="420"/>
        <w:rPr>
          <w:rFonts w:eastAsia="华文中宋" w:cs="Times New Roman"/>
        </w:rPr>
      </w:pPr>
      <w:r>
        <w:rPr>
          <w:rFonts w:eastAsia="华文中宋" w:cs="Times New Roman"/>
        </w:rPr>
        <w:t>A</w:t>
      </w:r>
      <w:r>
        <w:rPr>
          <w:rFonts w:eastAsia="华文中宋" w:cs="Times New Roman"/>
        </w:rPr>
        <w:t>．</w:t>
      </w:r>
      <w:r>
        <w:rPr>
          <w:rFonts w:eastAsia="华文中宋" w:cs="Times New Roman" w:hint="eastAsia"/>
        </w:rPr>
        <w:t>减小</w:t>
      </w:r>
      <w:r>
        <w:rPr>
          <w:rFonts w:eastAsia="华文中宋" w:cs="Times New Roman"/>
        </w:rPr>
        <w:tab/>
      </w:r>
      <w:r>
        <w:rPr>
          <w:rFonts w:eastAsia="华文中宋" w:cs="Times New Roman"/>
        </w:rPr>
        <w:tab/>
      </w:r>
      <w:r>
        <w:rPr>
          <w:rFonts w:eastAsia="华文中宋" w:cs="Times New Roman"/>
        </w:rPr>
        <w:tab/>
      </w:r>
      <w:r>
        <w:rPr>
          <w:rFonts w:eastAsia="华文中宋" w:cs="Times New Roman" w:hint="eastAsia"/>
        </w:rPr>
        <w:t>B</w:t>
      </w:r>
      <w:r>
        <w:rPr>
          <w:rFonts w:eastAsia="华文中宋" w:cs="Times New Roman"/>
        </w:rPr>
        <w:t>．</w:t>
      </w:r>
      <w:r>
        <w:rPr>
          <w:rFonts w:eastAsia="华文中宋" w:cs="Times New Roman" w:hint="eastAsia"/>
        </w:rPr>
        <w:t>不变</w:t>
      </w:r>
      <w:r>
        <w:rPr>
          <w:rFonts w:eastAsia="华文中宋" w:cs="Times New Roman"/>
        </w:rPr>
        <w:t xml:space="preserve"> </w:t>
      </w:r>
      <w:r>
        <w:rPr>
          <w:rFonts w:eastAsia="华文中宋" w:cs="Times New Roman"/>
        </w:rPr>
        <w:tab/>
      </w:r>
      <w:r>
        <w:rPr>
          <w:rFonts w:eastAsia="华文中宋" w:cs="Times New Roman"/>
        </w:rPr>
        <w:tab/>
      </w:r>
      <w:r>
        <w:rPr>
          <w:rFonts w:eastAsia="华文中宋" w:cs="Times New Roman" w:hint="eastAsia"/>
        </w:rPr>
        <w:t>C</w:t>
      </w:r>
      <w:r>
        <w:rPr>
          <w:rFonts w:eastAsia="华文中宋" w:cs="Times New Roman"/>
        </w:rPr>
        <w:t>．</w:t>
      </w:r>
      <w:r>
        <w:rPr>
          <w:rFonts w:eastAsia="华文中宋" w:cs="Times New Roman" w:hint="eastAsia"/>
        </w:rPr>
        <w:t>增大</w:t>
      </w:r>
    </w:p>
    <w:p w14:paraId="78C2DBC0" w14:textId="77777777" w:rsidR="00856414" w:rsidRDefault="00856414">
      <w:pPr>
        <w:pStyle w:val="af8"/>
        <w:adjustRightInd w:val="0"/>
        <w:snapToGrid w:val="0"/>
        <w:spacing w:after="0" w:line="276" w:lineRule="auto"/>
        <w:ind w:leftChars="200" w:left="420"/>
        <w:rPr>
          <w:rFonts w:eastAsia="华文中宋" w:cs="Times New Roman"/>
        </w:rPr>
      </w:pPr>
    </w:p>
    <w:bookmarkStart w:id="46" w:name="OLE_LINK54"/>
    <w:p w14:paraId="6675533A" w14:textId="2FEC4E8C" w:rsidR="00856414" w:rsidRDefault="00E45C11">
      <w:pPr>
        <w:pStyle w:val="af8"/>
        <w:adjustRightInd w:val="0"/>
        <w:snapToGrid w:val="0"/>
        <w:spacing w:after="0" w:line="276" w:lineRule="auto"/>
        <w:ind w:left="420" w:hangingChars="200" w:hanging="420"/>
        <w:rPr>
          <w:rFonts w:eastAsia="华文中宋" w:cs="Times New Roman"/>
        </w:rPr>
      </w:pPr>
      <w:r>
        <w:rPr>
          <w:rFonts w:eastAsia="华文中宋" w:cs="Times New Roman"/>
          <w:noProof/>
        </w:rPr>
        <mc:AlternateContent>
          <mc:Choice Requires="wpg">
            <w:drawing>
              <wp:anchor distT="0" distB="0" distL="114300" distR="114300" simplePos="0" relativeHeight="251644928" behindDoc="0" locked="0" layoutInCell="1" allowOverlap="1" wp14:anchorId="178E28C1" wp14:editId="39E0EBB0">
                <wp:simplePos x="0" y="0"/>
                <wp:positionH relativeFrom="column">
                  <wp:posOffset>2701925</wp:posOffset>
                </wp:positionH>
                <wp:positionV relativeFrom="paragraph">
                  <wp:posOffset>433705</wp:posOffset>
                </wp:positionV>
                <wp:extent cx="2629535" cy="951378"/>
                <wp:effectExtent l="0" t="0" r="0" b="1270"/>
                <wp:wrapSquare wrapText="bothSides"/>
                <wp:docPr id="2038182705" name="组合 75"/>
                <wp:cNvGraphicFramePr/>
                <a:graphic xmlns:a="http://schemas.openxmlformats.org/drawingml/2006/main">
                  <a:graphicData uri="http://schemas.microsoft.com/office/word/2010/wordprocessingGroup">
                    <wpg:wgp>
                      <wpg:cNvGrpSpPr/>
                      <wpg:grpSpPr>
                        <a:xfrm>
                          <a:off x="0" y="0"/>
                          <a:ext cx="2629535" cy="951378"/>
                          <a:chOff x="0" y="33133"/>
                          <a:chExt cx="2629535" cy="951378"/>
                        </a:xfrm>
                      </wpg:grpSpPr>
                      <pic:pic xmlns:pic="http://schemas.openxmlformats.org/drawingml/2006/picture">
                        <pic:nvPicPr>
                          <pic:cNvPr id="55431831" name="图片 94"/>
                          <pic:cNvPicPr>
                            <a:picLocks noChangeAspect="1"/>
                          </pic:cNvPicPr>
                        </pic:nvPicPr>
                        <pic:blipFill>
                          <a:blip r:embed="rId174">
                            <a:extLst>
                              <a:ext uri="{28A0092B-C50C-407E-A947-70E740481C1C}">
                                <a14:useLocalDpi xmlns:a14="http://schemas.microsoft.com/office/drawing/2010/main" val="0"/>
                              </a:ext>
                            </a:extLst>
                          </a:blip>
                          <a:srcRect l="33786" b="15399"/>
                          <a:stretch>
                            <a:fillRect/>
                          </a:stretch>
                        </pic:blipFill>
                        <pic:spPr>
                          <a:xfrm>
                            <a:off x="0" y="66301"/>
                            <a:ext cx="2629535" cy="918210"/>
                          </a:xfrm>
                          <a:prstGeom prst="rect">
                            <a:avLst/>
                          </a:prstGeom>
                          <a:noFill/>
                          <a:ln>
                            <a:noFill/>
                          </a:ln>
                        </pic:spPr>
                      </pic:pic>
                      <wps:wsp>
                        <wps:cNvPr id="1164807543" name="直接箭头连接符 73"/>
                        <wps:cNvCnPr/>
                        <wps:spPr>
                          <a:xfrm flipV="1">
                            <a:off x="1422131" y="308829"/>
                            <a:ext cx="0" cy="252000"/>
                          </a:xfrm>
                          <a:prstGeom prst="straightConnector1">
                            <a:avLst/>
                          </a:prstGeom>
                          <a:ln w="12700">
                            <a:headEnd type="none"/>
                            <a:tailEnd type="stealth" w="sm" len="med"/>
                          </a:ln>
                        </wps:spPr>
                        <wps:style>
                          <a:lnRef idx="1">
                            <a:schemeClr val="dk1"/>
                          </a:lnRef>
                          <a:fillRef idx="0">
                            <a:schemeClr val="dk1"/>
                          </a:fillRef>
                          <a:effectRef idx="0">
                            <a:schemeClr val="dk1"/>
                          </a:effectRef>
                          <a:fontRef idx="minor">
                            <a:schemeClr val="tx1"/>
                          </a:fontRef>
                        </wps:style>
                        <wps:bodyPr/>
                      </wps:wsp>
                      <wps:wsp>
                        <wps:cNvPr id="1943634262" name="直接箭头连接符 73"/>
                        <wps:cNvCnPr/>
                        <wps:spPr>
                          <a:xfrm flipV="1">
                            <a:off x="1261904" y="485631"/>
                            <a:ext cx="0" cy="252000"/>
                          </a:xfrm>
                          <a:prstGeom prst="straightConnector1">
                            <a:avLst/>
                          </a:prstGeom>
                          <a:ln w="12700">
                            <a:headEnd type="none"/>
                            <a:tailEnd type="stealth" w="sm" len="med"/>
                          </a:ln>
                        </wps:spPr>
                        <wps:style>
                          <a:lnRef idx="1">
                            <a:schemeClr val="dk1"/>
                          </a:lnRef>
                          <a:fillRef idx="0">
                            <a:schemeClr val="dk1"/>
                          </a:fillRef>
                          <a:effectRef idx="0">
                            <a:schemeClr val="dk1"/>
                          </a:effectRef>
                          <a:fontRef idx="minor">
                            <a:schemeClr val="tx1"/>
                          </a:fontRef>
                        </wps:style>
                        <wps:bodyPr/>
                      </wps:wsp>
                      <wps:wsp>
                        <wps:cNvPr id="294626843" name="直接箭头连接符 73"/>
                        <wps:cNvCnPr/>
                        <wps:spPr>
                          <a:xfrm flipV="1">
                            <a:off x="1585121" y="488394"/>
                            <a:ext cx="0" cy="251460"/>
                          </a:xfrm>
                          <a:prstGeom prst="straightConnector1">
                            <a:avLst/>
                          </a:prstGeom>
                          <a:ln w="12700">
                            <a:headEnd type="none"/>
                            <a:tailEnd type="stealth" w="sm" len="med"/>
                          </a:ln>
                        </wps:spPr>
                        <wps:style>
                          <a:lnRef idx="1">
                            <a:schemeClr val="dk1"/>
                          </a:lnRef>
                          <a:fillRef idx="0">
                            <a:schemeClr val="dk1"/>
                          </a:fillRef>
                          <a:effectRef idx="0">
                            <a:schemeClr val="dk1"/>
                          </a:effectRef>
                          <a:fontRef idx="minor">
                            <a:schemeClr val="tx1"/>
                          </a:fontRef>
                        </wps:style>
                        <wps:bodyPr/>
                      </wps:wsp>
                      <wps:wsp>
                        <wps:cNvPr id="139056933" name="文本框 2"/>
                        <wps:cNvSpPr txBox="1">
                          <a:spLocks noChangeArrowheads="1"/>
                        </wps:cNvSpPr>
                        <wps:spPr bwMode="auto">
                          <a:xfrm>
                            <a:off x="1056886" y="33133"/>
                            <a:ext cx="330248" cy="256912"/>
                          </a:xfrm>
                          <a:prstGeom prst="rect">
                            <a:avLst/>
                          </a:prstGeom>
                          <a:solidFill>
                            <a:schemeClr val="bg1"/>
                          </a:solidFill>
                          <a:ln w="9525">
                            <a:solidFill>
                              <a:schemeClr val="bg1"/>
                            </a:solidFill>
                            <a:miter lim="800000"/>
                            <a:headEnd/>
                            <a:tailEnd/>
                          </a:ln>
                        </wps:spPr>
                        <wps:txbx>
                          <w:txbxContent>
                            <w:p w14:paraId="7530936F" w14:textId="47DBD945" w:rsidR="00E45C11" w:rsidRPr="00E07F26" w:rsidRDefault="00E45C11" w:rsidP="00E07F26">
                              <w:pPr>
                                <w:spacing w:line="240" w:lineRule="atLeast"/>
                                <w:jc w:val="center"/>
                                <w:rPr>
                                  <w:sz w:val="20"/>
                                  <w:szCs w:val="22"/>
                                </w:rPr>
                              </w:pPr>
                              <w:r w:rsidRPr="00E07F26">
                                <w:rPr>
                                  <w:rFonts w:ascii="Book Antiqua" w:hAnsi="Book Antiqua"/>
                                  <w:i/>
                                  <w:iCs/>
                                  <w:sz w:val="20"/>
                                  <w:szCs w:val="22"/>
                                </w:rPr>
                                <w:t>v</w:t>
                              </w:r>
                              <w:r w:rsidRPr="00E07F26">
                                <w:rPr>
                                  <w:sz w:val="20"/>
                                  <w:szCs w:val="22"/>
                                  <w:vertAlign w:val="subscript"/>
                                </w:rPr>
                                <w:t>0</w:t>
                              </w:r>
                            </w:p>
                          </w:txbxContent>
                        </wps:txbx>
                        <wps:bodyPr rot="0" vert="horz" wrap="square" lIns="91440" tIns="45720" rIns="91440" bIns="45720" anchor="t" anchorCtr="0">
                          <a:noAutofit/>
                        </wps:bodyPr>
                      </wps:wsp>
                      <wps:wsp>
                        <wps:cNvPr id="463147942" name="直接箭头连接符 73"/>
                        <wps:cNvCnPr/>
                        <wps:spPr>
                          <a:xfrm>
                            <a:off x="1047734" y="201760"/>
                            <a:ext cx="119365" cy="0"/>
                          </a:xfrm>
                          <a:prstGeom prst="straightConnector1">
                            <a:avLst/>
                          </a:prstGeom>
                          <a:ln w="12700">
                            <a:headEnd type="none"/>
                            <a:tailEnd type="stealth" w="sm" len="med"/>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78E28C1" id="组合 75" o:spid="_x0000_s1502" style="position:absolute;left:0;text-align:left;margin-left:212.75pt;margin-top:34.15pt;width:207.05pt;height:74.9pt;z-index:251644928;mso-position-horizontal-relative:text;mso-position-vertical-relative:text;mso-height-relative:margin" coordorigin=",331" coordsize="26295,9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">
                <v:shape id="图片 94" o:spid="_x0000_s1503" type="#_x0000_t75" style="position:absolute;top:663;width:26295;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">
                  <v:imagedata r:id="rId175" o:title="" cropbottom="10092f" cropleft="22142f"/>
                </v:shape>
                <v:shape id="直接箭头连接符 73" o:spid="_x0000_s1504" type="#_x0000_t32" style="position:absolute;left:14221;top:3088;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" strokecolor="black [3040]" strokeweight="1pt">
                  <v:stroke endarrow="classic" endarrowwidth="narrow"/>
                </v:shape>
                <v:shape id="直接箭头连接符 73" o:spid="_x0000_s1505" type="#_x0000_t32" style="position:absolute;left:12619;top:4856;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" strokecolor="black [3040]" strokeweight="1pt">
                  <v:stroke endarrow="classic" endarrowwidth="narrow"/>
                </v:shape>
                <v:shape id="直接箭头连接符 73" o:spid="_x0000_s1506" type="#_x0000_t32" style="position:absolute;left:15851;top:4883;width:0;height:2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" strokecolor="black [3040]" strokeweight="1pt">
                  <v:stroke endarrow="classic" endarrowwidth="narrow"/>
                </v:shape>
                <v:shape id="文本框 2" o:spid="_x0000_s1507" type="#_x0000_t202" style="position:absolute;left:10568;top:331;width:3303;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" fillcolor="white [3212]" strokecolor="white [3212]">
                  <v:textbox>
                    <w:txbxContent>
                      <w:p w14:paraId="7530936F" w14:textId="47DBD945" w:rsidR="00E45C11" w:rsidRPr="00E07F26" w:rsidRDefault="00E45C11" w:rsidP="00E07F26">
                        <w:pPr>
                          <w:spacing w:line="240" w:lineRule="atLeast"/>
                          <w:jc w:val="center"/>
                          <w:rPr>
                            <w:sz w:val="20"/>
                            <w:szCs w:val="22"/>
                          </w:rPr>
                        </w:pPr>
                        <w:r w:rsidRPr="00E07F26">
                          <w:rPr>
                            <w:rFonts w:ascii="Book Antiqua" w:hAnsi="Book Antiqua"/>
                            <w:i/>
                            <w:iCs/>
                            <w:sz w:val="20"/>
                            <w:szCs w:val="22"/>
                          </w:rPr>
                          <w:t>v</w:t>
                        </w:r>
                        <w:r w:rsidRPr="00E07F26">
                          <w:rPr>
                            <w:sz w:val="20"/>
                            <w:szCs w:val="22"/>
                            <w:vertAlign w:val="subscript"/>
                          </w:rPr>
                          <w:t>0</w:t>
                        </w:r>
                      </w:p>
                    </w:txbxContent>
                  </v:textbox>
                </v:shape>
                <v:shape id="直接箭头连接符 73" o:spid="_x0000_s1508" type="#_x0000_t32" style="position:absolute;left:10477;top:2017;width:1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" strokecolor="black [3040]" strokeweight="1pt">
                  <v:stroke endarrow="classic" endarrowwidth="narrow"/>
                </v:shape>
                <w10:wrap type="square"/>
              </v:group>
            </w:pict>
          </mc:Fallback>
        </mc:AlternateContent>
      </w:r>
      <w:r>
        <w:rPr>
          <w:rFonts w:eastAsia="华文中宋" w:cs="Times New Roman"/>
        </w:rPr>
        <w:t>2</w:t>
      </w:r>
      <w:r>
        <w:rPr>
          <w:rFonts w:eastAsia="华文中宋" w:cs="Times New Roman"/>
        </w:rPr>
        <w:t>．</w:t>
      </w:r>
      <w:bookmarkEnd w:id="46"/>
      <w:r>
        <w:rPr>
          <w:rFonts w:eastAsia="华文中宋" w:cs="Times New Roman" w:hint="eastAsia"/>
        </w:rPr>
        <w:t xml:space="preserve"> </w:t>
      </w:r>
      <w:r>
        <w:rPr>
          <w:rFonts w:eastAsia="华文中宋" w:cs="Times New Roman" w:hint="eastAsia"/>
        </w:rPr>
        <w:t>图为</w:t>
      </w:r>
      <w:r>
        <w:rPr>
          <w:rFonts w:eastAsia="华文中宋" w:cs="Times New Roman"/>
        </w:rPr>
        <w:t>某磁悬浮列车利用电磁阻尼辅助刹车的示意图，在车身</w:t>
      </w:r>
      <w:r>
        <w:rPr>
          <w:rFonts w:eastAsia="华文中宋" w:cs="Times New Roman" w:hint="eastAsia"/>
        </w:rPr>
        <w:t>底部</w:t>
      </w:r>
      <w:r>
        <w:rPr>
          <w:rFonts w:eastAsia="华文中宋" w:cs="Times New Roman"/>
        </w:rPr>
        <w:t>固定</w:t>
      </w:r>
      <w:r>
        <w:rPr>
          <w:rFonts w:eastAsia="华文中宋" w:cs="Times New Roman"/>
          <w:i/>
        </w:rPr>
        <w:t>N</w:t>
      </w:r>
      <w:r>
        <w:rPr>
          <w:rFonts w:eastAsia="华文中宋" w:cs="Times New Roman"/>
        </w:rPr>
        <w:t>匝矩形</w:t>
      </w:r>
      <w:r>
        <w:rPr>
          <w:rFonts w:eastAsia="华文中宋" w:cs="Times New Roman" w:hint="eastAsia"/>
        </w:rPr>
        <w:t>导</w:t>
      </w:r>
      <w:r>
        <w:rPr>
          <w:rFonts w:eastAsia="华文中宋" w:cs="Times New Roman"/>
        </w:rPr>
        <w:t>线框</w:t>
      </w:r>
      <w:r>
        <w:rPr>
          <w:rFonts w:eastAsia="华文中宋" w:cs="Times New Roman"/>
          <w:i/>
        </w:rPr>
        <w:t>abcd</w:t>
      </w:r>
      <w:r>
        <w:rPr>
          <w:rFonts w:eastAsia="华文中宋" w:cs="Times New Roman"/>
        </w:rPr>
        <w:t>，</w:t>
      </w:r>
      <w:r>
        <w:rPr>
          <w:rFonts w:eastAsia="华文中宋" w:cs="Times New Roman"/>
          <w:i/>
        </w:rPr>
        <w:t>ab</w:t>
      </w:r>
      <w:r>
        <w:rPr>
          <w:rFonts w:eastAsia="华文中宋" w:cs="Times New Roman"/>
        </w:rPr>
        <w:t>边长为</w:t>
      </w:r>
      <w:bookmarkStart w:id="47" w:name="OLE_LINK22"/>
      <w:r>
        <w:rPr>
          <w:rFonts w:eastAsia="华文中宋" w:cs="Times New Roman"/>
          <w:i/>
        </w:rPr>
        <w:t>L</w:t>
      </w:r>
      <w:r>
        <w:rPr>
          <w:rFonts w:eastAsia="华文中宋" w:cs="Times New Roman" w:hint="eastAsia"/>
          <w:iCs/>
          <w:vertAlign w:val="subscript"/>
        </w:rPr>
        <w:t>1</w:t>
      </w:r>
      <w:bookmarkEnd w:id="47"/>
      <w:r>
        <w:rPr>
          <w:rFonts w:eastAsia="华文中宋" w:cs="Times New Roman"/>
        </w:rPr>
        <w:t>，</w:t>
      </w:r>
      <w:r>
        <w:rPr>
          <w:rFonts w:eastAsia="华文中宋" w:cs="Times New Roman"/>
          <w:i/>
        </w:rPr>
        <w:t>bc</w:t>
      </w:r>
      <w:r>
        <w:rPr>
          <w:rFonts w:eastAsia="华文中宋" w:cs="Times New Roman"/>
        </w:rPr>
        <w:t>边长为</w:t>
      </w:r>
      <w:r>
        <w:rPr>
          <w:rFonts w:eastAsia="华文中宋" w:cs="Times New Roman"/>
          <w:i/>
        </w:rPr>
        <w:t>L</w:t>
      </w:r>
      <w:r>
        <w:rPr>
          <w:rFonts w:eastAsia="华文中宋" w:cs="Times New Roman" w:hint="eastAsia"/>
          <w:iCs/>
          <w:vertAlign w:val="subscript"/>
        </w:rPr>
        <w:t>2</w:t>
      </w:r>
      <w:r>
        <w:rPr>
          <w:rFonts w:eastAsia="华文中宋" w:cs="Times New Roman"/>
        </w:rPr>
        <w:t>，在站台轨道上存在方向竖直向上、磁感应强度大小为</w:t>
      </w:r>
      <w:r>
        <w:rPr>
          <w:rFonts w:eastAsia="华文中宋" w:cs="Times New Roman"/>
          <w:i/>
        </w:rPr>
        <w:t>B</w:t>
      </w:r>
      <w:r>
        <w:rPr>
          <w:rFonts w:eastAsia="华文中宋" w:cs="Times New Roman"/>
        </w:rPr>
        <w:t>的有界矩形匀强磁场</w:t>
      </w:r>
      <w:r>
        <w:rPr>
          <w:rFonts w:eastAsia="华文中宋" w:cs="Times New Roman"/>
          <w:i/>
        </w:rPr>
        <w:t>M</w:t>
      </w:r>
      <w:bookmarkStart w:id="48" w:name="OLE_LINK23"/>
      <w:r>
        <w:rPr>
          <w:rFonts w:eastAsia="华文中宋" w:cs="Times New Roman"/>
          <w:i/>
        </w:rPr>
        <w:t>NP</w:t>
      </w:r>
      <w:bookmarkEnd w:id="48"/>
      <w:r>
        <w:rPr>
          <w:rFonts w:eastAsia="华文中宋" w:cs="Times New Roman"/>
          <w:i/>
        </w:rPr>
        <w:t>Q</w:t>
      </w:r>
      <w:r>
        <w:rPr>
          <w:rFonts w:eastAsia="华文中宋" w:cs="Times New Roman"/>
        </w:rPr>
        <w:t>，</w:t>
      </w:r>
      <w:r>
        <w:rPr>
          <w:rFonts w:eastAsia="华文中宋" w:cs="Times New Roman"/>
          <w:i/>
        </w:rPr>
        <w:t>NP</w:t>
      </w:r>
      <w:r>
        <w:rPr>
          <w:rFonts w:eastAsia="华文中宋" w:cs="Times New Roman"/>
        </w:rPr>
        <w:t>也为</w:t>
      </w:r>
      <w:r>
        <w:rPr>
          <w:rFonts w:eastAsia="华文中宋" w:cs="Times New Roman"/>
          <w:i/>
        </w:rPr>
        <w:t>L</w:t>
      </w:r>
      <w:r>
        <w:rPr>
          <w:rFonts w:eastAsia="华文中宋" w:cs="Times New Roman" w:hint="eastAsia"/>
          <w:iCs/>
          <w:vertAlign w:val="subscript"/>
        </w:rPr>
        <w:t>2</w:t>
      </w:r>
      <w:r>
        <w:rPr>
          <w:rFonts w:eastAsia="华文中宋" w:cs="Times New Roman"/>
        </w:rPr>
        <w:t>，</w:t>
      </w:r>
      <w:r>
        <w:rPr>
          <w:rFonts w:eastAsia="华文中宋" w:cs="Times New Roman"/>
          <w:i/>
        </w:rPr>
        <w:t>MN</w:t>
      </w:r>
      <w:r>
        <w:rPr>
          <w:rFonts w:eastAsia="华文中宋" w:cs="Times New Roman"/>
        </w:rPr>
        <w:t>与</w:t>
      </w:r>
      <w:r>
        <w:rPr>
          <w:rFonts w:eastAsia="华文中宋" w:cs="Times New Roman"/>
          <w:i/>
        </w:rPr>
        <w:t>ab</w:t>
      </w:r>
      <w:r>
        <w:rPr>
          <w:rFonts w:eastAsia="华文中宋" w:cs="Times New Roman"/>
        </w:rPr>
        <w:t>平行。若</w:t>
      </w:r>
      <w:r>
        <w:rPr>
          <w:rFonts w:eastAsia="华文中宋" w:cs="Times New Roman"/>
          <w:i/>
        </w:rPr>
        <w:t>ab</w:t>
      </w:r>
      <w:r>
        <w:rPr>
          <w:rFonts w:eastAsia="华文中宋" w:cs="Times New Roman"/>
        </w:rPr>
        <w:t>边刚进入磁场时列车关闭发动机，此时</w:t>
      </w:r>
      <w:r>
        <w:rPr>
          <w:rFonts w:eastAsia="华文中宋" w:cs="Times New Roman" w:hint="eastAsia"/>
        </w:rPr>
        <w:t>列车</w:t>
      </w:r>
      <w:r>
        <w:rPr>
          <w:rFonts w:eastAsia="华文中宋" w:cs="Times New Roman"/>
        </w:rPr>
        <w:t>的速度大小为</w:t>
      </w:r>
      <w:r>
        <w:rPr>
          <w:rFonts w:ascii="Book Antiqua" w:eastAsia="华文中宋" w:hAnsi="Book Antiqua" w:cs="Times New Roman"/>
          <w:i/>
          <w:iCs/>
        </w:rPr>
        <w:t>v</w:t>
      </w:r>
      <w:r>
        <w:rPr>
          <w:rFonts w:eastAsia="华文中宋" w:cs="Times New Roman" w:hint="eastAsia"/>
          <w:vertAlign w:val="subscript"/>
        </w:rPr>
        <w:t>0</w:t>
      </w:r>
      <w:r>
        <w:rPr>
          <w:rFonts w:eastAsia="华文中宋" w:cs="Times New Roman"/>
        </w:rPr>
        <w:t>，</w:t>
      </w:r>
      <w:r>
        <w:rPr>
          <w:rFonts w:eastAsia="华文中宋" w:cs="Times New Roman"/>
          <w:i/>
        </w:rPr>
        <w:t>cd</w:t>
      </w:r>
      <w:r>
        <w:rPr>
          <w:rFonts w:eastAsia="华文中宋" w:cs="Times New Roman"/>
        </w:rPr>
        <w:t>边刚离开磁场时列车</w:t>
      </w:r>
      <w:r>
        <w:rPr>
          <w:rFonts w:eastAsia="华文中宋" w:cs="Times New Roman" w:hint="eastAsia"/>
        </w:rPr>
        <w:t>恰</w:t>
      </w:r>
      <w:r>
        <w:rPr>
          <w:rFonts w:eastAsia="华文中宋" w:cs="Times New Roman"/>
        </w:rPr>
        <w:t>好停止运动。已知线框总电阻为</w:t>
      </w:r>
      <w:r>
        <w:rPr>
          <w:rFonts w:eastAsia="华文中宋" w:cs="Times New Roman"/>
          <w:i/>
        </w:rPr>
        <w:t>R</w:t>
      </w:r>
      <w:r>
        <w:rPr>
          <w:rFonts w:eastAsia="华文中宋" w:cs="Times New Roman"/>
        </w:rPr>
        <w:t>，列车的总质量为</w:t>
      </w:r>
      <w:r>
        <w:rPr>
          <w:rFonts w:eastAsia="华文中宋" w:cs="Times New Roman"/>
          <w:i/>
        </w:rPr>
        <w:t>m</w:t>
      </w:r>
      <w:r>
        <w:rPr>
          <w:rFonts w:eastAsia="华文中宋" w:cs="Times New Roman"/>
        </w:rPr>
        <w:t>，列车停止前所受铁轨阻力及空气阻力的合力恒为</w:t>
      </w:r>
      <w:r>
        <w:rPr>
          <w:rFonts w:eastAsia="华文中宋" w:cs="Times New Roman"/>
          <w:i/>
        </w:rPr>
        <w:t>f</w:t>
      </w:r>
      <w:r>
        <w:rPr>
          <w:rFonts w:eastAsia="华文中宋" w:cs="Times New Roman"/>
        </w:rPr>
        <w:t>。</w:t>
      </w:r>
    </w:p>
    <w:p w14:paraId="3E06C94A" w14:textId="77777777" w:rsidR="00856414" w:rsidRDefault="00000000">
      <w:pPr>
        <w:pStyle w:val="af8"/>
        <w:adjustRightInd w:val="0"/>
        <w:snapToGrid w:val="0"/>
        <w:spacing w:after="0" w:line="276" w:lineRule="auto"/>
        <w:ind w:leftChars="200" w:left="420"/>
        <w:rPr>
          <w:rFonts w:eastAsia="华文中宋" w:cs="Times New Roman"/>
          <w:i/>
          <w:u w:val="single"/>
        </w:rPr>
      </w:pPr>
      <w:r>
        <w:rPr>
          <w:rFonts w:eastAsia="华文中宋" w:cs="Times New Roman" w:hint="eastAsia"/>
          <w:szCs w:val="21"/>
        </w:rPr>
        <w:t>(1)</w:t>
      </w:r>
      <w:r>
        <w:rPr>
          <w:rFonts w:eastAsia="华文中宋" w:cs="Times New Roman"/>
        </w:rPr>
        <w:t>线框</w:t>
      </w:r>
      <w:r>
        <w:rPr>
          <w:rFonts w:eastAsia="华文中宋" w:cs="Times New Roman"/>
          <w:i/>
        </w:rPr>
        <w:t>abcd</w:t>
      </w:r>
      <w:r>
        <w:rPr>
          <w:rFonts w:eastAsia="华文中宋" w:cs="Times New Roman" w:hint="eastAsia"/>
          <w:iCs/>
        </w:rPr>
        <w:t>进入磁场时</w:t>
      </w:r>
      <w:r>
        <w:rPr>
          <w:rFonts w:eastAsia="华文中宋" w:cs="Times New Roman"/>
          <w:iCs/>
        </w:rPr>
        <w:t>的</w:t>
      </w:r>
      <w:r>
        <w:rPr>
          <w:rFonts w:eastAsia="华文中宋" w:cs="Times New Roman"/>
        </w:rPr>
        <w:t>电流方向为</w:t>
      </w:r>
      <w:bookmarkStart w:id="49" w:name="OLE_LINK24"/>
      <w:r>
        <w:rPr>
          <w:rFonts w:eastAsia="华文中宋" w:cs="Times New Roman" w:hint="eastAsia"/>
        </w:rPr>
        <w:t>______</w:t>
      </w:r>
      <w:r>
        <w:rPr>
          <w:rFonts w:eastAsia="华文中宋" w:cs="Times New Roman" w:hint="eastAsia"/>
        </w:rPr>
        <w:t>。</w:t>
      </w:r>
      <w:bookmarkEnd w:id="49"/>
      <w:r>
        <w:rPr>
          <w:rFonts w:eastAsia="华文中宋" w:cs="Times New Roman" w:hint="eastAsia"/>
        </w:rPr>
        <w:t>(</w:t>
      </w:r>
      <w:r>
        <w:rPr>
          <w:rFonts w:eastAsia="华文中宋" w:cs="Times New Roman" w:hint="eastAsia"/>
        </w:rPr>
        <w:t>用字母表示</w:t>
      </w:r>
      <w:r>
        <w:rPr>
          <w:rFonts w:eastAsia="华文中宋" w:cs="Times New Roman" w:hint="eastAsia"/>
        </w:rPr>
        <w:t>)</w:t>
      </w:r>
    </w:p>
    <w:p w14:paraId="2564E0F8" w14:textId="77777777" w:rsidR="00856414" w:rsidRDefault="00000000">
      <w:pPr>
        <w:pStyle w:val="af8"/>
        <w:adjustRightInd w:val="0"/>
        <w:snapToGrid w:val="0"/>
        <w:spacing w:after="0" w:line="276" w:lineRule="auto"/>
        <w:ind w:leftChars="200" w:left="420"/>
        <w:rPr>
          <w:rFonts w:eastAsia="华文中宋" w:cs="Times New Roman"/>
          <w:u w:val="single"/>
        </w:rPr>
      </w:pPr>
      <w:r>
        <w:rPr>
          <w:rFonts w:eastAsia="华文中宋" w:cs="Times New Roman" w:hint="eastAsia"/>
          <w:szCs w:val="21"/>
        </w:rPr>
        <w:t>(2)</w:t>
      </w:r>
      <w:r>
        <w:rPr>
          <w:rFonts w:eastAsia="华文中宋" w:cs="Times New Roman"/>
        </w:rPr>
        <w:t>线框</w:t>
      </w:r>
      <w:r>
        <w:rPr>
          <w:rFonts w:eastAsia="华文中宋" w:cs="Times New Roman"/>
          <w:i/>
        </w:rPr>
        <w:t>ab</w:t>
      </w:r>
      <w:r>
        <w:rPr>
          <w:rFonts w:eastAsia="华文中宋" w:cs="Times New Roman"/>
        </w:rPr>
        <w:t>边刚进入磁场时列车的加速度大小</w:t>
      </w:r>
      <w:r>
        <w:rPr>
          <w:rFonts w:eastAsia="华文中宋" w:cs="Times New Roman" w:hint="eastAsia"/>
          <w:i/>
          <w:iCs/>
        </w:rPr>
        <w:t>a</w:t>
      </w:r>
      <w:r>
        <w:rPr>
          <w:rFonts w:eastAsia="华文中宋" w:cs="Times New Roman"/>
        </w:rPr>
        <w:t>为</w:t>
      </w:r>
      <w:r>
        <w:rPr>
          <w:rFonts w:eastAsia="华文中宋" w:cs="Times New Roman"/>
        </w:rPr>
        <w:t>______</w:t>
      </w:r>
      <w:r>
        <w:rPr>
          <w:rFonts w:eastAsia="华文中宋" w:cs="Times New Roman" w:hint="eastAsia"/>
        </w:rPr>
        <w:t>。</w:t>
      </w:r>
    </w:p>
    <w:p w14:paraId="2A174FB4" w14:textId="2422C48C" w:rsidR="00E07F26" w:rsidRDefault="00000000">
      <w:pPr>
        <w:pStyle w:val="af8"/>
        <w:adjustRightInd w:val="0"/>
        <w:snapToGrid w:val="0"/>
        <w:spacing w:after="0" w:line="276" w:lineRule="auto"/>
        <w:ind w:leftChars="200" w:left="420"/>
        <w:rPr>
          <w:rFonts w:eastAsia="华文中宋" w:cs="Times New Roman"/>
        </w:rPr>
      </w:pPr>
      <w:r>
        <w:rPr>
          <w:rFonts w:eastAsia="华文中宋" w:cs="Times New Roman" w:hint="eastAsia"/>
          <w:szCs w:val="21"/>
        </w:rPr>
        <w:t>(3)</w:t>
      </w:r>
      <w:r>
        <w:rPr>
          <w:rFonts w:eastAsia="华文中宋" w:hint="eastAsia"/>
        </w:rPr>
        <w:t>(</w:t>
      </w:r>
      <w:r>
        <w:rPr>
          <w:rFonts w:eastAsia="华文中宋" w:hint="eastAsia"/>
        </w:rPr>
        <w:t>计</w:t>
      </w:r>
      <w:bookmarkEnd w:id="43"/>
      <w:r>
        <w:rPr>
          <w:rFonts w:eastAsia="华文中宋" w:hint="eastAsia"/>
        </w:rPr>
        <w:t>算</w:t>
      </w:r>
      <w:r>
        <w:rPr>
          <w:rFonts w:eastAsia="华文中宋" w:hint="eastAsia"/>
        </w:rPr>
        <w:t>)</w:t>
      </w:r>
      <w:r>
        <w:rPr>
          <w:rFonts w:eastAsia="华文中宋" w:hint="eastAsia"/>
        </w:rPr>
        <w:t>求</w:t>
      </w:r>
      <w:r>
        <w:rPr>
          <w:rFonts w:eastAsia="华文中宋" w:cs="Times New Roman"/>
        </w:rPr>
        <w:t>线框</w:t>
      </w:r>
      <w:r>
        <w:rPr>
          <w:rFonts w:eastAsia="华文中宋" w:cs="Times New Roman" w:hint="eastAsia"/>
        </w:rPr>
        <w:t>穿过</w:t>
      </w:r>
      <w:r>
        <w:rPr>
          <w:rFonts w:eastAsia="华文中宋" w:cs="Times New Roman"/>
        </w:rPr>
        <w:t>磁场</w:t>
      </w:r>
      <w:r>
        <w:rPr>
          <w:rFonts w:eastAsia="华文中宋" w:cs="Times New Roman" w:hint="eastAsia"/>
        </w:rPr>
        <w:t>的</w:t>
      </w:r>
      <w:r>
        <w:rPr>
          <w:rFonts w:eastAsia="华文中宋" w:cs="Times New Roman"/>
        </w:rPr>
        <w:t>过程中产生的焦耳热</w:t>
      </w:r>
      <w:r>
        <w:rPr>
          <w:rFonts w:eastAsia="华文中宋" w:cs="Times New Roman" w:hint="eastAsia"/>
          <w:i/>
          <w:iCs/>
        </w:rPr>
        <w:t>Q</w:t>
      </w:r>
      <w:r>
        <w:rPr>
          <w:rFonts w:eastAsia="华文中宋" w:cs="Times New Roman" w:hint="eastAsia"/>
        </w:rPr>
        <w:t>。</w:t>
      </w:r>
    </w:p>
    <w:p w14:paraId="64DAE927" w14:textId="77777777" w:rsidR="00E07F26" w:rsidRDefault="00E07F26">
      <w:pPr>
        <w:widowControl/>
        <w:jc w:val="left"/>
        <w:rPr>
          <w:rFonts w:eastAsia="华文中宋"/>
          <w:szCs w:val="22"/>
        </w:rPr>
      </w:pPr>
      <w:r>
        <w:rPr>
          <w:rFonts w:eastAsia="华文中宋"/>
        </w:rPr>
        <w:br w:type="page"/>
      </w:r>
    </w:p>
    <w:p w14:paraId="28B5196F" w14:textId="77777777" w:rsidR="00E07F26" w:rsidRDefault="00E07F26" w:rsidP="00E07F26">
      <w:pPr>
        <w:adjustRightInd w:val="0"/>
        <w:snapToGrid w:val="0"/>
        <w:spacing w:line="440" w:lineRule="exact"/>
        <w:jc w:val="center"/>
        <w:rPr>
          <w:rFonts w:ascii="黑体" w:eastAsia="黑体" w:hAnsi="黑体" w:cs="黑体" w:hint="eastAsia"/>
          <w:b/>
          <w:sz w:val="32"/>
          <w:szCs w:val="32"/>
        </w:rPr>
      </w:pPr>
      <w:bookmarkStart w:id="50" w:name="_Hlk192962209"/>
      <w:bookmarkStart w:id="51" w:name="_Hlk192451842"/>
      <w:bookmarkEnd w:id="50"/>
      <w:bookmarkEnd w:id="51"/>
      <w:r>
        <w:rPr>
          <w:rFonts w:ascii="黑体" w:eastAsia="黑体" w:hAnsi="黑体" w:cs="黑体"/>
          <w:b/>
          <w:sz w:val="32"/>
          <w:szCs w:val="32"/>
        </w:rPr>
        <w:lastRenderedPageBreak/>
        <w:t>202</w:t>
      </w:r>
      <w:r>
        <w:rPr>
          <w:rFonts w:ascii="黑体" w:eastAsia="黑体" w:hAnsi="黑体" w:cs="黑体" w:hint="eastAsia"/>
          <w:b/>
          <w:sz w:val="32"/>
          <w:szCs w:val="32"/>
        </w:rPr>
        <w:t>4</w:t>
      </w:r>
      <w:r>
        <w:rPr>
          <w:rFonts w:ascii="黑体" w:eastAsia="黑体" w:hAnsi="黑体" w:cs="黑体"/>
          <w:b/>
          <w:sz w:val="32"/>
          <w:szCs w:val="32"/>
        </w:rPr>
        <w:t>学年高三年级第</w:t>
      </w:r>
      <w:r>
        <w:rPr>
          <w:rFonts w:ascii="黑体" w:eastAsia="黑体" w:hAnsi="黑体" w:cs="黑体" w:hint="eastAsia"/>
          <w:b/>
          <w:sz w:val="32"/>
          <w:szCs w:val="32"/>
        </w:rPr>
        <w:t>二</w:t>
      </w:r>
      <w:r>
        <w:rPr>
          <w:rFonts w:ascii="黑体" w:eastAsia="黑体" w:hAnsi="黑体" w:cs="黑体"/>
          <w:b/>
          <w:sz w:val="32"/>
          <w:szCs w:val="32"/>
        </w:rPr>
        <w:t>次质量调研</w:t>
      </w:r>
    </w:p>
    <w:p w14:paraId="469D8AB8" w14:textId="77777777" w:rsidR="00E07F26" w:rsidRDefault="00E07F26" w:rsidP="00E07F26">
      <w:pPr>
        <w:adjustRightInd w:val="0"/>
        <w:snapToGrid w:val="0"/>
        <w:spacing w:line="440" w:lineRule="exact"/>
        <w:jc w:val="center"/>
        <w:rPr>
          <w:rFonts w:eastAsia="黑体"/>
          <w:b/>
          <w:sz w:val="32"/>
          <w:szCs w:val="32"/>
        </w:rPr>
      </w:pPr>
      <w:r>
        <w:rPr>
          <w:rFonts w:eastAsia="黑体" w:hint="eastAsia"/>
          <w:b/>
          <w:sz w:val="32"/>
          <w:szCs w:val="32"/>
        </w:rPr>
        <w:t>物理试卷</w:t>
      </w:r>
      <w:r>
        <w:rPr>
          <w:rFonts w:eastAsia="黑体" w:hint="eastAsia"/>
          <w:b/>
          <w:sz w:val="32"/>
          <w:szCs w:val="32"/>
        </w:rPr>
        <w:t xml:space="preserve"> </w:t>
      </w:r>
      <w:r>
        <w:rPr>
          <w:rFonts w:eastAsia="黑体" w:hint="eastAsia"/>
          <w:b/>
          <w:sz w:val="32"/>
          <w:szCs w:val="32"/>
        </w:rPr>
        <w:t>参考答案</w:t>
      </w:r>
    </w:p>
    <w:p w14:paraId="24DF950E" w14:textId="77777777" w:rsidR="00E07F26" w:rsidRDefault="00E07F26" w:rsidP="00E07F26">
      <w:pPr>
        <w:adjustRightInd w:val="0"/>
        <w:snapToGrid w:val="0"/>
        <w:spacing w:line="288" w:lineRule="auto"/>
        <w:ind w:left="456" w:hangingChars="190" w:hanging="456"/>
        <w:jc w:val="center"/>
        <w:rPr>
          <w:rFonts w:ascii="黑体" w:eastAsia="黑体" w:hAnsi="黑体" w:hint="eastAsia"/>
          <w:szCs w:val="21"/>
        </w:rPr>
      </w:pPr>
      <w:r>
        <w:rPr>
          <w:rFonts w:ascii="黑体" w:eastAsia="黑体" w:hAnsi="黑体"/>
          <w:sz w:val="24"/>
          <w:szCs w:val="21"/>
        </w:rPr>
        <w:t>一</w:t>
      </w:r>
      <w:r>
        <w:rPr>
          <w:rFonts w:ascii="黑体" w:eastAsia="黑体" w:hAnsi="黑体" w:hint="eastAsia"/>
          <w:sz w:val="24"/>
          <w:szCs w:val="21"/>
        </w:rPr>
        <w:t xml:space="preserve"> 赛车(20分)</w:t>
      </w:r>
    </w:p>
    <w:p w14:paraId="3065F641"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bookmarkStart w:id="52" w:name="OLE_LINK34"/>
      <w:r>
        <w:rPr>
          <w:rFonts w:eastAsia="华文中宋"/>
        </w:rPr>
        <w:t>1</w:t>
      </w:r>
      <w:r>
        <w:rPr>
          <w:rFonts w:eastAsia="华文中宋" w:hint="eastAsia"/>
        </w:rPr>
        <w:t>．</w:t>
      </w:r>
      <w:bookmarkEnd w:id="52"/>
      <w:r>
        <w:rPr>
          <w:rFonts w:eastAsia="华文中宋"/>
        </w:rPr>
        <w:t>(</w:t>
      </w:r>
      <w:r>
        <w:rPr>
          <w:rFonts w:eastAsia="华文中宋"/>
        </w:rPr>
        <w:t>多选</w:t>
      </w:r>
      <w:r>
        <w:rPr>
          <w:rFonts w:eastAsia="华文中宋"/>
        </w:rPr>
        <w:t>)(3</w:t>
      </w:r>
      <w:r>
        <w:rPr>
          <w:rFonts w:eastAsia="华文中宋"/>
        </w:rPr>
        <w:t>分</w:t>
      </w:r>
      <w:r>
        <w:rPr>
          <w:rFonts w:eastAsia="华文中宋"/>
        </w:rPr>
        <w:t>) C</w:t>
      </w:r>
      <w:r>
        <w:rPr>
          <w:rFonts w:eastAsia="华文中宋" w:hint="eastAsia"/>
        </w:rPr>
        <w:t>D</w:t>
      </w:r>
    </w:p>
    <w:p w14:paraId="52A4EFFB"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hint="eastAsia"/>
        </w:rPr>
        <w:t>2</w:t>
      </w:r>
      <w:r>
        <w:rPr>
          <w:rFonts w:eastAsia="华文中宋" w:hint="eastAsia"/>
        </w:rPr>
        <w:t>．</w:t>
      </w:r>
      <w:r>
        <w:rPr>
          <w:rFonts w:eastAsia="华文中宋" w:hint="eastAsia"/>
        </w:rPr>
        <w:t>(3</w:t>
      </w:r>
      <w:r>
        <w:rPr>
          <w:rFonts w:eastAsia="华文中宋" w:hint="eastAsia"/>
        </w:rPr>
        <w:t>分</w:t>
      </w:r>
      <w:r>
        <w:rPr>
          <w:rFonts w:eastAsia="华文中宋" w:hint="eastAsia"/>
        </w:rPr>
        <w:t>)D</w:t>
      </w:r>
    </w:p>
    <w:p w14:paraId="1C975E41"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hint="eastAsia"/>
        </w:rPr>
        <w:t>3</w:t>
      </w:r>
      <w:r>
        <w:rPr>
          <w:rFonts w:eastAsia="华文中宋" w:hint="eastAsia"/>
        </w:rPr>
        <w:t>．</w:t>
      </w:r>
      <w:r>
        <w:rPr>
          <w:rFonts w:eastAsia="华文中宋" w:hint="eastAsia"/>
        </w:rPr>
        <w:t>(3</w:t>
      </w:r>
      <w:r>
        <w:rPr>
          <w:rFonts w:eastAsia="华文中宋" w:hint="eastAsia"/>
        </w:rPr>
        <w:t>分</w:t>
      </w:r>
      <w:r>
        <w:rPr>
          <w:rFonts w:eastAsia="华文中宋" w:hint="eastAsia"/>
        </w:rPr>
        <w:t>)</w:t>
      </w:r>
      <w:r>
        <w:rPr>
          <w:rFonts w:eastAsia="华文中宋"/>
          <w:position w:val="-12"/>
        </w:rPr>
        <w:object w:dxaOrig="945" w:dyaOrig="403" w14:anchorId="74F16209">
          <v:shape id="_x0000_i1094" type="#_x0000_t75" style="width:47.05pt;height:20.3pt" o:ole="">
            <v:imagedata r:id="rId176" o:title=""/>
          </v:shape>
          <o:OLEObject Type="Embed" ProgID="Equation.DSMT4" ShapeID="_x0000_i1094" DrawAspect="Content" ObjectID="_1820377615" r:id="rId177"/>
        </w:object>
      </w:r>
    </w:p>
    <w:p w14:paraId="7607B6EE"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hint="eastAsia"/>
        </w:rPr>
        <w:t>4</w:t>
      </w:r>
      <w:r>
        <w:rPr>
          <w:rFonts w:eastAsia="华文中宋" w:hint="eastAsia"/>
        </w:rPr>
        <w:t>．</w:t>
      </w:r>
      <w:r>
        <w:rPr>
          <w:rFonts w:eastAsia="华文中宋" w:hint="eastAsia"/>
        </w:rPr>
        <w:t>(1)(4</w:t>
      </w:r>
      <w:r>
        <w:rPr>
          <w:rFonts w:eastAsia="华文中宋" w:hint="eastAsia"/>
        </w:rPr>
        <w:t>分</w:t>
      </w:r>
      <w:r>
        <w:rPr>
          <w:rFonts w:eastAsia="华文中宋" w:hint="eastAsia"/>
        </w:rPr>
        <w:t>)</w:t>
      </w:r>
    </w:p>
    <w:p w14:paraId="2101C811"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hint="eastAsia"/>
        </w:rPr>
        <w:t>参考答案</w:t>
      </w:r>
      <w:r>
        <w:rPr>
          <w:rFonts w:eastAsia="华文中宋" w:hint="eastAsia"/>
        </w:rPr>
        <w:t>1</w:t>
      </w:r>
      <w:r>
        <w:rPr>
          <w:rFonts w:eastAsia="华文中宋" w:hint="eastAsia"/>
        </w:rPr>
        <w:t>：设做匀加速直线运动计算出末速度与实际的尾速对比。</w:t>
      </w:r>
      <w:r>
        <w:rPr>
          <w:rFonts w:eastAsia="华文中宋"/>
        </w:rPr>
        <w:tab/>
      </w:r>
      <w:r>
        <w:rPr>
          <w:rFonts w:eastAsia="华文中宋"/>
        </w:rPr>
        <w:tab/>
      </w:r>
      <w:r>
        <w:rPr>
          <w:rFonts w:eastAsia="华文中宋"/>
        </w:rPr>
        <w:tab/>
      </w:r>
      <w:r>
        <w:rPr>
          <w:rFonts w:eastAsia="华文中宋" w:hint="eastAsia"/>
        </w:rPr>
        <w:t>（</w:t>
      </w:r>
      <w:r>
        <w:rPr>
          <w:rFonts w:eastAsia="华文中宋" w:hint="eastAsia"/>
        </w:rPr>
        <w:t>1</w:t>
      </w:r>
      <w:r>
        <w:rPr>
          <w:rFonts w:eastAsia="华文中宋" w:hint="eastAsia"/>
        </w:rPr>
        <w:t>分）</w:t>
      </w:r>
    </w:p>
    <w:p w14:paraId="5C64F48A"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jc w:val="left"/>
        <w:rPr>
          <w:rFonts w:eastAsia="华文中宋"/>
        </w:rPr>
      </w:pPr>
      <w:r>
        <w:rPr>
          <w:rFonts w:eastAsia="华文中宋" w:hint="eastAsia"/>
        </w:rPr>
        <w:t>由</w:t>
      </w:r>
      <w:r>
        <w:rPr>
          <w:rFonts w:eastAsia="华文中宋"/>
          <w:position w:val="-24"/>
        </w:rPr>
        <w:object w:dxaOrig="876" w:dyaOrig="622" w14:anchorId="6B4AE156">
          <v:shape id="_x0000_i1095" type="#_x0000_t75" style="width:43.5pt;height:31pt" o:ole="">
            <v:imagedata r:id="rId178" o:title=""/>
          </v:shape>
          <o:OLEObject Type="Embed" ProgID="Equation.DSMT4" ShapeID="_x0000_i1095" DrawAspect="Content" ObjectID="_1820377616" r:id="rId179"/>
        </w:object>
      </w:r>
      <w:r>
        <w:rPr>
          <w:rFonts w:eastAsia="华文中宋" w:hint="eastAsia"/>
        </w:rPr>
        <w:t>可得</w:t>
      </w:r>
      <w:r>
        <w:rPr>
          <w:rFonts w:eastAsia="华文中宋"/>
          <w:position w:val="-24"/>
        </w:rPr>
        <w:object w:dxaOrig="3260" w:dyaOrig="553" w14:anchorId="32B39A00">
          <v:shape id="_x0000_i1096" type="#_x0000_t75" style="width:162.9pt;height:27.8pt" o:ole="">
            <v:imagedata r:id="rId180" o:title=""/>
          </v:shape>
          <o:OLEObject Type="Embed" ProgID="Equation.DSMT4" ShapeID="_x0000_i1096" DrawAspect="Content" ObjectID="_1820377617" r:id="rId181"/>
        </w:object>
      </w:r>
      <w:r>
        <w:rPr>
          <w:rFonts w:eastAsia="华文中宋"/>
        </w:rPr>
        <w:tab/>
      </w:r>
      <w:r>
        <w:rPr>
          <w:rFonts w:eastAsia="华文中宋"/>
        </w:rPr>
        <w:tab/>
      </w:r>
      <w:r>
        <w:rPr>
          <w:rFonts w:eastAsia="华文中宋"/>
        </w:rPr>
        <w:tab/>
      </w:r>
      <w:r>
        <w:rPr>
          <w:rFonts w:eastAsia="华文中宋"/>
        </w:rPr>
        <w:tab/>
      </w:r>
      <w:r>
        <w:rPr>
          <w:rFonts w:eastAsia="华文中宋"/>
        </w:rPr>
        <w:tab/>
      </w:r>
      <w:r>
        <w:rPr>
          <w:rFonts w:eastAsia="华文中宋" w:hint="eastAsia"/>
        </w:rPr>
        <w:t>（</w:t>
      </w:r>
      <w:r>
        <w:rPr>
          <w:rFonts w:eastAsia="华文中宋" w:hint="eastAsia"/>
        </w:rPr>
        <w:t>1</w:t>
      </w:r>
      <w:r>
        <w:rPr>
          <w:rFonts w:eastAsia="华文中宋" w:hint="eastAsia"/>
        </w:rPr>
        <w:t>分）</w:t>
      </w:r>
    </w:p>
    <w:p w14:paraId="28062D19"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jc w:val="left"/>
      </w:pPr>
      <w:r>
        <w:rPr>
          <w:rFonts w:eastAsia="华文中宋" w:hint="eastAsia"/>
        </w:rPr>
        <w:t>末速度</w:t>
      </w:r>
      <w:r>
        <w:rPr>
          <w:rFonts w:eastAsia="华文中宋"/>
          <w:position w:val="-24"/>
        </w:rPr>
        <w:object w:dxaOrig="4677" w:dyaOrig="622" w14:anchorId="2F27D249">
          <v:shape id="_x0000_i1097" type="#_x0000_t75" style="width:234.2pt;height:31pt" o:ole="">
            <v:imagedata r:id="rId182" o:title=""/>
          </v:shape>
          <o:OLEObject Type="Embed" ProgID="Equation.DSMT4" ShapeID="_x0000_i1097" DrawAspect="Content" ObjectID="_1820377618" r:id="rId183"/>
        </w:object>
      </w:r>
      <w:r>
        <w:rPr>
          <w:rFonts w:eastAsia="华文中宋" w:hint="eastAsia"/>
        </w:rPr>
        <w:t>大于尾速</w:t>
      </w:r>
      <w:r>
        <w:rPr>
          <w:rFonts w:eastAsia="华文中宋" w:hint="eastAsia"/>
        </w:rPr>
        <w:t>523km/h</w:t>
      </w:r>
      <w:r>
        <w:rPr>
          <w:rFonts w:eastAsia="华文中宋" w:hint="eastAsia"/>
        </w:rPr>
        <w:t>。（</w:t>
      </w:r>
      <w:r>
        <w:rPr>
          <w:rFonts w:eastAsia="华文中宋" w:hint="eastAsia"/>
        </w:rPr>
        <w:t>1</w:t>
      </w:r>
      <w:r>
        <w:rPr>
          <w:rFonts w:eastAsia="华文中宋" w:hint="eastAsia"/>
        </w:rPr>
        <w:t>分）说明不是匀加速直线运动。</w:t>
      </w:r>
      <w:r>
        <w:rPr>
          <w:rFonts w:eastAsia="华文中宋"/>
        </w:rPr>
        <w:tab/>
      </w:r>
      <w:r>
        <w:rPr>
          <w:rFonts w:eastAsia="华文中宋"/>
        </w:rPr>
        <w:tab/>
      </w:r>
      <w:r>
        <w:rPr>
          <w:rFonts w:eastAsia="华文中宋"/>
        </w:rPr>
        <w:tab/>
      </w:r>
      <w:r>
        <w:rPr>
          <w:rFonts w:eastAsia="华文中宋"/>
        </w:rPr>
        <w:tab/>
      </w:r>
      <w:r>
        <w:rPr>
          <w:rFonts w:eastAsia="华文中宋"/>
        </w:rPr>
        <w:tab/>
      </w:r>
      <w:r>
        <w:rPr>
          <w:rFonts w:eastAsia="华文中宋"/>
        </w:rPr>
        <w:tab/>
      </w:r>
      <w:r>
        <w:rPr>
          <w:rFonts w:eastAsia="华文中宋"/>
        </w:rPr>
        <w:tab/>
      </w:r>
      <w:r>
        <w:rPr>
          <w:rFonts w:eastAsia="华文中宋"/>
        </w:rPr>
        <w:tab/>
      </w:r>
      <w:r>
        <w:rPr>
          <w:rFonts w:eastAsia="华文中宋"/>
        </w:rPr>
        <w:tab/>
      </w:r>
      <w:r>
        <w:rPr>
          <w:rFonts w:eastAsia="华文中宋" w:hint="eastAsia"/>
        </w:rPr>
        <w:t>（</w:t>
      </w:r>
      <w:r>
        <w:rPr>
          <w:rFonts w:eastAsia="华文中宋" w:hint="eastAsia"/>
        </w:rPr>
        <w:t>1</w:t>
      </w:r>
      <w:r>
        <w:rPr>
          <w:rFonts w:eastAsia="华文中宋" w:hint="eastAsia"/>
        </w:rPr>
        <w:t>分）</w:t>
      </w:r>
    </w:p>
    <w:p w14:paraId="0FFCDF31"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楷体"/>
        </w:rPr>
      </w:pPr>
      <w:r>
        <w:rPr>
          <w:rFonts w:eastAsia="楷体"/>
        </w:rPr>
        <w:t>本题论证方法具有开放性，合理即可。比如，设赛车做匀加速直线运动，用两种方法求出加速度大小不匹配，从而得出赛车并不是做匀加速直线运动。比如，由</w:t>
      </w:r>
      <w:r>
        <w:rPr>
          <w:rFonts w:eastAsia="楷体"/>
          <w:position w:val="-6"/>
        </w:rPr>
        <w:object w:dxaOrig="876" w:dyaOrig="323" w14:anchorId="25BAFDA8">
          <v:shape id="_x0000_i1098" type="#_x0000_t75" style="width:43.5pt;height:15.7pt" o:ole="">
            <v:imagedata r:id="rId184" o:title=""/>
          </v:shape>
          <o:OLEObject Type="Embed" ProgID="Equation.DSMT4" ShapeID="_x0000_i1098" DrawAspect="Content" ObjectID="_1820377619" r:id="rId185"/>
        </w:object>
      </w:r>
      <w:r>
        <w:rPr>
          <w:rFonts w:eastAsia="楷体"/>
        </w:rPr>
        <w:t>可得</w:t>
      </w:r>
      <w:r>
        <w:rPr>
          <w:rFonts w:eastAsia="楷体"/>
          <w:i/>
          <w:iCs/>
        </w:rPr>
        <w:t>a</w:t>
      </w:r>
      <w:r>
        <w:rPr>
          <w:rFonts w:eastAsia="楷体"/>
        </w:rPr>
        <w:t>，再求出</w:t>
      </w:r>
      <w:r>
        <w:rPr>
          <w:rFonts w:eastAsia="楷体"/>
          <w:i/>
          <w:iCs/>
        </w:rPr>
        <w:t>t</w:t>
      </w:r>
      <w:r>
        <w:rPr>
          <w:rFonts w:eastAsia="楷体"/>
        </w:rPr>
        <w:t>与实际所用时间</w:t>
      </w:r>
      <w:r>
        <w:rPr>
          <w:rFonts w:eastAsia="楷体"/>
        </w:rPr>
        <w:t>3.8s</w:t>
      </w:r>
      <w:r>
        <w:rPr>
          <w:rFonts w:eastAsia="楷体"/>
        </w:rPr>
        <w:t>比较。</w:t>
      </w:r>
    </w:p>
    <w:p w14:paraId="730B1CBC"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10"/>
        <w:jc w:val="left"/>
        <w:rPr>
          <w:rFonts w:eastAsia="华文中宋"/>
        </w:rPr>
      </w:pPr>
      <w:r>
        <w:rPr>
          <w:rFonts w:eastAsia="华文中宋"/>
        </w:rPr>
        <w:t>(</w:t>
      </w:r>
      <w:r>
        <w:rPr>
          <w:rFonts w:eastAsia="华文中宋" w:hint="eastAsia"/>
        </w:rPr>
        <w:t>2</w:t>
      </w:r>
      <w:r>
        <w:rPr>
          <w:rFonts w:eastAsia="华文中宋"/>
        </w:rPr>
        <w:t>)</w:t>
      </w:r>
      <w:r>
        <w:rPr>
          <w:rFonts w:eastAsia="华文中宋" w:hint="eastAsia"/>
        </w:rPr>
        <w:t>（</w:t>
      </w:r>
      <w:r>
        <w:rPr>
          <w:rFonts w:eastAsia="华文中宋" w:hint="eastAsia"/>
        </w:rPr>
        <w:t>4</w:t>
      </w:r>
      <w:r>
        <w:rPr>
          <w:rFonts w:eastAsia="华文中宋" w:hint="eastAsia"/>
        </w:rPr>
        <w:t>分）</w:t>
      </w:r>
    </w:p>
    <w:p w14:paraId="0C5A5282"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firstLineChars="200" w:firstLine="420"/>
        <w:jc w:val="left"/>
        <w:rPr>
          <w:rFonts w:eastAsia="华文中宋"/>
        </w:rPr>
      </w:pPr>
      <w:r>
        <w:rPr>
          <w:rFonts w:eastAsia="华文中宋" w:hint="eastAsia"/>
        </w:rPr>
        <w:t>解：不合理。</w:t>
      </w:r>
      <w:r>
        <w:rPr>
          <w:rFonts w:eastAsia="华文中宋"/>
        </w:rPr>
        <w:tab/>
      </w:r>
      <w:r>
        <w:rPr>
          <w:rFonts w:eastAsia="华文中宋"/>
        </w:rPr>
        <w:tab/>
      </w:r>
      <w:r>
        <w:rPr>
          <w:rFonts w:eastAsia="华文中宋"/>
        </w:rPr>
        <w:tab/>
      </w:r>
      <w:r>
        <w:rPr>
          <w:rFonts w:eastAsia="华文中宋"/>
        </w:rPr>
        <w:tab/>
      </w:r>
      <w:r>
        <w:rPr>
          <w:rFonts w:eastAsia="华文中宋"/>
        </w:rPr>
        <w:tab/>
      </w:r>
      <w:r>
        <w:rPr>
          <w:rFonts w:eastAsia="华文中宋"/>
        </w:rPr>
        <w:tab/>
      </w:r>
      <w:r>
        <w:rPr>
          <w:rFonts w:eastAsia="华文中宋"/>
        </w:rPr>
        <w:tab/>
      </w:r>
      <w:r>
        <w:rPr>
          <w:rFonts w:eastAsia="华文中宋" w:hint="eastAsia"/>
        </w:rPr>
        <w:t>（</w:t>
      </w:r>
      <w:r>
        <w:rPr>
          <w:rFonts w:eastAsia="华文中宋" w:hint="eastAsia"/>
        </w:rPr>
        <w:t>1</w:t>
      </w:r>
      <w:r>
        <w:rPr>
          <w:rFonts w:eastAsia="华文中宋" w:hint="eastAsia"/>
        </w:rPr>
        <w:t>分）</w:t>
      </w:r>
    </w:p>
    <w:p w14:paraId="001C0299"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firstLineChars="200" w:firstLine="420"/>
        <w:jc w:val="left"/>
        <w:rPr>
          <w:rFonts w:eastAsia="华文中宋"/>
        </w:rPr>
      </w:pPr>
      <w:r>
        <w:rPr>
          <w:rFonts w:eastAsia="华文中宋" w:hint="eastAsia"/>
        </w:rPr>
        <w:t>跑道剩余（</w:t>
      </w:r>
      <w:r>
        <w:rPr>
          <w:rFonts w:eastAsia="华文中宋" w:hint="eastAsia"/>
        </w:rPr>
        <w:t>1500-402</w:t>
      </w:r>
      <w:r>
        <w:rPr>
          <w:rFonts w:eastAsia="华文中宋" w:hint="eastAsia"/>
        </w:rPr>
        <w:t>）</w:t>
      </w:r>
      <w:r>
        <w:rPr>
          <w:rFonts w:eastAsia="华文中宋" w:hint="eastAsia"/>
        </w:rPr>
        <w:t>m=1098m</w:t>
      </w:r>
    </w:p>
    <w:p w14:paraId="4D9C51FE"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firstLineChars="200" w:firstLine="420"/>
        <w:jc w:val="left"/>
        <w:rPr>
          <w:rFonts w:eastAsia="华文中宋"/>
        </w:rPr>
      </w:pPr>
      <w:r>
        <w:rPr>
          <w:rFonts w:eastAsia="华文中宋" w:hint="eastAsia"/>
        </w:rPr>
        <w:t>画受力分析图或者文字分析</w:t>
      </w:r>
      <w:r>
        <w:rPr>
          <w:rFonts w:eastAsia="华文中宋"/>
        </w:rPr>
        <w:tab/>
      </w:r>
      <w:r>
        <w:rPr>
          <w:rFonts w:eastAsia="华文中宋"/>
        </w:rPr>
        <w:tab/>
      </w:r>
      <w:r>
        <w:rPr>
          <w:rFonts w:eastAsia="华文中宋"/>
        </w:rPr>
        <w:tab/>
      </w:r>
      <w:r>
        <w:rPr>
          <w:rFonts w:eastAsia="华文中宋"/>
        </w:rPr>
        <w:tab/>
      </w:r>
      <w:r>
        <w:rPr>
          <w:rFonts w:eastAsia="华文中宋" w:hint="eastAsia"/>
        </w:rPr>
        <w:t>（</w:t>
      </w:r>
      <w:r>
        <w:rPr>
          <w:rFonts w:eastAsia="华文中宋" w:hint="eastAsia"/>
        </w:rPr>
        <w:t>1</w:t>
      </w:r>
      <w:r>
        <w:rPr>
          <w:rFonts w:eastAsia="华文中宋" w:hint="eastAsia"/>
        </w:rPr>
        <w:t>分）</w:t>
      </w:r>
    </w:p>
    <w:p w14:paraId="01024FC6"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firstLineChars="200" w:firstLine="420"/>
        <w:jc w:val="left"/>
        <w:rPr>
          <w:rFonts w:eastAsia="华文中宋"/>
        </w:rPr>
      </w:pPr>
      <w:r>
        <w:rPr>
          <w:rFonts w:eastAsia="华文中宋" w:hint="eastAsia"/>
        </w:rPr>
        <w:t>由牛顿第二定律得</w:t>
      </w:r>
      <w:r>
        <w:rPr>
          <w:rFonts w:eastAsia="华文中宋" w:hint="eastAsia"/>
          <w:i/>
          <w:iCs/>
        </w:rPr>
        <w:t>a</w:t>
      </w:r>
      <w:r>
        <w:rPr>
          <w:rFonts w:eastAsia="华文中宋" w:hint="eastAsia"/>
        </w:rPr>
        <w:t>=</w:t>
      </w:r>
      <w:r>
        <w:rPr>
          <w:rFonts w:eastAsia="华文中宋"/>
          <w:position w:val="-24"/>
        </w:rPr>
        <w:object w:dxaOrig="1901" w:dyaOrig="576" w14:anchorId="11A1E648">
          <v:shape id="_x0000_i1099" type="#_x0000_t75" style="width:95.15pt;height:28.85pt" o:ole="">
            <v:imagedata r:id="rId186" o:title=""/>
          </v:shape>
          <o:OLEObject Type="Embed" ProgID="Equation.DSMT4" ShapeID="_x0000_i1099" DrawAspect="Content" ObjectID="_1820377620" r:id="rId187"/>
        </w:object>
      </w:r>
      <w:r>
        <w:rPr>
          <w:rFonts w:eastAsia="华文中宋" w:hint="eastAsia"/>
        </w:rPr>
        <w:t>0.6g</w:t>
      </w:r>
      <w:r>
        <w:rPr>
          <w:rFonts w:eastAsia="华文中宋"/>
        </w:rPr>
        <w:tab/>
      </w:r>
      <w:r>
        <w:rPr>
          <w:rFonts w:eastAsia="华文中宋" w:hint="eastAsia"/>
        </w:rPr>
        <w:tab/>
      </w:r>
      <w:r>
        <w:rPr>
          <w:rFonts w:eastAsia="华文中宋" w:hint="eastAsia"/>
        </w:rPr>
        <w:t>（</w:t>
      </w:r>
      <w:r>
        <w:rPr>
          <w:rFonts w:eastAsia="华文中宋" w:hint="eastAsia"/>
        </w:rPr>
        <w:t>1</w:t>
      </w:r>
      <w:r>
        <w:rPr>
          <w:rFonts w:eastAsia="华文中宋" w:hint="eastAsia"/>
        </w:rPr>
        <w:t>分）</w:t>
      </w:r>
    </w:p>
    <w:p w14:paraId="50BB2044"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firstLineChars="200" w:firstLine="420"/>
        <w:jc w:val="left"/>
        <w:rPr>
          <w:rFonts w:eastAsia="华文中宋"/>
        </w:rPr>
      </w:pPr>
      <w:r>
        <w:rPr>
          <w:rFonts w:eastAsia="华文中宋" w:hint="eastAsia"/>
        </w:rPr>
        <w:t>制动过程中</w:t>
      </w:r>
      <w:r>
        <w:rPr>
          <w:rFonts w:eastAsia="华文中宋" w:hint="eastAsia"/>
          <w:i/>
          <w:iCs/>
        </w:rPr>
        <w:t>s</w:t>
      </w:r>
      <w:r>
        <w:rPr>
          <w:rFonts w:eastAsia="华文中宋" w:hint="eastAsia"/>
        </w:rPr>
        <w:t>=</w:t>
      </w:r>
      <w:r>
        <w:rPr>
          <w:rFonts w:eastAsia="华文中宋"/>
          <w:position w:val="-24"/>
        </w:rPr>
        <w:object w:dxaOrig="1670" w:dyaOrig="806" w14:anchorId="0B0C203E">
          <v:shape id="_x0000_i1100" type="#_x0000_t75" style="width:83.05pt;height:39.9pt" o:ole="">
            <v:imagedata r:id="rId188" o:title=""/>
          </v:shape>
          <o:OLEObject Type="Embed" ProgID="Equation.DSMT4" ShapeID="_x0000_i1100" DrawAspect="Content" ObjectID="_1820377621" r:id="rId189"/>
        </w:object>
      </w:r>
      <w:r>
        <w:rPr>
          <w:rFonts w:eastAsia="华文中宋" w:hint="eastAsia"/>
        </w:rPr>
        <w:t>≈</w:t>
      </w:r>
      <w:r>
        <w:rPr>
          <w:rFonts w:eastAsia="华文中宋" w:hint="eastAsia"/>
        </w:rPr>
        <w:t>1759m</w:t>
      </w:r>
      <w:r>
        <w:rPr>
          <w:rFonts w:eastAsia="华文中宋" w:hint="eastAsia"/>
        </w:rPr>
        <w:t>＞</w:t>
      </w:r>
      <w:r>
        <w:rPr>
          <w:rFonts w:eastAsia="华文中宋" w:hint="eastAsia"/>
        </w:rPr>
        <w:t>1098m</w:t>
      </w:r>
      <w:r>
        <w:rPr>
          <w:rFonts w:eastAsia="华文中宋"/>
        </w:rPr>
        <w:tab/>
      </w:r>
      <w:r>
        <w:rPr>
          <w:rFonts w:eastAsia="华文中宋" w:hint="eastAsia"/>
        </w:rPr>
        <w:t>（</w:t>
      </w:r>
      <w:r>
        <w:rPr>
          <w:rFonts w:eastAsia="华文中宋" w:hint="eastAsia"/>
        </w:rPr>
        <w:t>1</w:t>
      </w:r>
      <w:r>
        <w:rPr>
          <w:rFonts w:eastAsia="华文中宋" w:hint="eastAsia"/>
        </w:rPr>
        <w:t>分）</w:t>
      </w:r>
    </w:p>
    <w:p w14:paraId="35D1B988"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Chars="200" w:left="420" w:firstLineChars="200" w:firstLine="420"/>
        <w:jc w:val="left"/>
        <w:rPr>
          <w:rFonts w:eastAsia="华文中宋"/>
        </w:rPr>
      </w:pPr>
      <w:r>
        <w:rPr>
          <w:rFonts w:eastAsia="华文中宋" w:hint="eastAsia"/>
        </w:rPr>
        <w:t>所以不合理。</w:t>
      </w:r>
    </w:p>
    <w:p w14:paraId="49C759C4"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rPr>
          <w:rFonts w:eastAsia="华文中宋"/>
        </w:rPr>
      </w:pPr>
      <w:r>
        <w:rPr>
          <w:rFonts w:eastAsia="华文中宋" w:hint="eastAsia"/>
        </w:rPr>
        <w:t xml:space="preserve">5. </w:t>
      </w:r>
      <w:r>
        <w:rPr>
          <w:rFonts w:eastAsia="华文中宋" w:hint="eastAsia"/>
        </w:rPr>
        <w:t>（</w:t>
      </w:r>
      <w:r>
        <w:rPr>
          <w:rFonts w:eastAsia="华文中宋" w:hint="eastAsia"/>
        </w:rPr>
        <w:t>3</w:t>
      </w:r>
      <w:r>
        <w:rPr>
          <w:rFonts w:eastAsia="华文中宋" w:hint="eastAsia"/>
        </w:rPr>
        <w:t>分）</w:t>
      </w:r>
      <w:r>
        <w:rPr>
          <w:rFonts w:eastAsia="华文中宋" w:hint="eastAsia"/>
        </w:rPr>
        <w:t>A</w:t>
      </w:r>
    </w:p>
    <w:p w14:paraId="7FCB995A"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80"/>
        <w:jc w:val="center"/>
        <w:rPr>
          <w:rFonts w:eastAsia="华文中宋"/>
        </w:rPr>
      </w:pPr>
      <w:r>
        <w:rPr>
          <w:rFonts w:ascii="黑体" w:eastAsia="黑体" w:hAnsi="黑体" w:hint="eastAsia"/>
          <w:sz w:val="24"/>
          <w:szCs w:val="21"/>
        </w:rPr>
        <w:t>二 吸管(19分)</w:t>
      </w:r>
    </w:p>
    <w:p w14:paraId="40C71A24"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rPr>
        <w:t>1.</w:t>
      </w:r>
      <w:r>
        <w:rPr>
          <w:rFonts w:eastAsia="华文中宋" w:hint="eastAsia"/>
        </w:rPr>
        <w:t xml:space="preserve"> (1)</w:t>
      </w:r>
      <w:r>
        <w:rPr>
          <w:rFonts w:eastAsia="华文中宋"/>
        </w:rPr>
        <w:t>(</w:t>
      </w:r>
      <w:r>
        <w:rPr>
          <w:rFonts w:eastAsia="华文中宋" w:hint="eastAsia"/>
        </w:rPr>
        <w:t>3</w:t>
      </w:r>
      <w:r>
        <w:rPr>
          <w:rFonts w:eastAsia="华文中宋"/>
        </w:rPr>
        <w:t>分）</w:t>
      </w:r>
      <w:r>
        <w:rPr>
          <w:rFonts w:eastAsia="华文中宋" w:hint="eastAsia"/>
          <w:i/>
          <w:iCs/>
        </w:rPr>
        <w:t>F</w:t>
      </w:r>
      <w:r>
        <w:rPr>
          <w:rFonts w:eastAsia="华文中宋" w:hint="eastAsia"/>
          <w:vertAlign w:val="subscript"/>
        </w:rPr>
        <w:t>1</w:t>
      </w:r>
      <w:r>
        <w:rPr>
          <w:rFonts w:eastAsia="华文中宋" w:hint="eastAsia"/>
          <w:i/>
          <w:iCs/>
        </w:rPr>
        <w:t>s</w:t>
      </w:r>
    </w:p>
    <w:p w14:paraId="3142A814"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rPr>
        <w:tab/>
      </w:r>
      <w:r>
        <w:rPr>
          <w:rFonts w:eastAsia="华文中宋" w:hint="eastAsia"/>
        </w:rPr>
        <w:t>(2)</w:t>
      </w:r>
      <w:r>
        <w:rPr>
          <w:rFonts w:eastAsia="华文中宋"/>
        </w:rPr>
        <w:t>(3</w:t>
      </w:r>
      <w:r>
        <w:rPr>
          <w:rFonts w:eastAsia="华文中宋"/>
        </w:rPr>
        <w:t>分</w:t>
      </w:r>
      <w:r>
        <w:rPr>
          <w:rFonts w:eastAsia="华文中宋"/>
        </w:rPr>
        <w:t>)</w:t>
      </w:r>
      <w:r>
        <w:rPr>
          <w:rFonts w:eastAsia="华文中宋"/>
          <w:position w:val="-30"/>
        </w:rPr>
        <w:object w:dxaOrig="680" w:dyaOrig="737" w14:anchorId="6B3D93F5">
          <v:shape id="_x0000_i1101" type="#_x0000_t75" style="width:33.85pt;height:36.7pt" o:ole="">
            <v:imagedata r:id="rId190" o:title=""/>
          </v:shape>
          <o:OLEObject Type="Embed" ProgID="Equation.DSMT4" ShapeID="_x0000_i1101" DrawAspect="Content" ObjectID="_1820377622" r:id="rId191"/>
        </w:object>
      </w:r>
      <w:r>
        <w:rPr>
          <w:rFonts w:hint="eastAsia"/>
        </w:rPr>
        <w:t xml:space="preserve"> </w:t>
      </w:r>
    </w:p>
    <w:p w14:paraId="6536C84D"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66" w:firstLine="559"/>
        <w:jc w:val="left"/>
        <w:rPr>
          <w:rFonts w:eastAsia="华文中宋"/>
        </w:rPr>
      </w:pPr>
      <w:r>
        <w:rPr>
          <w:noProof/>
        </w:rPr>
        <mc:AlternateContent>
          <mc:Choice Requires="wpg">
            <w:drawing>
              <wp:anchor distT="0" distB="0" distL="114300" distR="114300" simplePos="0" relativeHeight="251651072" behindDoc="0" locked="0" layoutInCell="1" allowOverlap="1" wp14:anchorId="6AD900B5" wp14:editId="1933379A">
                <wp:simplePos x="0" y="0"/>
                <wp:positionH relativeFrom="column">
                  <wp:posOffset>1679575</wp:posOffset>
                </wp:positionH>
                <wp:positionV relativeFrom="paragraph">
                  <wp:posOffset>161290</wp:posOffset>
                </wp:positionV>
                <wp:extent cx="247650" cy="883920"/>
                <wp:effectExtent l="0" t="0" r="4445" b="0"/>
                <wp:wrapNone/>
                <wp:docPr id="425048743" name="组合 425048743"/>
                <wp:cNvGraphicFramePr/>
                <a:graphic xmlns:a="http://schemas.openxmlformats.org/drawingml/2006/main">
                  <a:graphicData uri="http://schemas.microsoft.com/office/word/2010/wordprocessingGroup">
                    <wpg:wgp>
                      <wpg:cNvGrpSpPr/>
                      <wpg:grpSpPr>
                        <a:xfrm>
                          <a:off x="0" y="0"/>
                          <a:ext cx="247650" cy="883920"/>
                          <a:chOff x="6242" y="12028"/>
                          <a:chExt cx="390" cy="1392"/>
                        </a:xfrm>
                      </wpg:grpSpPr>
                      <wpg:grpSp>
                        <wpg:cNvPr id="1442512544" name="组合 18"/>
                        <wpg:cNvGrpSpPr/>
                        <wpg:grpSpPr>
                          <a:xfrm>
                            <a:off x="6242" y="12028"/>
                            <a:ext cx="390" cy="1393"/>
                            <a:chOff x="190051" y="109728"/>
                            <a:chExt cx="247949" cy="884783"/>
                          </a:xfrm>
                        </wpg:grpSpPr>
                        <wpg:grpSp>
                          <wpg:cNvPr id="1183375245" name="组合 16"/>
                          <wpg:cNvGrpSpPr/>
                          <wpg:grpSpPr>
                            <a:xfrm>
                              <a:off x="197361" y="216453"/>
                              <a:ext cx="240639" cy="778058"/>
                              <a:chOff x="197361" y="216453"/>
                              <a:chExt cx="240639" cy="778058"/>
                            </a:xfrm>
                          </wpg:grpSpPr>
                          <wpg:grpSp>
                            <wpg:cNvPr id="2082046974" name="组合 10"/>
                            <wpg:cNvGrpSpPr/>
                            <wpg:grpSpPr>
                              <a:xfrm>
                                <a:off x="357333" y="216453"/>
                                <a:ext cx="80667" cy="698057"/>
                                <a:chOff x="651848" y="216591"/>
                                <a:chExt cx="80729" cy="698500"/>
                              </a:xfrm>
                            </wpg:grpSpPr>
                            <pic:pic xmlns:pic="http://schemas.openxmlformats.org/drawingml/2006/picture">
                              <pic:nvPicPr>
                                <pic:cNvPr id="825256012" name="图片 109"/>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a:xfrm>
                                  <a:off x="651848" y="216591"/>
                                  <a:ext cx="76200" cy="349250"/>
                                </a:xfrm>
                                <a:prstGeom prst="rect">
                                  <a:avLst/>
                                </a:prstGeom>
                                <a:noFill/>
                                <a:ln>
                                  <a:noFill/>
                                </a:ln>
                              </pic:spPr>
                            </pic:pic>
                            <pic:pic xmlns:pic="http://schemas.openxmlformats.org/drawingml/2006/picture">
                              <pic:nvPicPr>
                                <pic:cNvPr id="2055350667" name="图片 107"/>
                                <pic:cNvPicPr>
                                  <a:picLocks noChangeAspect="1"/>
                                </pic:cNvPicPr>
                              </pic:nvPicPr>
                              <pic:blipFill>
                                <a:blip r:embed="rId193">
                                  <a:extLst>
                                    <a:ext uri="{28A0092B-C50C-407E-A947-70E740481C1C}">
                                      <a14:useLocalDpi xmlns:a14="http://schemas.microsoft.com/office/drawing/2010/main" val="0"/>
                                    </a:ext>
                                  </a:extLst>
                                </a:blip>
                                <a:srcRect/>
                                <a:stretch>
                                  <a:fillRect/>
                                </a:stretch>
                              </pic:blipFill>
                              <pic:spPr>
                                <a:xfrm>
                                  <a:off x="656377" y="565841"/>
                                  <a:ext cx="76200" cy="349250"/>
                                </a:xfrm>
                                <a:prstGeom prst="rect">
                                  <a:avLst/>
                                </a:prstGeom>
                                <a:noFill/>
                                <a:ln>
                                  <a:noFill/>
                                </a:ln>
                              </pic:spPr>
                            </pic:pic>
                          </wpg:grpSp>
                          <wps:wsp>
                            <wps:cNvPr id="1055475423" name="文本框 58"/>
                            <wps:cNvSpPr txBox="1"/>
                            <wps:spPr>
                              <a:xfrm>
                                <a:off x="197361" y="790041"/>
                                <a:ext cx="160900" cy="204470"/>
                              </a:xfrm>
                              <a:prstGeom prst="rect">
                                <a:avLst/>
                              </a:prstGeom>
                              <a:noFill/>
                              <a:ln w="6350">
                                <a:noFill/>
                              </a:ln>
                            </wps:spPr>
                            <wps:txbx>
                              <w:txbxContent>
                                <w:p w14:paraId="4C926E2F" w14:textId="77777777" w:rsidR="00E07F26" w:rsidRDefault="00E07F26" w:rsidP="00E07F26">
                                  <w:pPr>
                                    <w:rPr>
                                      <w:i/>
                                      <w:iCs/>
                                      <w:color w:val="C00000"/>
                                      <w:sz w:val="18"/>
                                      <w:szCs w:val="18"/>
                                    </w:rPr>
                                  </w:pPr>
                                  <w:r>
                                    <w:rPr>
                                      <w:rFonts w:hint="eastAsia"/>
                                      <w:i/>
                                      <w:iCs/>
                                      <w:color w:val="C00000"/>
                                      <w:sz w:val="18"/>
                                      <w:szCs w:val="18"/>
                                    </w:rPr>
                                    <w:t>G</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896274542" name="文本框 58"/>
                          <wps:cNvSpPr txBox="1"/>
                          <wps:spPr>
                            <a:xfrm>
                              <a:off x="190051" y="109728"/>
                              <a:ext cx="186300" cy="204470"/>
                            </a:xfrm>
                            <a:prstGeom prst="rect">
                              <a:avLst/>
                            </a:prstGeom>
                            <a:noFill/>
                            <a:ln w="6350">
                              <a:noFill/>
                            </a:ln>
                          </wps:spPr>
                          <wps:txbx>
                            <w:txbxContent>
                              <w:p w14:paraId="30116475" w14:textId="77777777" w:rsidR="00E07F26" w:rsidRDefault="00E07F26" w:rsidP="00E07F26">
                                <w:pPr>
                                  <w:rPr>
                                    <w:i/>
                                    <w:iCs/>
                                    <w:color w:val="C00000"/>
                                    <w:sz w:val="18"/>
                                    <w:szCs w:val="18"/>
                                  </w:rPr>
                                </w:pPr>
                                <w:r>
                                  <w:rPr>
                                    <w:rFonts w:hint="eastAsia"/>
                                    <w:i/>
                                    <w:iCs/>
                                    <w:color w:val="C00000"/>
                                    <w:sz w:val="18"/>
                                    <w:szCs w:val="18"/>
                                  </w:rPr>
                                  <w:t>F</w:t>
                                </w:r>
                                <w:r>
                                  <w:rPr>
                                    <w:rFonts w:hint="eastAsia"/>
                                    <w:color w:val="C00000"/>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576391903" name="椭圆 576391903"/>
                        <wps:cNvSpPr/>
                        <wps:spPr>
                          <a:xfrm>
                            <a:off x="6508" y="12700"/>
                            <a:ext cx="119" cy="119"/>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AD900B5" id="组合 425048743" o:spid="_x0000_s1509" style="position:absolute;left:0;text-align:left;margin-left:132.25pt;margin-top:12.7pt;width:19.5pt;height:69.6pt;z-index:251651072;mso-position-horizontal-relative:text;mso-position-vertical-relative:text" coordorigin="6242,12028" coordsize="390,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">
                <v:group id="组合 18" o:spid="_x0000_s1510" style="position:absolute;left:6242;top:12028;width:390;height:1393" coordorigin="1900,1097" coordsize="2479,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">
                  <v:group id="组合 16" o:spid="_x0000_s1511" style="position:absolute;left:1973;top:2164;width:2407;height:7781" coordorigin="1973,2164" coordsize="240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">
                    <v:group id="组合 10" o:spid="_x0000_s1512" style="position:absolute;left:3573;top:2164;width:807;height:6981" coordorigin="6518,2165" coordsize="807,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">
                      <v:shape id="图片 109" o:spid="_x0000_s1513" type="#_x0000_t75" style="position:absolute;left:6518;top:2165;width:762;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">
                        <v:imagedata r:id="rId194" o:title=""/>
                      </v:shape>
                      <v:shape id="图片 107" o:spid="_x0000_s1514" type="#_x0000_t75" style="position:absolute;left:6563;top:5658;width:76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">
                        <v:imagedata r:id="rId195" o:title=""/>
                      </v:shape>
                    </v:group>
                    <v:shape id="文本框 58" o:spid="_x0000_s1515" type="#_x0000_t202" style="position:absolute;left:1973;top:7900;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" filled="f" stroked="f" strokeweight=".5pt">
                      <v:textbox style="mso-fit-shape-to-text:t" inset="1mm,0,1mm,0">
                        <w:txbxContent>
                          <w:p w14:paraId="4C926E2F" w14:textId="77777777" w:rsidR="00E07F26" w:rsidRDefault="00E07F26" w:rsidP="00E07F26">
                            <w:pPr>
                              <w:rPr>
                                <w:i/>
                                <w:iCs/>
                                <w:color w:val="C00000"/>
                                <w:sz w:val="18"/>
                                <w:szCs w:val="18"/>
                              </w:rPr>
                            </w:pPr>
                            <w:r>
                              <w:rPr>
                                <w:rFonts w:hint="eastAsia"/>
                                <w:i/>
                                <w:iCs/>
                                <w:color w:val="C00000"/>
                                <w:sz w:val="18"/>
                                <w:szCs w:val="18"/>
                              </w:rPr>
                              <w:t>G</w:t>
                            </w:r>
                          </w:p>
                        </w:txbxContent>
                      </v:textbox>
                    </v:shape>
                  </v:group>
                  <v:shape id="文本框 58" o:spid="_x0000_s1516" type="#_x0000_t202" style="position:absolute;left:1900;top:1097;width:1863;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" filled="f" stroked="f" strokeweight=".5pt">
                    <v:textbox style="mso-fit-shape-to-text:t" inset="1mm,0,1mm,0">
                      <w:txbxContent>
                        <w:p w14:paraId="30116475" w14:textId="77777777" w:rsidR="00E07F26" w:rsidRDefault="00E07F26" w:rsidP="00E07F26">
                          <w:pPr>
                            <w:rPr>
                              <w:i/>
                              <w:iCs/>
                              <w:color w:val="C00000"/>
                              <w:sz w:val="18"/>
                              <w:szCs w:val="18"/>
                            </w:rPr>
                          </w:pPr>
                          <w:r>
                            <w:rPr>
                              <w:rFonts w:hint="eastAsia"/>
                              <w:i/>
                              <w:iCs/>
                              <w:color w:val="C00000"/>
                              <w:sz w:val="18"/>
                              <w:szCs w:val="18"/>
                            </w:rPr>
                            <w:t>F</w:t>
                          </w:r>
                          <w:r>
                            <w:rPr>
                              <w:rFonts w:hint="eastAsia"/>
                              <w:color w:val="C00000"/>
                              <w:sz w:val="18"/>
                              <w:szCs w:val="18"/>
                              <w:vertAlign w:val="subscript"/>
                            </w:rPr>
                            <w:t>2</w:t>
                          </w:r>
                        </w:p>
                      </w:txbxContent>
                    </v:textbox>
                  </v:shape>
                </v:group>
                <v:oval id="椭圆 576391903" o:spid="_x0000_s1517" style="position:absolute;left:6508;top:12700;width:119;height: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" fillcolor="#4f81bd [3204]" strokecolor="#365f91 [2404]" strokeweight="2pt"/>
              </v:group>
            </w:pict>
          </mc:Fallback>
        </mc:AlternateContent>
      </w:r>
      <w:r>
        <w:rPr>
          <w:rFonts w:eastAsia="华文中宋" w:hint="eastAsia"/>
        </w:rPr>
        <w:t>(3)</w:t>
      </w:r>
      <w:r>
        <w:rPr>
          <w:rFonts w:eastAsia="华文中宋"/>
        </w:rPr>
        <w:t>(</w:t>
      </w:r>
      <w:r>
        <w:rPr>
          <w:rFonts w:eastAsia="华文中宋" w:hint="eastAsia"/>
        </w:rPr>
        <w:t>2</w:t>
      </w:r>
      <w:r>
        <w:rPr>
          <w:rFonts w:eastAsia="华文中宋"/>
        </w:rPr>
        <w:t>分</w:t>
      </w:r>
      <w:r>
        <w:rPr>
          <w:rFonts w:eastAsia="华文中宋"/>
        </w:rPr>
        <w:t>)</w:t>
      </w:r>
      <w:r>
        <w:rPr>
          <w:rFonts w:eastAsia="华文中宋" w:hint="eastAsia"/>
        </w:rPr>
        <w:t>标上字母</w:t>
      </w:r>
    </w:p>
    <w:p w14:paraId="01AF254B"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p>
    <w:p w14:paraId="37365044"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p>
    <w:p w14:paraId="39B20604"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p>
    <w:p w14:paraId="7D9D929A"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p>
    <w:p w14:paraId="210E2545"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hint="eastAsia"/>
        </w:rPr>
        <w:t>2</w:t>
      </w:r>
      <w:r>
        <w:rPr>
          <w:rFonts w:eastAsia="华文中宋"/>
        </w:rPr>
        <w:t>.</w:t>
      </w:r>
      <w:r>
        <w:rPr>
          <w:rFonts w:eastAsia="华文中宋" w:hint="eastAsia"/>
        </w:rPr>
        <w:t xml:space="preserve"> (1)</w:t>
      </w:r>
      <w:r>
        <w:rPr>
          <w:rFonts w:eastAsia="华文中宋"/>
        </w:rPr>
        <w:t>(</w:t>
      </w:r>
      <w:r>
        <w:rPr>
          <w:rFonts w:eastAsia="华文中宋" w:hint="eastAsia"/>
        </w:rPr>
        <w:t>4</w:t>
      </w:r>
      <w:r>
        <w:rPr>
          <w:rFonts w:eastAsia="华文中宋"/>
        </w:rPr>
        <w:t>分</w:t>
      </w:r>
      <w:r>
        <w:rPr>
          <w:rFonts w:eastAsia="华文中宋" w:hint="eastAsia"/>
        </w:rPr>
        <w:t>=</w:t>
      </w:r>
      <w:r>
        <w:rPr>
          <w:rFonts w:eastAsia="华文中宋"/>
        </w:rPr>
        <w:t>2</w:t>
      </w:r>
      <w:r>
        <w:rPr>
          <w:rFonts w:eastAsia="华文中宋"/>
        </w:rPr>
        <w:t>分</w:t>
      </w:r>
      <w:r>
        <w:rPr>
          <w:rFonts w:eastAsia="华文中宋" w:hint="eastAsia"/>
        </w:rPr>
        <w:t>+</w:t>
      </w:r>
      <w:r>
        <w:rPr>
          <w:rFonts w:eastAsia="华文中宋"/>
        </w:rPr>
        <w:t>2</w:t>
      </w:r>
      <w:r>
        <w:rPr>
          <w:rFonts w:eastAsia="华文中宋"/>
        </w:rPr>
        <w:t>分）</w:t>
      </w:r>
      <w:r>
        <w:rPr>
          <w:rFonts w:eastAsia="华文中宋" w:hint="eastAsia"/>
        </w:rPr>
        <w:t>不浸润</w:t>
      </w:r>
      <w:r>
        <w:rPr>
          <w:rFonts w:eastAsia="华文中宋" w:hint="eastAsia"/>
        </w:rPr>
        <w:t xml:space="preserve">  </w:t>
      </w:r>
      <w:r>
        <w:rPr>
          <w:rFonts w:eastAsia="华文中宋" w:hint="eastAsia"/>
        </w:rPr>
        <w:t>小于</w:t>
      </w:r>
    </w:p>
    <w:p w14:paraId="36B87D57"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rPr>
        <w:t xml:space="preserve">   </w:t>
      </w:r>
      <w:r>
        <w:rPr>
          <w:rFonts w:eastAsia="华文中宋" w:hint="eastAsia"/>
        </w:rPr>
        <w:t>(2)</w:t>
      </w:r>
      <w:r>
        <w:rPr>
          <w:rFonts w:eastAsia="华文中宋"/>
        </w:rPr>
        <w:t>(</w:t>
      </w:r>
      <w:r>
        <w:rPr>
          <w:rFonts w:eastAsia="华文中宋" w:hint="eastAsia"/>
        </w:rPr>
        <w:t>3</w:t>
      </w:r>
      <w:r>
        <w:rPr>
          <w:rFonts w:eastAsia="华文中宋"/>
        </w:rPr>
        <w:t>分）</w:t>
      </w:r>
      <w:r>
        <w:rPr>
          <w:rFonts w:eastAsia="华文中宋" w:hint="eastAsia"/>
        </w:rPr>
        <w:t>C</w:t>
      </w:r>
    </w:p>
    <w:p w14:paraId="5EAD5210" w14:textId="77777777" w:rsidR="00E07F26" w:rsidRDefault="00E07F26" w:rsidP="00E07F26">
      <w:pPr>
        <w:tabs>
          <w:tab w:val="left" w:pos="560"/>
          <w:tab w:val="left" w:pos="70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rPr>
      </w:pPr>
      <w:r>
        <w:rPr>
          <w:rFonts w:eastAsia="华文中宋"/>
        </w:rPr>
        <w:tab/>
      </w:r>
      <w:r>
        <w:rPr>
          <w:rFonts w:eastAsia="华文中宋"/>
        </w:rPr>
        <w:tab/>
      </w:r>
      <w:r>
        <w:rPr>
          <w:rFonts w:eastAsia="华文中宋" w:hint="eastAsia"/>
        </w:rPr>
        <w:t>(3)</w:t>
      </w:r>
      <w:r>
        <w:rPr>
          <w:rFonts w:eastAsia="华文中宋"/>
        </w:rPr>
        <w:t>(</w:t>
      </w:r>
      <w:r>
        <w:rPr>
          <w:rFonts w:eastAsia="华文中宋" w:hint="eastAsia"/>
        </w:rPr>
        <w:t>4</w:t>
      </w:r>
      <w:r>
        <w:rPr>
          <w:rFonts w:eastAsia="华文中宋"/>
        </w:rPr>
        <w:t>分）</w:t>
      </w:r>
      <w:r>
        <w:rPr>
          <w:rFonts w:eastAsia="华文中宋"/>
        </w:rPr>
        <w:t>3</w:t>
      </w:r>
      <w:r>
        <w:rPr>
          <w:rFonts w:eastAsia="华文中宋" w:hint="eastAsia"/>
        </w:rPr>
        <w:t>0</w:t>
      </w:r>
      <w:r>
        <w:rPr>
          <w:rFonts w:eastAsia="华文中宋"/>
        </w:rPr>
        <w:t>.</w:t>
      </w:r>
      <w:r>
        <w:rPr>
          <w:rFonts w:eastAsia="华文中宋" w:hint="eastAsia"/>
        </w:rPr>
        <w:t>3</w:t>
      </w:r>
    </w:p>
    <w:p w14:paraId="3A321963" w14:textId="77777777" w:rsidR="00E07F26" w:rsidRDefault="00E07F26" w:rsidP="00E07F26">
      <w:pPr>
        <w:adjustRightInd w:val="0"/>
        <w:snapToGrid w:val="0"/>
        <w:spacing w:line="288" w:lineRule="auto"/>
        <w:ind w:left="456" w:hangingChars="190" w:hanging="456"/>
        <w:jc w:val="center"/>
        <w:rPr>
          <w:rFonts w:ascii="黑体" w:eastAsia="黑体" w:hAnsi="黑体" w:hint="eastAsia"/>
          <w:sz w:val="24"/>
          <w:szCs w:val="21"/>
        </w:rPr>
      </w:pPr>
      <w:r>
        <w:rPr>
          <w:rFonts w:ascii="黑体" w:eastAsia="黑体" w:hAnsi="黑体" w:hint="eastAsia"/>
          <w:sz w:val="24"/>
          <w:szCs w:val="21"/>
        </w:rPr>
        <w:lastRenderedPageBreak/>
        <w:t>三 传感器(18分)</w:t>
      </w:r>
    </w:p>
    <w:p w14:paraId="2F04C22F"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0" w:hangingChars="200" w:hanging="420"/>
        <w:jc w:val="left"/>
        <w:rPr>
          <w:rFonts w:eastAsia="华文中宋"/>
        </w:rPr>
      </w:pPr>
      <w:bookmarkStart w:id="53" w:name="OLE_LINK36"/>
      <w:r>
        <w:rPr>
          <w:rFonts w:eastAsia="华文中宋" w:hint="eastAsia"/>
        </w:rPr>
        <w:t>1</w:t>
      </w:r>
      <w:r>
        <w:rPr>
          <w:rFonts w:eastAsia="华文中宋" w:hint="eastAsia"/>
        </w:rPr>
        <w:t>．</w:t>
      </w:r>
      <w:r>
        <w:rPr>
          <w:rFonts w:eastAsia="华文中宋" w:hint="eastAsia"/>
        </w:rPr>
        <w:t xml:space="preserve"> </w:t>
      </w:r>
      <w:r>
        <w:rPr>
          <w:rFonts w:eastAsia="华文中宋"/>
        </w:rPr>
        <w:t>(</w:t>
      </w:r>
      <w:r>
        <w:rPr>
          <w:rFonts w:eastAsia="华文中宋" w:hint="eastAsia"/>
        </w:rPr>
        <w:t>3</w:t>
      </w:r>
      <w:r>
        <w:rPr>
          <w:rFonts w:eastAsia="华文中宋"/>
        </w:rPr>
        <w:t>分）</w:t>
      </w:r>
      <w:r>
        <w:rPr>
          <w:rFonts w:eastAsia="华文中宋" w:hint="eastAsia"/>
        </w:rPr>
        <w:t>B</w:t>
      </w:r>
    </w:p>
    <w:p w14:paraId="649A4908" w14:textId="77777777" w:rsidR="00E07F26" w:rsidRDefault="00E07F26" w:rsidP="00E07F26">
      <w:pPr>
        <w:tabs>
          <w:tab w:val="left" w:pos="15"/>
          <w:tab w:val="left" w:pos="312"/>
        </w:tabs>
        <w:adjustRightInd w:val="0"/>
        <w:snapToGrid w:val="0"/>
        <w:ind w:left="420" w:hangingChars="200" w:hanging="420"/>
        <w:rPr>
          <w:rFonts w:eastAsia="华文中宋"/>
        </w:rPr>
      </w:pPr>
      <w:r>
        <w:rPr>
          <w:rFonts w:eastAsia="华文中宋" w:hint="eastAsia"/>
        </w:rPr>
        <w:t>2</w:t>
      </w:r>
      <w:r>
        <w:rPr>
          <w:rFonts w:eastAsia="华文中宋" w:hint="eastAsia"/>
        </w:rPr>
        <w:t>．</w:t>
      </w:r>
      <w:r>
        <w:rPr>
          <w:rFonts w:eastAsia="华文中宋"/>
        </w:rPr>
        <w:t xml:space="preserve"> (1)(</w:t>
      </w:r>
      <w:r>
        <w:rPr>
          <w:rFonts w:eastAsia="华文中宋" w:hint="eastAsia"/>
        </w:rPr>
        <w:t>3</w:t>
      </w:r>
      <w:r>
        <w:rPr>
          <w:rFonts w:eastAsia="华文中宋"/>
        </w:rPr>
        <w:t>分）</w:t>
      </w:r>
      <w:r>
        <w:rPr>
          <w:rFonts w:eastAsia="华文中宋" w:hint="eastAsia"/>
        </w:rPr>
        <w:t>C</w:t>
      </w:r>
    </w:p>
    <w:p w14:paraId="0DF0AE72" w14:textId="77777777" w:rsidR="00E07F26" w:rsidRDefault="00E07F26" w:rsidP="00E07F26">
      <w:pPr>
        <w:tabs>
          <w:tab w:val="left" w:pos="15"/>
        </w:tabs>
        <w:adjustRightInd w:val="0"/>
        <w:snapToGrid w:val="0"/>
        <w:ind w:leftChars="200" w:left="420"/>
        <w:rPr>
          <w:rFonts w:eastAsia="华文中宋"/>
        </w:rPr>
      </w:pPr>
      <w:r>
        <w:rPr>
          <w:rFonts w:eastAsia="华文中宋"/>
        </w:rPr>
        <w:t>(2)(</w:t>
      </w:r>
      <w:r>
        <w:rPr>
          <w:rFonts w:eastAsia="华文中宋" w:hint="eastAsia"/>
        </w:rPr>
        <w:t>3</w:t>
      </w:r>
      <w:r>
        <w:rPr>
          <w:rFonts w:eastAsia="华文中宋"/>
        </w:rPr>
        <w:t>分）</w:t>
      </w:r>
      <w:r>
        <w:rPr>
          <w:rFonts w:eastAsia="华文中宋" w:hint="eastAsia"/>
        </w:rPr>
        <w:t>C</w:t>
      </w:r>
    </w:p>
    <w:p w14:paraId="65610C86" w14:textId="77777777" w:rsidR="00E07F26" w:rsidRDefault="00E07F26" w:rsidP="00E07F26">
      <w:pPr>
        <w:tabs>
          <w:tab w:val="left" w:pos="15"/>
          <w:tab w:val="left" w:pos="312"/>
        </w:tabs>
        <w:adjustRightInd w:val="0"/>
        <w:snapToGrid w:val="0"/>
        <w:ind w:left="420" w:hangingChars="200" w:hanging="420"/>
        <w:rPr>
          <w:rFonts w:eastAsia="华文中宋"/>
        </w:rPr>
      </w:pPr>
      <w:r>
        <w:rPr>
          <w:rFonts w:eastAsia="华文中宋"/>
          <w:noProof/>
        </w:rPr>
        <mc:AlternateContent>
          <mc:Choice Requires="wps">
            <w:drawing>
              <wp:anchor distT="0" distB="0" distL="114300" distR="114300" simplePos="0" relativeHeight="251649024" behindDoc="0" locked="0" layoutInCell="1" allowOverlap="1" wp14:anchorId="05B477DB" wp14:editId="1F6AD6CB">
                <wp:simplePos x="0" y="0"/>
                <wp:positionH relativeFrom="column">
                  <wp:posOffset>4520565</wp:posOffset>
                </wp:positionH>
                <wp:positionV relativeFrom="paragraph">
                  <wp:posOffset>1652270</wp:posOffset>
                </wp:positionV>
                <wp:extent cx="146050" cy="78740"/>
                <wp:effectExtent l="0" t="0" r="6350" b="10160"/>
                <wp:wrapNone/>
                <wp:docPr id="1868403765" name="矩形 5"/>
                <wp:cNvGraphicFramePr/>
                <a:graphic xmlns:a="http://schemas.openxmlformats.org/drawingml/2006/main">
                  <a:graphicData uri="http://schemas.microsoft.com/office/word/2010/wordprocessingShape">
                    <wps:wsp>
                      <wps:cNvSpPr/>
                      <wps:spPr>
                        <a:xfrm>
                          <a:off x="0" y="0"/>
                          <a:ext cx="145795" cy="78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768534" id="矩形 5" o:spid="_x0000_s1026" style="position:absolute;margin-left:355.95pt;margin-top:130.1pt;width:11.5pt;height:6.2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" fillcolor="window" stroked="f" strokeweight="1pt"/>
            </w:pict>
          </mc:Fallback>
        </mc:AlternateContent>
      </w:r>
      <w:r>
        <w:rPr>
          <w:rFonts w:eastAsia="华文中宋" w:hint="eastAsia"/>
        </w:rPr>
        <w:t>3</w:t>
      </w:r>
      <w:r>
        <w:rPr>
          <w:rFonts w:eastAsia="华文中宋" w:hint="eastAsia"/>
        </w:rPr>
        <w:t>．</w:t>
      </w:r>
      <w:r>
        <w:rPr>
          <w:rFonts w:eastAsia="华文中宋" w:hint="eastAsia"/>
        </w:rPr>
        <w:t xml:space="preserve"> </w:t>
      </w:r>
      <w:r>
        <w:rPr>
          <w:rFonts w:eastAsia="华文中宋"/>
        </w:rPr>
        <w:t>(1)(</w:t>
      </w:r>
      <w:r>
        <w:rPr>
          <w:rFonts w:eastAsia="华文中宋" w:hint="eastAsia"/>
        </w:rPr>
        <w:t>3</w:t>
      </w:r>
      <w:r>
        <w:rPr>
          <w:rFonts w:eastAsia="华文中宋"/>
        </w:rPr>
        <w:t>分）</w:t>
      </w:r>
      <w:r>
        <w:rPr>
          <w:rFonts w:eastAsia="华文中宋" w:hint="eastAsia"/>
        </w:rPr>
        <w:t>C</w:t>
      </w:r>
    </w:p>
    <w:bookmarkEnd w:id="53"/>
    <w:p w14:paraId="572A6AF6" w14:textId="77777777" w:rsidR="00E07F26" w:rsidRDefault="00E07F26" w:rsidP="00E07F26">
      <w:pPr>
        <w:tabs>
          <w:tab w:val="left" w:pos="15"/>
        </w:tabs>
        <w:adjustRightInd w:val="0"/>
        <w:snapToGrid w:val="0"/>
        <w:ind w:leftChars="200" w:left="420"/>
        <w:rPr>
          <w:rFonts w:eastAsia="华文中宋"/>
        </w:rPr>
      </w:pPr>
      <w:r>
        <w:rPr>
          <w:rFonts w:eastAsia="华文中宋"/>
        </w:rPr>
        <w:t>(2)</w:t>
      </w:r>
      <w:bookmarkStart w:id="54" w:name="OLE_LINK40"/>
      <w:r>
        <w:rPr>
          <w:rFonts w:eastAsia="华文中宋"/>
        </w:rPr>
        <w:t>(</w:t>
      </w:r>
      <w:r>
        <w:rPr>
          <w:rFonts w:eastAsia="华文中宋" w:hint="eastAsia"/>
        </w:rPr>
        <w:t>6</w:t>
      </w:r>
      <w:r>
        <w:rPr>
          <w:rFonts w:eastAsia="华文中宋"/>
        </w:rPr>
        <w:t>分</w:t>
      </w:r>
      <w:r>
        <w:rPr>
          <w:rFonts w:eastAsia="华文中宋" w:hint="eastAsia"/>
        </w:rPr>
        <w:t>=2</w:t>
      </w:r>
      <w:r>
        <w:rPr>
          <w:rFonts w:eastAsia="华文中宋"/>
        </w:rPr>
        <w:t>分</w:t>
      </w:r>
      <w:r>
        <w:rPr>
          <w:rFonts w:eastAsia="华文中宋" w:hint="eastAsia"/>
        </w:rPr>
        <w:t>+2</w:t>
      </w:r>
      <w:r>
        <w:rPr>
          <w:rFonts w:eastAsia="华文中宋"/>
        </w:rPr>
        <w:t>分</w:t>
      </w:r>
      <w:r>
        <w:rPr>
          <w:rFonts w:eastAsia="华文中宋" w:hint="eastAsia"/>
        </w:rPr>
        <w:t>+2</w:t>
      </w:r>
      <w:r>
        <w:rPr>
          <w:rFonts w:eastAsia="华文中宋"/>
        </w:rPr>
        <w:t>分）</w:t>
      </w:r>
      <w:bookmarkEnd w:id="54"/>
      <w:r>
        <w:rPr>
          <w:rFonts w:eastAsia="华文中宋" w:hint="eastAsia"/>
        </w:rPr>
        <w:t>2</w:t>
      </w:r>
      <w:bookmarkStart w:id="55" w:name="_Hlk193050995"/>
      <w:r>
        <w:rPr>
          <w:rFonts w:eastAsia="华文中宋" w:hint="eastAsia"/>
        </w:rPr>
        <w:t xml:space="preserve"> ;  6</w:t>
      </w:r>
      <w:bookmarkEnd w:id="55"/>
      <w:r>
        <w:rPr>
          <w:rFonts w:eastAsia="华文中宋" w:hint="eastAsia"/>
        </w:rPr>
        <w:t xml:space="preserve"> ;  3</w:t>
      </w:r>
    </w:p>
    <w:p w14:paraId="115649FE" w14:textId="77777777" w:rsidR="00E07F26" w:rsidRDefault="00E07F26" w:rsidP="00E07F26">
      <w:pPr>
        <w:adjustRightInd w:val="0"/>
        <w:snapToGrid w:val="0"/>
        <w:spacing w:line="288" w:lineRule="auto"/>
        <w:ind w:left="456" w:hangingChars="190" w:hanging="456"/>
        <w:jc w:val="center"/>
        <w:rPr>
          <w:rFonts w:ascii="黑体" w:eastAsia="黑体" w:hAnsi="黑体" w:hint="eastAsia"/>
          <w:sz w:val="24"/>
          <w:szCs w:val="21"/>
        </w:rPr>
      </w:pPr>
      <w:r>
        <w:rPr>
          <w:rFonts w:ascii="黑体" w:eastAsia="黑体" w:hAnsi="黑体" w:hint="eastAsia"/>
          <w:sz w:val="24"/>
          <w:szCs w:val="21"/>
        </w:rPr>
        <w:t>四 带电粒子“照片”(10分)</w:t>
      </w:r>
    </w:p>
    <w:p w14:paraId="36615AF5"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0" w:hangingChars="200" w:hanging="420"/>
        <w:jc w:val="left"/>
        <w:rPr>
          <w:rFonts w:eastAsia="华文中宋"/>
        </w:rPr>
      </w:pPr>
      <w:r>
        <w:rPr>
          <w:rFonts w:eastAsia="华文中宋" w:hint="eastAsia"/>
        </w:rPr>
        <w:t>1</w:t>
      </w:r>
      <w:r>
        <w:rPr>
          <w:rFonts w:eastAsia="华文中宋" w:hint="eastAsia"/>
        </w:rPr>
        <w:t>．</w:t>
      </w:r>
      <w:r>
        <w:rPr>
          <w:rFonts w:eastAsia="华文中宋" w:hint="eastAsia"/>
        </w:rPr>
        <w:t xml:space="preserve"> </w:t>
      </w:r>
      <w:r>
        <w:rPr>
          <w:rFonts w:eastAsia="华文中宋"/>
        </w:rPr>
        <w:t>(</w:t>
      </w:r>
      <w:r>
        <w:rPr>
          <w:rFonts w:eastAsia="华文中宋" w:hint="eastAsia"/>
        </w:rPr>
        <w:t>3</w:t>
      </w:r>
      <w:r>
        <w:rPr>
          <w:rFonts w:eastAsia="华文中宋"/>
        </w:rPr>
        <w:t>分）</w:t>
      </w:r>
      <w:r>
        <w:rPr>
          <w:rFonts w:eastAsia="华文中宋" w:hint="eastAsia"/>
        </w:rPr>
        <w:t>A</w:t>
      </w:r>
    </w:p>
    <w:p w14:paraId="4FEB3FFF" w14:textId="77777777" w:rsidR="00E07F26" w:rsidRDefault="00E07F26" w:rsidP="00E07F26">
      <w:pPr>
        <w:tabs>
          <w:tab w:val="left" w:pos="15"/>
          <w:tab w:val="left" w:pos="312"/>
        </w:tabs>
        <w:adjustRightInd w:val="0"/>
        <w:snapToGrid w:val="0"/>
        <w:ind w:left="420" w:hangingChars="200" w:hanging="420"/>
        <w:rPr>
          <w:rFonts w:eastAsia="华文中宋"/>
        </w:rPr>
      </w:pPr>
      <w:r>
        <w:rPr>
          <w:rFonts w:eastAsia="华文中宋" w:hint="eastAsia"/>
        </w:rPr>
        <w:t>2</w:t>
      </w:r>
      <w:r>
        <w:rPr>
          <w:rFonts w:eastAsia="华文中宋" w:hint="eastAsia"/>
        </w:rPr>
        <w:t>．</w:t>
      </w:r>
      <w:r>
        <w:rPr>
          <w:rFonts w:eastAsia="华文中宋"/>
        </w:rPr>
        <w:t xml:space="preserve"> (</w:t>
      </w:r>
      <w:r>
        <w:rPr>
          <w:rFonts w:eastAsia="华文中宋" w:hint="eastAsia"/>
        </w:rPr>
        <w:t>4</w:t>
      </w:r>
      <w:r>
        <w:rPr>
          <w:rFonts w:eastAsia="华文中宋"/>
        </w:rPr>
        <w:t>分）</w:t>
      </w:r>
      <w:r>
        <w:rPr>
          <w:rFonts w:eastAsia="华文中宋" w:hint="eastAsia"/>
        </w:rPr>
        <w:t>A</w:t>
      </w:r>
    </w:p>
    <w:p w14:paraId="0F02EF0F" w14:textId="77777777" w:rsidR="00E07F26" w:rsidRDefault="00E07F26" w:rsidP="00E07F26">
      <w:pPr>
        <w:tabs>
          <w:tab w:val="left" w:pos="15"/>
          <w:tab w:val="left" w:pos="312"/>
        </w:tabs>
        <w:adjustRightInd w:val="0"/>
        <w:snapToGrid w:val="0"/>
        <w:ind w:left="420" w:hangingChars="200" w:hanging="420"/>
        <w:rPr>
          <w:rFonts w:eastAsia="华文中宋"/>
        </w:rPr>
      </w:pPr>
      <w:r>
        <w:rPr>
          <w:rFonts w:eastAsia="华文中宋"/>
          <w:noProof/>
        </w:rPr>
        <mc:AlternateContent>
          <mc:Choice Requires="wps">
            <w:drawing>
              <wp:anchor distT="0" distB="0" distL="114300" distR="114300" simplePos="0" relativeHeight="251650048" behindDoc="0" locked="0" layoutInCell="1" allowOverlap="1" wp14:anchorId="3DD8F44F" wp14:editId="60BEF7BF">
                <wp:simplePos x="0" y="0"/>
                <wp:positionH relativeFrom="column">
                  <wp:posOffset>4520565</wp:posOffset>
                </wp:positionH>
                <wp:positionV relativeFrom="paragraph">
                  <wp:posOffset>1652270</wp:posOffset>
                </wp:positionV>
                <wp:extent cx="146050" cy="78740"/>
                <wp:effectExtent l="0" t="0" r="6350" b="10160"/>
                <wp:wrapNone/>
                <wp:docPr id="633700797" name="矩形 5"/>
                <wp:cNvGraphicFramePr/>
                <a:graphic xmlns:a="http://schemas.openxmlformats.org/drawingml/2006/main">
                  <a:graphicData uri="http://schemas.microsoft.com/office/word/2010/wordprocessingShape">
                    <wps:wsp>
                      <wps:cNvSpPr/>
                      <wps:spPr>
                        <a:xfrm>
                          <a:off x="0" y="0"/>
                          <a:ext cx="145795" cy="78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6072D3" id="矩形 5" o:spid="_x0000_s1026" style="position:absolute;margin-left:355.95pt;margin-top:130.1pt;width:11.5pt;height:6.2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" fillcolor="window" stroked="f" strokeweight="1pt"/>
            </w:pict>
          </mc:Fallback>
        </mc:AlternateContent>
      </w:r>
      <w:r>
        <w:rPr>
          <w:rFonts w:eastAsia="华文中宋" w:hint="eastAsia"/>
        </w:rPr>
        <w:t>3</w:t>
      </w:r>
      <w:r>
        <w:rPr>
          <w:rFonts w:eastAsia="华文中宋" w:hint="eastAsia"/>
        </w:rPr>
        <w:t>．</w:t>
      </w:r>
      <w:r>
        <w:rPr>
          <w:rFonts w:eastAsia="华文中宋"/>
        </w:rPr>
        <w:t xml:space="preserve"> (</w:t>
      </w:r>
      <w:r>
        <w:rPr>
          <w:rFonts w:eastAsia="华文中宋" w:hint="eastAsia"/>
        </w:rPr>
        <w:t>3</w:t>
      </w:r>
      <w:r>
        <w:rPr>
          <w:rFonts w:eastAsia="华文中宋"/>
        </w:rPr>
        <w:t>分）</w:t>
      </w:r>
      <w:r>
        <w:rPr>
          <w:rFonts w:eastAsia="华文中宋"/>
          <w:position w:val="-12"/>
        </w:rPr>
        <w:object w:dxaOrig="415" w:dyaOrig="380" w14:anchorId="34620901">
          <v:shape id="_x0000_i1102" type="#_x0000_t75" style="width:21.05pt;height:18.9pt" o:ole="">
            <v:imagedata r:id="rId196" o:title=""/>
          </v:shape>
          <o:OLEObject Type="Embed" ProgID="Equation.DSMT4" ShapeID="_x0000_i1102" DrawAspect="Content" ObjectID="_1820377623" r:id="rId197"/>
        </w:object>
      </w:r>
      <w:r>
        <w:rPr>
          <w:rFonts w:eastAsia="华文中宋" w:hint="eastAsia"/>
        </w:rPr>
        <w:t>+</w:t>
      </w:r>
      <w:r>
        <w:rPr>
          <w:rFonts w:eastAsia="华文中宋"/>
          <w:position w:val="-12"/>
        </w:rPr>
        <w:object w:dxaOrig="461" w:dyaOrig="380" w14:anchorId="30002D87">
          <v:shape id="_x0000_i1103" type="#_x0000_t75" style="width:23.15pt;height:18.9pt" o:ole="">
            <v:imagedata r:id="rId198" o:title=""/>
          </v:shape>
          <o:OLEObject Type="Embed" ProgID="Equation.DSMT4" ShapeID="_x0000_i1103" DrawAspect="Content" ObjectID="_1820377624" r:id="rId199"/>
        </w:object>
      </w:r>
      <w:r>
        <w:rPr>
          <w:rFonts w:eastAsia="华文中宋" w:hint="eastAsia"/>
        </w:rPr>
        <w:t>→</w:t>
      </w:r>
      <w:r>
        <w:rPr>
          <w:rFonts w:eastAsia="华文中宋"/>
          <w:position w:val="-12"/>
        </w:rPr>
        <w:object w:dxaOrig="403" w:dyaOrig="380" w14:anchorId="11DF566F">
          <v:shape id="_x0000_i1104" type="#_x0000_t75" style="width:20.3pt;height:18.9pt" o:ole="">
            <v:imagedata r:id="rId165" o:title=""/>
          </v:shape>
          <o:OLEObject Type="Embed" ProgID="Equation.DSMT4" ShapeID="_x0000_i1104" DrawAspect="Content" ObjectID="_1820377625" r:id="rId200"/>
        </w:object>
      </w:r>
      <w:r>
        <w:rPr>
          <w:rFonts w:eastAsia="华文中宋" w:hint="eastAsia"/>
        </w:rPr>
        <w:t>+</w:t>
      </w:r>
      <w:r>
        <w:rPr>
          <w:rFonts w:eastAsia="华文中宋"/>
          <w:position w:val="-12"/>
        </w:rPr>
        <w:object w:dxaOrig="323" w:dyaOrig="380" w14:anchorId="40039141">
          <v:shape id="_x0000_i1105" type="#_x0000_t75" style="width:15.7pt;height:18.9pt" o:ole="">
            <v:imagedata r:id="rId201" o:title=""/>
          </v:shape>
          <o:OLEObject Type="Embed" ProgID="Equation.DSMT4" ShapeID="_x0000_i1105" DrawAspect="Content" ObjectID="_1820377626" r:id="rId202"/>
        </w:object>
      </w:r>
    </w:p>
    <w:p w14:paraId="7E99C89E" w14:textId="77777777" w:rsidR="00E07F26" w:rsidRDefault="00E07F26" w:rsidP="00E07F26">
      <w:pPr>
        <w:tabs>
          <w:tab w:val="left" w:pos="15"/>
          <w:tab w:val="left" w:pos="312"/>
        </w:tabs>
        <w:adjustRightInd w:val="0"/>
        <w:snapToGrid w:val="0"/>
        <w:ind w:left="420" w:hangingChars="200" w:hanging="420"/>
        <w:rPr>
          <w:rFonts w:eastAsia="华文中宋"/>
        </w:rPr>
      </w:pPr>
    </w:p>
    <w:p w14:paraId="6CB2621D" w14:textId="77777777" w:rsidR="00E07F26" w:rsidRDefault="00E07F26" w:rsidP="00E07F26">
      <w:pPr>
        <w:adjustRightInd w:val="0"/>
        <w:snapToGrid w:val="0"/>
        <w:spacing w:line="288" w:lineRule="auto"/>
        <w:ind w:left="456" w:hangingChars="190" w:hanging="456"/>
        <w:jc w:val="center"/>
        <w:rPr>
          <w:rFonts w:ascii="黑体" w:eastAsia="黑体" w:hAnsi="黑体" w:hint="eastAsia"/>
          <w:sz w:val="24"/>
          <w:szCs w:val="21"/>
        </w:rPr>
      </w:pPr>
      <w:r>
        <w:rPr>
          <w:rFonts w:ascii="黑体" w:eastAsia="黑体" w:hAnsi="黑体"/>
          <w:sz w:val="24"/>
          <w:szCs w:val="21"/>
        </w:rPr>
        <w:t>五</w:t>
      </w:r>
      <w:r>
        <w:rPr>
          <w:rFonts w:ascii="黑体" w:eastAsia="黑体" w:hAnsi="黑体" w:hint="eastAsia"/>
          <w:sz w:val="24"/>
          <w:szCs w:val="21"/>
        </w:rPr>
        <w:t xml:space="preserve"> 光的魔术(18分)</w:t>
      </w:r>
    </w:p>
    <w:p w14:paraId="126AD12C" w14:textId="77777777" w:rsidR="00E07F26" w:rsidRDefault="00E07F26" w:rsidP="00E07F26">
      <w:pPr>
        <w:widowControl/>
        <w:numPr>
          <w:ilvl w:val="0"/>
          <w:numId w:val="12"/>
        </w:numPr>
        <w:tabs>
          <w:tab w:val="left" w:pos="5082"/>
        </w:tabs>
        <w:adjustRightInd w:val="0"/>
        <w:snapToGrid w:val="0"/>
        <w:spacing w:line="276" w:lineRule="auto"/>
        <w:ind w:left="840" w:hanging="420"/>
        <w:jc w:val="left"/>
        <w:rPr>
          <w:rFonts w:eastAsia="华文中宋"/>
          <w:iCs/>
        </w:rPr>
      </w:pPr>
      <w:r>
        <w:rPr>
          <w:rFonts w:eastAsia="华文中宋" w:hint="eastAsia"/>
        </w:rPr>
        <w:t>(1)</w:t>
      </w:r>
      <w:bookmarkStart w:id="56" w:name="OLE_LINK41"/>
      <w:r>
        <w:rPr>
          <w:rFonts w:eastAsia="华文中宋" w:hint="eastAsia"/>
        </w:rPr>
        <w:t>(3</w:t>
      </w:r>
      <w:r>
        <w:rPr>
          <w:rFonts w:eastAsia="华文中宋"/>
        </w:rPr>
        <w:t>分</w:t>
      </w:r>
      <w:bookmarkEnd w:id="56"/>
      <w:r>
        <w:rPr>
          <w:rFonts w:eastAsia="华文中宋" w:hint="eastAsia"/>
        </w:rPr>
        <w:t>)</w:t>
      </w:r>
      <w:r>
        <w:rPr>
          <w:rFonts w:eastAsia="华文中宋" w:hint="eastAsia"/>
          <w:iCs/>
        </w:rPr>
        <w:t>10</w:t>
      </w:r>
      <w:r>
        <w:rPr>
          <w:rFonts w:eastAsia="华文中宋"/>
        </w:rPr>
        <w:t>sin(10π</w:t>
      </w:r>
      <w:r>
        <w:rPr>
          <w:rFonts w:eastAsia="华文中宋"/>
          <w:i/>
        </w:rPr>
        <w:t>t</w:t>
      </w:r>
      <w:r>
        <w:rPr>
          <w:rFonts w:eastAsia="华文中宋"/>
        </w:rPr>
        <w:t>)</w:t>
      </w:r>
    </w:p>
    <w:p w14:paraId="26E74859" w14:textId="77777777" w:rsidR="00E07F26" w:rsidRDefault="00E07F26" w:rsidP="00E07F26">
      <w:pPr>
        <w:widowControl/>
        <w:tabs>
          <w:tab w:val="left" w:pos="5082"/>
        </w:tabs>
        <w:adjustRightInd w:val="0"/>
        <w:snapToGrid w:val="0"/>
        <w:spacing w:line="276" w:lineRule="auto"/>
        <w:ind w:leftChars="200" w:left="420"/>
        <w:jc w:val="left"/>
        <w:rPr>
          <w:rFonts w:eastAsia="华文中宋"/>
        </w:rPr>
      </w:pPr>
      <w:r>
        <w:rPr>
          <w:rFonts w:eastAsia="华文中宋" w:hint="eastAsia"/>
        </w:rPr>
        <w:t>(2)(2</w:t>
      </w:r>
      <w:r>
        <w:rPr>
          <w:rFonts w:eastAsia="华文中宋"/>
        </w:rPr>
        <w:t>分</w:t>
      </w:r>
      <w:r>
        <w:rPr>
          <w:rFonts w:eastAsia="华文中宋" w:hint="eastAsia"/>
        </w:rPr>
        <w:t>)</w:t>
      </w:r>
      <w:r>
        <w:rPr>
          <w:rFonts w:eastAsia="华文中宋" w:hint="eastAsia"/>
        </w:rPr>
        <w:t>沿</w:t>
      </w:r>
      <w:r>
        <w:rPr>
          <w:rFonts w:eastAsia="华文中宋"/>
          <w:i/>
        </w:rPr>
        <w:t>y</w:t>
      </w:r>
      <w:r>
        <w:rPr>
          <w:rFonts w:eastAsia="华文中宋" w:hint="eastAsia"/>
        </w:rPr>
        <w:t>轴负方向</w:t>
      </w:r>
    </w:p>
    <w:p w14:paraId="11CF3D20" w14:textId="77777777" w:rsidR="00E07F26" w:rsidRDefault="00E07F26" w:rsidP="00E07F26">
      <w:pPr>
        <w:pStyle w:val="afff6"/>
        <w:adjustRightInd w:val="0"/>
        <w:snapToGrid w:val="0"/>
        <w:spacing w:before="0" w:beforeAutospacing="0" w:after="0" w:afterAutospacing="0" w:line="276" w:lineRule="auto"/>
        <w:ind w:left="420" w:hangingChars="200" w:hanging="420"/>
        <w:rPr>
          <w:rFonts w:eastAsia="华文中宋" w:hint="eastAsia"/>
          <w:sz w:val="21"/>
          <w:szCs w:val="21"/>
        </w:rPr>
      </w:pPr>
      <w:bookmarkStart w:id="57" w:name="OLE_LINK38"/>
      <w:r>
        <w:rPr>
          <w:rFonts w:ascii="Times New Roman" w:eastAsia="华文中宋" w:hAnsi="Times New Roman" w:cs="Times New Roman" w:hint="eastAsia"/>
          <w:bCs/>
          <w:sz w:val="21"/>
          <w:szCs w:val="21"/>
          <w:lang w:bidi="ar"/>
        </w:rPr>
        <w:t>2</w:t>
      </w:r>
      <w:bookmarkEnd w:id="57"/>
      <w:r>
        <w:rPr>
          <w:rFonts w:eastAsia="华文中宋" w:hint="eastAsia"/>
          <w:sz w:val="21"/>
          <w:szCs w:val="21"/>
        </w:rPr>
        <w:t>．</w:t>
      </w:r>
      <w:r>
        <w:rPr>
          <w:rFonts w:eastAsia="华文中宋" w:hint="eastAsia"/>
          <w:sz w:val="21"/>
          <w:szCs w:val="21"/>
        </w:rPr>
        <w:t xml:space="preserve"> </w:t>
      </w:r>
      <w:r>
        <w:rPr>
          <w:rFonts w:ascii="Times New Roman" w:eastAsia="华文中宋" w:hAnsi="Times New Roman" w:cs="Times New Roman" w:hint="eastAsia"/>
          <w:kern w:val="2"/>
          <w:sz w:val="21"/>
        </w:rPr>
        <w:t>(1)(2</w:t>
      </w:r>
      <w:r>
        <w:rPr>
          <w:rFonts w:ascii="Times New Roman" w:eastAsia="华文中宋" w:hAnsi="Times New Roman" w:cs="Times New Roman" w:hint="eastAsia"/>
          <w:kern w:val="2"/>
          <w:sz w:val="21"/>
        </w:rPr>
        <w:t>分</w:t>
      </w:r>
      <w:r>
        <w:rPr>
          <w:rFonts w:ascii="Times New Roman" w:eastAsia="华文中宋" w:hAnsi="Times New Roman" w:cs="Times New Roman" w:hint="eastAsia"/>
          <w:kern w:val="2"/>
          <w:sz w:val="21"/>
        </w:rPr>
        <w:t>)</w:t>
      </w:r>
      <w:r>
        <w:rPr>
          <w:rFonts w:eastAsia="华文中宋" w:hint="eastAsia"/>
          <w:sz w:val="21"/>
          <w:szCs w:val="21"/>
        </w:rPr>
        <w:t>全反射</w:t>
      </w:r>
    </w:p>
    <w:p w14:paraId="5668B058" w14:textId="77777777" w:rsidR="00E07F26" w:rsidRDefault="00E07F26" w:rsidP="00E07F26">
      <w:pPr>
        <w:pStyle w:val="afff6"/>
        <w:adjustRightInd w:val="0"/>
        <w:snapToGrid w:val="0"/>
        <w:spacing w:before="0" w:beforeAutospacing="0" w:after="0" w:afterAutospacing="0" w:line="276" w:lineRule="auto"/>
        <w:ind w:firstLineChars="200" w:firstLine="420"/>
        <w:rPr>
          <w:rFonts w:ascii="Times New Roman" w:eastAsia="华文中宋" w:hAnsi="Times New Roman" w:cs="Times New Roman"/>
          <w:kern w:val="2"/>
          <w:sz w:val="21"/>
        </w:rPr>
      </w:pPr>
      <w:r>
        <w:rPr>
          <w:rFonts w:ascii="Times New Roman" w:eastAsia="华文中宋" w:hAnsi="Times New Roman" w:cs="Times New Roman"/>
          <w:bCs/>
          <w:sz w:val="21"/>
          <w:szCs w:val="21"/>
          <w:lang w:bidi="ar"/>
        </w:rPr>
        <w:t>(</w:t>
      </w:r>
      <w:r>
        <w:rPr>
          <w:rFonts w:ascii="Times New Roman" w:eastAsia="华文中宋" w:hAnsi="Times New Roman" w:cs="Times New Roman" w:hint="eastAsia"/>
          <w:bCs/>
          <w:sz w:val="21"/>
          <w:szCs w:val="21"/>
          <w:lang w:bidi="ar"/>
        </w:rPr>
        <w:t>2</w:t>
      </w:r>
      <w:r>
        <w:rPr>
          <w:rFonts w:ascii="Times New Roman" w:eastAsia="华文中宋" w:hAnsi="Times New Roman" w:cs="Times New Roman"/>
          <w:bCs/>
          <w:sz w:val="21"/>
          <w:szCs w:val="21"/>
          <w:lang w:bidi="ar"/>
        </w:rPr>
        <w:t>)</w:t>
      </w:r>
      <w:r>
        <w:rPr>
          <w:rFonts w:ascii="Times New Roman" w:eastAsia="华文中宋" w:hAnsi="Times New Roman" w:cs="Times New Roman" w:hint="eastAsia"/>
          <w:kern w:val="2"/>
          <w:sz w:val="21"/>
        </w:rPr>
        <w:t>(</w:t>
      </w:r>
      <w:r>
        <w:rPr>
          <w:rFonts w:eastAsia="华文中宋"/>
          <w:sz w:val="21"/>
          <w:szCs w:val="21"/>
        </w:rPr>
        <w:t>多选</w:t>
      </w:r>
      <w:r>
        <w:rPr>
          <w:rFonts w:ascii="Times New Roman" w:eastAsia="华文中宋" w:hAnsi="Times New Roman" w:cs="Times New Roman" w:hint="eastAsia"/>
          <w:kern w:val="2"/>
          <w:sz w:val="21"/>
        </w:rPr>
        <w:t>) (4</w:t>
      </w:r>
      <w:r>
        <w:rPr>
          <w:rFonts w:ascii="Times New Roman" w:eastAsia="华文中宋" w:hAnsi="Times New Roman" w:cs="Times New Roman" w:hint="eastAsia"/>
          <w:kern w:val="2"/>
          <w:sz w:val="21"/>
        </w:rPr>
        <w:t>分）</w:t>
      </w:r>
      <w:r>
        <w:rPr>
          <w:rFonts w:ascii="Times New Roman" w:eastAsia="华文中宋" w:hAnsi="Times New Roman" w:cs="Times New Roman" w:hint="eastAsia"/>
          <w:kern w:val="2"/>
          <w:sz w:val="21"/>
        </w:rPr>
        <w:t>AC</w:t>
      </w:r>
    </w:p>
    <w:p w14:paraId="0941F0E5" w14:textId="77777777" w:rsidR="00E07F26" w:rsidRDefault="00E07F26" w:rsidP="00E07F26">
      <w:pPr>
        <w:pStyle w:val="af8"/>
        <w:adjustRightInd w:val="0"/>
        <w:snapToGrid w:val="0"/>
        <w:spacing w:after="0" w:line="276" w:lineRule="auto"/>
        <w:ind w:left="512" w:hangingChars="200" w:hanging="512"/>
        <w:jc w:val="left"/>
        <w:rPr>
          <w:rFonts w:eastAsia="华文中宋" w:cs="Times New Roman"/>
          <w:szCs w:val="21"/>
        </w:rPr>
      </w:pPr>
      <w:r>
        <w:rPr>
          <w:rFonts w:eastAsia="华文中宋" w:cs="Times New Roman" w:hint="eastAsia"/>
          <w:spacing w:val="23"/>
          <w:szCs w:val="21"/>
        </w:rPr>
        <w:t>3</w:t>
      </w:r>
      <w:r>
        <w:rPr>
          <w:rFonts w:eastAsia="华文中宋" w:hint="eastAsia"/>
        </w:rPr>
        <w:t>．</w:t>
      </w:r>
      <w:r>
        <w:rPr>
          <w:rFonts w:eastAsia="华文中宋" w:hint="eastAsia"/>
        </w:rPr>
        <w:t xml:space="preserve"> </w:t>
      </w:r>
      <w:r>
        <w:rPr>
          <w:rFonts w:eastAsia="华文中宋" w:cs="Times New Roman" w:hint="eastAsia"/>
          <w:szCs w:val="21"/>
        </w:rPr>
        <w:t>(1)</w:t>
      </w:r>
      <w:r>
        <w:rPr>
          <w:rFonts w:eastAsia="华文中宋"/>
        </w:rPr>
        <w:t>(</w:t>
      </w:r>
      <w:r>
        <w:rPr>
          <w:rFonts w:eastAsia="华文中宋" w:hint="eastAsia"/>
        </w:rPr>
        <w:t>2</w:t>
      </w:r>
      <w:r>
        <w:rPr>
          <w:rFonts w:eastAsia="华文中宋"/>
        </w:rPr>
        <w:t>分）</w:t>
      </w:r>
      <w:r>
        <w:rPr>
          <w:rFonts w:eastAsia="华文中宋"/>
          <w:position w:val="-24"/>
        </w:rPr>
        <w:object w:dxaOrig="323" w:dyaOrig="564" w14:anchorId="63E8358A">
          <v:shape id="_x0000_i1106" type="#_x0000_t75" style="width:15.7pt;height:27.8pt" o:ole="">
            <v:imagedata r:id="rId203" o:title=""/>
          </v:shape>
          <o:OLEObject Type="Embed" ProgID="Equation.DSMT4" ShapeID="_x0000_i1106" DrawAspect="Content" ObjectID="_1820377627" r:id="rId204"/>
        </w:object>
      </w:r>
      <w:r>
        <w:rPr>
          <w:rFonts w:eastAsia="华文中宋" w:cs="Times New Roman"/>
          <w:szCs w:val="21"/>
        </w:rPr>
        <w:tab/>
      </w:r>
      <w:r>
        <w:rPr>
          <w:rFonts w:eastAsia="华文中宋" w:cs="Times New Roman"/>
          <w:szCs w:val="21"/>
        </w:rPr>
        <w:tab/>
      </w:r>
      <w:r>
        <w:rPr>
          <w:rFonts w:eastAsia="华文中宋" w:cs="Times New Roman"/>
          <w:szCs w:val="21"/>
        </w:rPr>
        <w:tab/>
      </w:r>
      <w:r>
        <w:rPr>
          <w:rFonts w:eastAsia="华文中宋" w:cs="Times New Roman" w:hint="eastAsia"/>
          <w:szCs w:val="21"/>
        </w:rPr>
        <w:t>(2)</w:t>
      </w:r>
      <w:r>
        <w:rPr>
          <w:rFonts w:eastAsia="华文中宋"/>
        </w:rPr>
        <w:t xml:space="preserve"> (</w:t>
      </w:r>
      <w:r>
        <w:rPr>
          <w:rFonts w:eastAsia="华文中宋" w:hint="eastAsia"/>
        </w:rPr>
        <w:t>2</w:t>
      </w:r>
      <w:r>
        <w:rPr>
          <w:rFonts w:eastAsia="华文中宋"/>
        </w:rPr>
        <w:t>分）</w:t>
      </w:r>
      <w:r>
        <w:rPr>
          <w:rFonts w:eastAsia="华文中宋"/>
          <w:position w:val="-24"/>
        </w:rPr>
        <w:object w:dxaOrig="588" w:dyaOrig="564" w14:anchorId="5E5AE18C">
          <v:shape id="_x0000_i1107" type="#_x0000_t75" style="width:29.25pt;height:27.8pt" o:ole="">
            <v:imagedata r:id="rId205" o:title=""/>
          </v:shape>
          <o:OLEObject Type="Embed" ProgID="Equation.DSMT4" ShapeID="_x0000_i1107" DrawAspect="Content" ObjectID="_1820377628" r:id="rId206"/>
        </w:object>
      </w:r>
    </w:p>
    <w:p w14:paraId="41C33B43"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left"/>
        <w:rPr>
          <w:rFonts w:eastAsia="华文中宋"/>
          <w:szCs w:val="21"/>
        </w:rPr>
      </w:pPr>
      <w:r>
        <w:rPr>
          <w:rFonts w:eastAsia="华文中宋" w:hint="eastAsia"/>
          <w:szCs w:val="21"/>
        </w:rPr>
        <w:t>(3)</w:t>
      </w:r>
      <w:r>
        <w:rPr>
          <w:rFonts w:eastAsia="华文中宋"/>
        </w:rPr>
        <w:t xml:space="preserve"> (</w:t>
      </w:r>
      <w:r>
        <w:rPr>
          <w:rFonts w:eastAsia="华文中宋" w:hint="eastAsia"/>
        </w:rPr>
        <w:t>3</w:t>
      </w:r>
      <w:r>
        <w:rPr>
          <w:rFonts w:eastAsia="华文中宋"/>
        </w:rPr>
        <w:t>分）</w:t>
      </w:r>
      <w:r>
        <w:rPr>
          <w:rFonts w:eastAsia="华文中宋"/>
          <w:szCs w:val="21"/>
        </w:rPr>
        <w:t>解：</w:t>
      </w:r>
      <w:r>
        <w:rPr>
          <w:rFonts w:eastAsia="华文中宋"/>
          <w:spacing w:val="15"/>
          <w:szCs w:val="21"/>
        </w:rPr>
        <w:t>根据动量定理</w:t>
      </w:r>
      <w:r>
        <w:rPr>
          <w:rFonts w:eastAsia="华文中宋"/>
          <w:spacing w:val="15"/>
          <w:position w:val="-10"/>
          <w:szCs w:val="21"/>
        </w:rPr>
        <w:object w:dxaOrig="1244" w:dyaOrig="323" w14:anchorId="5F8B9FB5">
          <v:shape id="_x0000_i1108" type="#_x0000_t75" style="width:62pt;height:15.7pt" o:ole="">
            <v:imagedata r:id="rId207" o:title=""/>
          </v:shape>
          <o:OLEObject Type="Embed" ProgID="Equation.DSMT4" ShapeID="_x0000_i1108" DrawAspect="Content" ObjectID="_1820377629" r:id="rId208"/>
        </w:object>
      </w:r>
      <w:r>
        <w:rPr>
          <w:rFonts w:eastAsia="华文中宋"/>
          <w:spacing w:val="-34"/>
          <w:szCs w:val="21"/>
        </w:rPr>
        <w:t xml:space="preserve"> </w:t>
      </w:r>
      <w:r>
        <w:rPr>
          <w:rFonts w:eastAsia="华文中宋" w:hint="eastAsia"/>
          <w:spacing w:val="-34"/>
          <w:szCs w:val="21"/>
        </w:rPr>
        <w:t>①</w:t>
      </w:r>
      <w:r>
        <w:rPr>
          <w:rFonts w:eastAsia="华文中宋"/>
          <w:spacing w:val="-34"/>
          <w:szCs w:val="21"/>
        </w:rPr>
        <w:tab/>
      </w:r>
      <w:r>
        <w:rPr>
          <w:rFonts w:eastAsia="华文中宋"/>
          <w:spacing w:val="-34"/>
          <w:szCs w:val="21"/>
        </w:rPr>
        <w:tab/>
      </w:r>
      <w:r>
        <w:rPr>
          <w:rFonts w:eastAsia="华文中宋" w:hint="eastAsia"/>
        </w:rPr>
        <w:t>（</w:t>
      </w:r>
      <w:r>
        <w:rPr>
          <w:rFonts w:eastAsia="华文中宋" w:hint="eastAsia"/>
        </w:rPr>
        <w:t>1</w:t>
      </w:r>
      <w:r>
        <w:rPr>
          <w:rFonts w:eastAsia="华文中宋" w:hint="eastAsia"/>
        </w:rPr>
        <w:t>分）</w:t>
      </w:r>
    </w:p>
    <w:p w14:paraId="79C54A69"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720"/>
        </w:tabs>
        <w:autoSpaceDE w:val="0"/>
        <w:autoSpaceDN w:val="0"/>
        <w:adjustRightInd w:val="0"/>
        <w:spacing w:line="276" w:lineRule="auto"/>
        <w:ind w:firstLineChars="300" w:firstLine="630"/>
        <w:jc w:val="left"/>
        <w:rPr>
          <w:rFonts w:eastAsia="华文中宋"/>
          <w:spacing w:val="15"/>
          <w:szCs w:val="21"/>
        </w:rPr>
      </w:pPr>
      <w:r>
        <w:rPr>
          <w:rFonts w:eastAsia="华文中宋" w:hint="eastAsia"/>
          <w:szCs w:val="21"/>
        </w:rPr>
        <w:tab/>
      </w:r>
      <w:r>
        <w:rPr>
          <w:rFonts w:eastAsia="华文中宋"/>
          <w:szCs w:val="21"/>
        </w:rPr>
        <w:t>这束激光产生的光压大小</w:t>
      </w:r>
      <w:r>
        <w:rPr>
          <w:rFonts w:eastAsia="华文中宋"/>
          <w:spacing w:val="15"/>
          <w:position w:val="-24"/>
          <w:szCs w:val="21"/>
        </w:rPr>
        <w:object w:dxaOrig="611" w:dyaOrig="564" w14:anchorId="0A7AD985">
          <v:shape id="_x0000_i1109" type="#_x0000_t75" alt="" style="width:31pt;height:27.8pt" o:ole="">
            <v:imagedata r:id="rId209" o:title=""/>
          </v:shape>
          <o:OLEObject Type="Embed" ProgID="Equation.DSMT4" ShapeID="_x0000_i1109" DrawAspect="Content" ObjectID="_1820377630" r:id="rId210"/>
        </w:object>
      </w:r>
      <w:r>
        <w:rPr>
          <w:rFonts w:eastAsia="华文中宋"/>
          <w:spacing w:val="15"/>
          <w:szCs w:val="21"/>
        </w:rPr>
        <w:tab/>
      </w:r>
      <w:r>
        <w:rPr>
          <w:rFonts w:eastAsia="华文中宋" w:hint="eastAsia"/>
          <w:spacing w:val="15"/>
          <w:szCs w:val="21"/>
        </w:rPr>
        <w:t>②</w:t>
      </w:r>
      <w:r>
        <w:rPr>
          <w:rFonts w:eastAsia="华文中宋" w:hint="eastAsia"/>
          <w:spacing w:val="15"/>
          <w:szCs w:val="21"/>
        </w:rPr>
        <w:tab/>
      </w:r>
      <w:r>
        <w:rPr>
          <w:rFonts w:eastAsia="华文中宋" w:hint="eastAsia"/>
          <w:spacing w:val="15"/>
          <w:szCs w:val="21"/>
        </w:rPr>
        <w:tab/>
      </w:r>
      <w:r>
        <w:rPr>
          <w:rFonts w:eastAsia="华文中宋" w:hint="eastAsia"/>
        </w:rPr>
        <w:t>（</w:t>
      </w:r>
      <w:r>
        <w:rPr>
          <w:rFonts w:eastAsia="华文中宋" w:hint="eastAsia"/>
        </w:rPr>
        <w:t>1</w:t>
      </w:r>
      <w:r>
        <w:rPr>
          <w:rFonts w:eastAsia="华文中宋" w:hint="eastAsia"/>
        </w:rPr>
        <w:t>分）</w:t>
      </w:r>
    </w:p>
    <w:p w14:paraId="20C48C84"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720"/>
        </w:tabs>
        <w:autoSpaceDE w:val="0"/>
        <w:autoSpaceDN w:val="0"/>
        <w:adjustRightInd w:val="0"/>
        <w:spacing w:line="276" w:lineRule="auto"/>
        <w:ind w:firstLineChars="300" w:firstLine="630"/>
        <w:jc w:val="left"/>
        <w:rPr>
          <w:rFonts w:eastAsia="华文中宋"/>
          <w:szCs w:val="21"/>
        </w:rPr>
      </w:pPr>
      <w:r>
        <w:rPr>
          <w:rFonts w:eastAsia="华文中宋" w:hint="eastAsia"/>
          <w:szCs w:val="21"/>
        </w:rPr>
        <w:tab/>
      </w:r>
      <w:r>
        <w:rPr>
          <w:rFonts w:eastAsia="华文中宋" w:hint="eastAsia"/>
          <w:szCs w:val="21"/>
        </w:rPr>
        <w:t>由①②式及</w:t>
      </w:r>
      <w:r>
        <w:rPr>
          <w:rFonts w:eastAsia="华文中宋"/>
          <w:szCs w:val="21"/>
        </w:rPr>
        <w:t>第</w:t>
      </w:r>
      <w:r>
        <w:rPr>
          <w:rFonts w:eastAsia="华文中宋" w:hint="eastAsia"/>
          <w:szCs w:val="21"/>
        </w:rPr>
        <w:t>(</w:t>
      </w:r>
      <w:r>
        <w:rPr>
          <w:rFonts w:eastAsia="华文中宋"/>
          <w:szCs w:val="21"/>
        </w:rPr>
        <w:t>2</w:t>
      </w:r>
      <w:r>
        <w:rPr>
          <w:rFonts w:eastAsia="华文中宋" w:hint="eastAsia"/>
          <w:szCs w:val="21"/>
        </w:rPr>
        <w:t>)</w:t>
      </w:r>
      <w:r>
        <w:rPr>
          <w:rFonts w:eastAsia="华文中宋"/>
          <w:szCs w:val="21"/>
        </w:rPr>
        <w:t>问中</w:t>
      </w:r>
      <w:r>
        <w:rPr>
          <w:rFonts w:eastAsia="华文中宋" w:hint="eastAsia"/>
          <w:i/>
          <w:iCs/>
          <w:spacing w:val="14"/>
        </w:rPr>
        <w:t>n=</w:t>
      </w:r>
      <w:r>
        <w:rPr>
          <w:rFonts w:eastAsia="华文中宋"/>
          <w:position w:val="-24"/>
        </w:rPr>
        <w:object w:dxaOrig="645" w:dyaOrig="622" w14:anchorId="25F772F9">
          <v:shape id="_x0000_i1110" type="#_x0000_t75" style="width:32.1pt;height:31pt" o:ole="">
            <v:imagedata r:id="rId205" o:title=""/>
          </v:shape>
          <o:OLEObject Type="Embed" ProgID="Equation.DSMT4" ShapeID="_x0000_i1110" DrawAspect="Content" ObjectID="_1820377631" r:id="rId211"/>
        </w:object>
      </w:r>
      <w:r>
        <w:rPr>
          <w:rFonts w:eastAsia="华文中宋"/>
          <w:szCs w:val="21"/>
        </w:rPr>
        <w:t>代入</w:t>
      </w:r>
      <w:r>
        <w:rPr>
          <w:rFonts w:eastAsia="华文中宋" w:hint="eastAsia"/>
          <w:i/>
          <w:iCs/>
          <w:spacing w:val="14"/>
        </w:rPr>
        <w:t>，</w:t>
      </w:r>
      <w:r>
        <w:rPr>
          <w:rFonts w:eastAsia="华文中宋"/>
          <w:szCs w:val="21"/>
        </w:rPr>
        <w:t>解得</w:t>
      </w:r>
    </w:p>
    <w:p w14:paraId="2F4F6CDC" w14:textId="77777777" w:rsidR="00E07F26" w:rsidRDefault="00E07F26" w:rsidP="00E07F26">
      <w:pPr>
        <w:tabs>
          <w:tab w:val="left" w:pos="560"/>
          <w:tab w:val="left" w:pos="1120"/>
          <w:tab w:val="left" w:pos="1680"/>
          <w:tab w:val="left" w:pos="2240"/>
          <w:tab w:val="left" w:pos="2800"/>
          <w:tab w:val="left" w:pos="3360"/>
          <w:tab w:val="left" w:pos="3920"/>
          <w:tab w:val="left" w:pos="4480"/>
          <w:tab w:val="left" w:pos="5040"/>
          <w:tab w:val="left" w:pos="5600"/>
          <w:tab w:val="left" w:pos="6720"/>
        </w:tabs>
        <w:autoSpaceDE w:val="0"/>
        <w:autoSpaceDN w:val="0"/>
        <w:adjustRightInd w:val="0"/>
        <w:spacing w:line="276" w:lineRule="auto"/>
        <w:ind w:firstLineChars="300" w:firstLine="630"/>
        <w:jc w:val="left"/>
        <w:rPr>
          <w:rFonts w:eastAsia="华文中宋"/>
          <w:szCs w:val="21"/>
        </w:rPr>
      </w:pP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spacing w:val="15"/>
          <w:position w:val="-24"/>
          <w:szCs w:val="21"/>
        </w:rPr>
        <w:object w:dxaOrig="701" w:dyaOrig="564" w14:anchorId="21028204">
          <v:shape id="_x0000_i1111" type="#_x0000_t75" alt="" style="width:35.3pt;height:27.8pt" o:ole="">
            <v:imagedata r:id="rId212" o:title=""/>
          </v:shape>
          <o:OLEObject Type="Embed" ProgID="Equation.DSMT4" ShapeID="_x0000_i1111" DrawAspect="Content" ObjectID="_1820377632" r:id="rId213"/>
        </w:object>
      </w:r>
      <w:r>
        <w:rPr>
          <w:rFonts w:eastAsia="华文中宋"/>
          <w:spacing w:val="15"/>
          <w:szCs w:val="21"/>
        </w:rPr>
        <w:tab/>
      </w:r>
      <w:r>
        <w:rPr>
          <w:rFonts w:eastAsia="华文中宋" w:hint="eastAsia"/>
          <w:spacing w:val="15"/>
          <w:szCs w:val="21"/>
        </w:rPr>
        <w:tab/>
      </w:r>
      <w:r>
        <w:rPr>
          <w:rFonts w:eastAsia="华文中宋" w:hint="eastAsia"/>
        </w:rPr>
        <w:t>（</w:t>
      </w:r>
      <w:r>
        <w:rPr>
          <w:rFonts w:eastAsia="华文中宋" w:hint="eastAsia"/>
        </w:rPr>
        <w:t>1</w:t>
      </w:r>
      <w:r>
        <w:rPr>
          <w:rFonts w:eastAsia="华文中宋" w:hint="eastAsia"/>
        </w:rPr>
        <w:t>分）</w:t>
      </w:r>
    </w:p>
    <w:p w14:paraId="151003A6" w14:textId="77777777" w:rsidR="00E07F26" w:rsidRDefault="00E07F26" w:rsidP="00E07F26">
      <w:pPr>
        <w:ind w:firstLineChars="200" w:firstLine="480"/>
        <w:jc w:val="center"/>
        <w:rPr>
          <w:rFonts w:eastAsia="华文中宋"/>
        </w:rPr>
      </w:pPr>
      <w:r>
        <w:rPr>
          <w:rFonts w:eastAsia="华文中宋" w:hint="eastAsia"/>
          <w:sz w:val="24"/>
          <w:szCs w:val="32"/>
        </w:rPr>
        <w:t>六</w:t>
      </w:r>
      <w:r>
        <w:rPr>
          <w:rFonts w:eastAsia="华文中宋" w:hint="eastAsia"/>
          <w:sz w:val="24"/>
          <w:szCs w:val="32"/>
        </w:rPr>
        <w:t xml:space="preserve"> </w:t>
      </w:r>
      <w:r>
        <w:rPr>
          <w:rFonts w:eastAsia="华文中宋" w:hint="eastAsia"/>
          <w:sz w:val="24"/>
          <w:szCs w:val="32"/>
        </w:rPr>
        <w:t>电与磁</w:t>
      </w:r>
      <w:r>
        <w:rPr>
          <w:rFonts w:ascii="黑体" w:eastAsia="黑体" w:hAnsi="黑体" w:hint="eastAsia"/>
          <w:sz w:val="24"/>
          <w:szCs w:val="21"/>
        </w:rPr>
        <w:t>(15分)</w:t>
      </w:r>
    </w:p>
    <w:p w14:paraId="2268B4F9" w14:textId="77777777" w:rsidR="00E07F26" w:rsidRDefault="00E07F26" w:rsidP="00E07F26">
      <w:pPr>
        <w:rPr>
          <w:rFonts w:eastAsia="华文中宋"/>
        </w:rPr>
      </w:pPr>
      <w:r>
        <w:rPr>
          <w:rFonts w:eastAsia="华文中宋"/>
        </w:rPr>
        <w:t>1</w:t>
      </w:r>
      <w:r>
        <w:rPr>
          <w:rFonts w:eastAsia="华文中宋"/>
        </w:rPr>
        <w:t>．</w:t>
      </w:r>
      <w:r>
        <w:rPr>
          <w:rFonts w:eastAsia="华文中宋" w:hint="eastAsia"/>
        </w:rPr>
        <w:t xml:space="preserve"> </w:t>
      </w:r>
      <w:r>
        <w:rPr>
          <w:rFonts w:eastAsia="华文中宋"/>
        </w:rPr>
        <w:t>(1)(3</w:t>
      </w:r>
      <w:r>
        <w:rPr>
          <w:rFonts w:eastAsia="华文中宋"/>
        </w:rPr>
        <w:t>分</w:t>
      </w:r>
      <w:r>
        <w:rPr>
          <w:rFonts w:eastAsia="华文中宋"/>
        </w:rPr>
        <w:t>)B</w:t>
      </w:r>
      <w:r>
        <w:rPr>
          <w:rFonts w:eastAsia="华文中宋" w:hint="eastAsia"/>
        </w:rPr>
        <w:t>C</w:t>
      </w:r>
    </w:p>
    <w:p w14:paraId="25F37ABE" w14:textId="77777777" w:rsidR="00E07F26" w:rsidRDefault="00E07F26" w:rsidP="00E07F26">
      <w:pPr>
        <w:ind w:left="420"/>
        <w:rPr>
          <w:rFonts w:eastAsia="华文中宋"/>
        </w:rPr>
      </w:pPr>
      <w:r>
        <w:rPr>
          <w:rFonts w:eastAsia="华文中宋"/>
        </w:rPr>
        <w:t>(2)(3</w:t>
      </w:r>
      <w:r>
        <w:rPr>
          <w:rFonts w:eastAsia="华文中宋"/>
        </w:rPr>
        <w:t>分</w:t>
      </w:r>
      <w:r>
        <w:rPr>
          <w:rFonts w:eastAsia="华文中宋"/>
        </w:rPr>
        <w:t>)</w:t>
      </w:r>
      <w:r>
        <w:rPr>
          <w:rFonts w:eastAsia="华文中宋" w:hint="eastAsia"/>
        </w:rPr>
        <w:t>A</w:t>
      </w:r>
    </w:p>
    <w:p w14:paraId="08B88D0A" w14:textId="77777777" w:rsidR="00E07F26" w:rsidRDefault="00E07F26" w:rsidP="00E07F26">
      <w:pPr>
        <w:spacing w:line="360" w:lineRule="auto"/>
        <w:ind w:left="218" w:hangingChars="104" w:hanging="218"/>
        <w:jc w:val="left"/>
        <w:textAlignment w:val="center"/>
        <w:rPr>
          <w:rFonts w:eastAsia="华文中宋"/>
          <w:szCs w:val="21"/>
        </w:rPr>
      </w:pPr>
      <w:r>
        <w:rPr>
          <w:rFonts w:eastAsia="华文中宋"/>
        </w:rPr>
        <w:t>2</w:t>
      </w:r>
      <w:r>
        <w:rPr>
          <w:rFonts w:eastAsia="华文中宋"/>
        </w:rPr>
        <w:t>．</w:t>
      </w:r>
      <w:r>
        <w:rPr>
          <w:rFonts w:eastAsia="华文中宋" w:hint="eastAsia"/>
          <w:szCs w:val="21"/>
        </w:rPr>
        <w:t xml:space="preserve"> (</w:t>
      </w:r>
      <w:r>
        <w:rPr>
          <w:rFonts w:eastAsia="华文中宋"/>
          <w:szCs w:val="21"/>
        </w:rPr>
        <w:t>1</w:t>
      </w:r>
      <w:r>
        <w:rPr>
          <w:rFonts w:eastAsia="华文中宋" w:hint="eastAsia"/>
          <w:szCs w:val="21"/>
        </w:rPr>
        <w:t>)</w:t>
      </w:r>
      <w:r>
        <w:rPr>
          <w:rFonts w:eastAsia="华文中宋"/>
        </w:rPr>
        <w:t>(2</w:t>
      </w:r>
      <w:r>
        <w:rPr>
          <w:rFonts w:eastAsia="华文中宋"/>
        </w:rPr>
        <w:t>分</w:t>
      </w:r>
      <w:r>
        <w:rPr>
          <w:rFonts w:eastAsia="华文中宋"/>
        </w:rPr>
        <w:t>)</w:t>
      </w:r>
      <w:r>
        <w:rPr>
          <w:rFonts w:eastAsia="华文中宋"/>
          <w:szCs w:val="21"/>
        </w:rPr>
        <w:object w:dxaOrig="495" w:dyaOrig="242" w14:anchorId="784298D5">
          <v:shape id="_x0000_i1112" type="#_x0000_t75" alt="eqId35893041a02be39c9d0c1e9b329556eb" style="width:24.95pt;height:12.1pt" o:ole="">
            <v:imagedata r:id="rId214" o:title="eqId35893041a02be39c9d0c1e9b329556eb"/>
          </v:shape>
          <o:OLEObject Type="Embed" ProgID="Equation.DSMT4" ShapeID="_x0000_i1112" DrawAspect="Content" ObjectID="_1820377633" r:id="rId215"/>
        </w:object>
      </w:r>
    </w:p>
    <w:p w14:paraId="2B076D16" w14:textId="77777777" w:rsidR="00E07F26" w:rsidRDefault="00E07F26" w:rsidP="00E07F26">
      <w:pPr>
        <w:spacing w:line="360" w:lineRule="auto"/>
        <w:ind w:leftChars="100" w:left="210" w:firstLineChars="100" w:firstLine="210"/>
        <w:jc w:val="left"/>
        <w:textAlignment w:val="center"/>
        <w:rPr>
          <w:rFonts w:eastAsia="华文中宋"/>
          <w:szCs w:val="21"/>
        </w:rPr>
      </w:pPr>
      <w:r>
        <w:rPr>
          <w:rFonts w:eastAsia="华文中宋" w:hint="eastAsia"/>
          <w:szCs w:val="21"/>
        </w:rPr>
        <w:t>(</w:t>
      </w:r>
      <w:r>
        <w:rPr>
          <w:rFonts w:eastAsia="华文中宋"/>
          <w:szCs w:val="21"/>
        </w:rPr>
        <w:t>2</w:t>
      </w:r>
      <w:r>
        <w:rPr>
          <w:rFonts w:eastAsia="华文中宋" w:hint="eastAsia"/>
          <w:szCs w:val="21"/>
        </w:rPr>
        <w:t>)</w:t>
      </w:r>
      <w:r>
        <w:rPr>
          <w:rFonts w:eastAsia="华文中宋"/>
        </w:rPr>
        <w:t>(3</w:t>
      </w:r>
      <w:r>
        <w:rPr>
          <w:rFonts w:eastAsia="华文中宋"/>
        </w:rPr>
        <w:t>分</w:t>
      </w:r>
      <w:r>
        <w:rPr>
          <w:rFonts w:eastAsia="华文中宋"/>
        </w:rPr>
        <w:t>)</w:t>
      </w:r>
      <w:r>
        <w:rPr>
          <w:rFonts w:eastAsia="华文中宋"/>
          <w:szCs w:val="21"/>
        </w:rPr>
        <w:object w:dxaOrig="1786" w:dyaOrig="588" w14:anchorId="2DEE2B3A">
          <v:shape id="_x0000_i1113" type="#_x0000_t75" alt="eqId30544c796266532529965537ae7c79fd" style="width:89.1pt;height:29.25pt" o:ole="">
            <v:imagedata r:id="rId216" o:title=""/>
          </v:shape>
          <o:OLEObject Type="Embed" ProgID="Equation.DSMT4" ShapeID="_x0000_i1113" DrawAspect="Content" ObjectID="_1820377634" r:id="rId217"/>
        </w:object>
      </w:r>
    </w:p>
    <w:p w14:paraId="56F09E29" w14:textId="77777777" w:rsidR="00E07F26" w:rsidRDefault="00E07F26" w:rsidP="00E07F26">
      <w:pPr>
        <w:spacing w:line="360" w:lineRule="auto"/>
        <w:ind w:left="218" w:hangingChars="104" w:hanging="218"/>
        <w:jc w:val="left"/>
        <w:textAlignment w:val="center"/>
        <w:rPr>
          <w:rFonts w:eastAsia="华文中宋"/>
          <w:szCs w:val="21"/>
        </w:rPr>
      </w:pPr>
      <w:r>
        <w:rPr>
          <w:rFonts w:eastAsia="华文中宋"/>
          <w:szCs w:val="21"/>
        </w:rPr>
        <w:t>（</w:t>
      </w:r>
      <w:r>
        <w:rPr>
          <w:rFonts w:eastAsia="华文中宋"/>
          <w:szCs w:val="21"/>
        </w:rPr>
        <w:t>3</w:t>
      </w:r>
      <w:r>
        <w:rPr>
          <w:rFonts w:eastAsia="华文中宋"/>
          <w:szCs w:val="21"/>
        </w:rPr>
        <w:t>）</w:t>
      </w:r>
      <w:r>
        <w:rPr>
          <w:rFonts w:eastAsia="华文中宋"/>
        </w:rPr>
        <w:t>(4</w:t>
      </w:r>
      <w:r>
        <w:rPr>
          <w:rFonts w:eastAsia="华文中宋"/>
        </w:rPr>
        <w:t>分</w:t>
      </w:r>
      <w:r>
        <w:rPr>
          <w:rFonts w:eastAsia="华文中宋"/>
        </w:rPr>
        <w:t>)</w:t>
      </w:r>
      <w:r>
        <w:rPr>
          <w:rFonts w:eastAsia="华文中宋" w:hint="eastAsia"/>
        </w:rPr>
        <w:t>解：</w:t>
      </w:r>
      <w:r>
        <w:rPr>
          <w:rFonts w:eastAsia="华文中宋"/>
          <w:szCs w:val="21"/>
        </w:rPr>
        <w:t>线框由进入磁场到离开磁场过程中，</w:t>
      </w:r>
    </w:p>
    <w:p w14:paraId="67F07B6F" w14:textId="77777777" w:rsidR="00E07F26" w:rsidRDefault="00E07F26" w:rsidP="00E07F26">
      <w:pPr>
        <w:spacing w:line="360" w:lineRule="auto"/>
        <w:ind w:left="218" w:firstLineChars="200" w:firstLine="420"/>
        <w:jc w:val="left"/>
        <w:textAlignment w:val="center"/>
        <w:rPr>
          <w:rFonts w:eastAsia="华文中宋"/>
          <w:szCs w:val="21"/>
        </w:rPr>
      </w:pPr>
      <w:r>
        <w:rPr>
          <w:rFonts w:eastAsia="华文中宋"/>
          <w:szCs w:val="21"/>
        </w:rPr>
        <w:t>由动能定理得</w:t>
      </w:r>
      <w:r>
        <w:rPr>
          <w:rFonts w:eastAsia="华文中宋"/>
          <w:szCs w:val="21"/>
        </w:rPr>
        <w:object w:dxaOrig="2177" w:dyaOrig="564" w14:anchorId="24FD0FB0">
          <v:shape id="_x0000_i1114" type="#_x0000_t75" alt="eqId4ce283a8c1efcc461eab053bdad405a6" style="width:108.7pt;height:27.8pt" o:ole="">
            <v:imagedata r:id="rId218" o:title=""/>
          </v:shape>
          <o:OLEObject Type="Embed" ProgID="Equation.DSMT4" ShapeID="_x0000_i1114" DrawAspect="Content" ObjectID="_1820377635" r:id="rId219"/>
        </w:object>
      </w:r>
      <w:r>
        <w:rPr>
          <w:rFonts w:eastAsia="华文中宋"/>
          <w:szCs w:val="21"/>
        </w:rPr>
        <w:tab/>
      </w:r>
      <w:r>
        <w:rPr>
          <w:rFonts w:eastAsia="华文中宋"/>
          <w:szCs w:val="21"/>
        </w:rPr>
        <w:tab/>
      </w:r>
      <w:r>
        <w:rPr>
          <w:rFonts w:eastAsia="华文中宋"/>
          <w:szCs w:val="21"/>
        </w:rPr>
        <w:tab/>
      </w:r>
      <w:r>
        <w:rPr>
          <w:rFonts w:eastAsia="华文中宋" w:hint="eastAsia"/>
          <w:szCs w:val="21"/>
        </w:rPr>
        <w:tab/>
      </w:r>
      <w:r>
        <w:rPr>
          <w:rFonts w:eastAsia="华文中宋" w:hint="eastAsia"/>
        </w:rPr>
        <w:t>（</w:t>
      </w:r>
      <w:r>
        <w:rPr>
          <w:rFonts w:eastAsia="华文中宋" w:hint="eastAsia"/>
        </w:rPr>
        <w:t>1</w:t>
      </w:r>
      <w:r>
        <w:rPr>
          <w:rFonts w:eastAsia="华文中宋" w:hint="eastAsia"/>
        </w:rPr>
        <w:t>分）</w:t>
      </w:r>
    </w:p>
    <w:p w14:paraId="0FBC4AC9" w14:textId="77777777" w:rsidR="00E07F26" w:rsidRDefault="00E07F26" w:rsidP="00E07F26">
      <w:pPr>
        <w:spacing w:line="360" w:lineRule="auto"/>
        <w:ind w:leftChars="199" w:left="418" w:firstLineChars="97" w:firstLine="204"/>
        <w:jc w:val="left"/>
        <w:textAlignment w:val="center"/>
        <w:rPr>
          <w:rFonts w:eastAsia="华文中宋"/>
          <w:szCs w:val="21"/>
        </w:rPr>
      </w:pPr>
      <w:r>
        <w:rPr>
          <w:rFonts w:eastAsia="华文中宋"/>
          <w:szCs w:val="21"/>
        </w:rPr>
        <w:t>又</w:t>
      </w:r>
      <w:r>
        <w:rPr>
          <w:rFonts w:eastAsia="华文中宋"/>
          <w:szCs w:val="21"/>
        </w:rPr>
        <w:object w:dxaOrig="922" w:dyaOrig="357" w14:anchorId="1B4F8E95">
          <v:shape id="_x0000_i1115" type="#_x0000_t75" alt="eqId11cf9ac27b7b8010f0db9714ad6e9d87" style="width:46pt;height:17.8pt" o:ole="">
            <v:imagedata r:id="rId220" o:title=""/>
          </v:shape>
          <o:OLEObject Type="Embed" ProgID="Equation.DSMT4" ShapeID="_x0000_i1115" DrawAspect="Content" ObjectID="_1820377636" r:id="rId221"/>
        </w:object>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hint="eastAsia"/>
        </w:rPr>
        <w:t>（</w:t>
      </w:r>
      <w:r>
        <w:rPr>
          <w:rFonts w:eastAsia="华文中宋" w:hint="eastAsia"/>
        </w:rPr>
        <w:t>1</w:t>
      </w:r>
      <w:r>
        <w:rPr>
          <w:rFonts w:eastAsia="华文中宋" w:hint="eastAsia"/>
        </w:rPr>
        <w:t>分）</w:t>
      </w:r>
    </w:p>
    <w:p w14:paraId="458DC55B" w14:textId="77777777" w:rsidR="00E07F26" w:rsidRDefault="00E07F26" w:rsidP="00E07F26">
      <w:pPr>
        <w:spacing w:line="360" w:lineRule="auto"/>
        <w:ind w:leftChars="199" w:left="418" w:firstLineChars="97" w:firstLine="204"/>
        <w:jc w:val="left"/>
        <w:textAlignment w:val="center"/>
        <w:rPr>
          <w:rFonts w:eastAsia="华文中宋"/>
          <w:szCs w:val="21"/>
        </w:rPr>
      </w:pPr>
      <w:r>
        <w:rPr>
          <w:rFonts w:eastAsia="华文中宋"/>
          <w:szCs w:val="21"/>
        </w:rPr>
        <w:t>联立方程解得</w:t>
      </w:r>
      <w:r>
        <w:rPr>
          <w:rFonts w:eastAsia="华文中宋"/>
          <w:szCs w:val="21"/>
        </w:rPr>
        <w:object w:dxaOrig="1544" w:dyaOrig="564" w14:anchorId="561DB415">
          <v:shape id="_x0000_i1116" type="#_x0000_t75" alt="eqId2872181f1ce993fa63c658ec66d25c4c" style="width:77pt;height:27.8pt" o:ole="">
            <v:imagedata r:id="rId222" o:title=""/>
          </v:shape>
          <o:OLEObject Type="Embed" ProgID="Equation.DSMT4" ShapeID="_x0000_i1116" DrawAspect="Content" ObjectID="_1820377637" r:id="rId223"/>
        </w:object>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hint="eastAsia"/>
        </w:rPr>
        <w:t>（</w:t>
      </w:r>
      <w:r>
        <w:rPr>
          <w:rFonts w:eastAsia="华文中宋" w:hint="eastAsia"/>
        </w:rPr>
        <w:t>2</w:t>
      </w:r>
      <w:r>
        <w:rPr>
          <w:rFonts w:eastAsia="华文中宋" w:hint="eastAsia"/>
        </w:rPr>
        <w:t>分）</w:t>
      </w:r>
    </w:p>
    <w:p w14:paraId="3A8F3CF8" w14:textId="77777777" w:rsidR="00856414" w:rsidRDefault="00856414">
      <w:pPr>
        <w:pStyle w:val="af8"/>
        <w:adjustRightInd w:val="0"/>
        <w:snapToGrid w:val="0"/>
        <w:spacing w:after="0" w:line="276" w:lineRule="auto"/>
        <w:ind w:leftChars="200" w:left="420"/>
        <w:rPr>
          <w:rFonts w:eastAsia="华文中宋" w:cs="Times New Roman"/>
        </w:rPr>
      </w:pPr>
    </w:p>
    <w:sectPr w:rsidR="00856414">
      <w:pgSz w:w="11906" w:h="16838"/>
      <w:pgMar w:top="1134" w:right="1800" w:bottom="1134" w:left="1800" w:header="851" w:footer="737"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hysics" w:date="2025-04-04T17:58:00Z" w:initials="phy">
    <w:p w14:paraId="196C40F0" w14:textId="717A7FBA" w:rsidR="00E07F26" w:rsidRDefault="00E07F26">
      <w:pPr>
        <w:pStyle w:val="af2"/>
      </w:pPr>
      <w:r>
        <w:rPr>
          <w:rStyle w:val="affff0"/>
        </w:rPr>
        <w:annotationRef/>
      </w:r>
      <w:r>
        <w:rPr>
          <w:rFonts w:hint="eastAsia"/>
        </w:rPr>
        <w:t>2025</w:t>
      </w:r>
      <w:r>
        <w:rPr>
          <w:rFonts w:hint="eastAsia"/>
        </w:rPr>
        <w:t>年</w:t>
      </w:r>
      <w:r>
        <w:rPr>
          <w:rFonts w:hint="eastAsia"/>
        </w:rPr>
        <w:t>4</w:t>
      </w:r>
      <w:r>
        <w:rPr>
          <w:rFonts w:hint="eastAsia"/>
        </w:rPr>
        <w:t>月</w:t>
      </w:r>
      <w:r>
        <w:rPr>
          <w:rFonts w:hint="eastAsia"/>
        </w:rPr>
        <w:t>3</w:t>
      </w:r>
      <w:r>
        <w:rPr>
          <w:rFonts w:hint="eastAsia"/>
        </w:rPr>
        <w:t>日，平均</w:t>
      </w:r>
      <w:r>
        <w:rPr>
          <w:rFonts w:hint="eastAsia"/>
        </w:rPr>
        <w:t>48.5</w:t>
      </w:r>
    </w:p>
  </w:comment>
  <w:comment w:id="2" w:author="physics" w:date="2025-04-04T20:11:00Z" w:initials="phy">
    <w:p w14:paraId="3DBF5C41" w14:textId="7F36FACD" w:rsidR="008E3B8B" w:rsidRDefault="008E3B8B" w:rsidP="008E3B8B">
      <w:r>
        <w:rPr>
          <w:rStyle w:val="affff0"/>
        </w:rPr>
        <w:annotationRef/>
      </w:r>
      <w:r>
        <w:t>1</w:t>
      </w:r>
      <w:r>
        <w:rPr>
          <w:rFonts w:hint="eastAsia"/>
        </w:rPr>
        <w:t>．</w:t>
      </w:r>
      <w:r>
        <w:t>C</w:t>
      </w:r>
      <w:r>
        <w:rPr>
          <w:rFonts w:hint="eastAsia"/>
        </w:rPr>
        <w:t>D</w:t>
      </w:r>
    </w:p>
    <w:p w14:paraId="71430B8B" w14:textId="157176E1" w:rsidR="008E3B8B" w:rsidRDefault="008E3B8B" w:rsidP="008E3B8B">
      <w:r>
        <w:rPr>
          <w:rFonts w:hint="eastAsia"/>
        </w:rPr>
        <w:t>2</w:t>
      </w:r>
      <w:r>
        <w:rPr>
          <w:rFonts w:hint="eastAsia"/>
        </w:rPr>
        <w:t>．</w:t>
      </w:r>
      <w:r>
        <w:rPr>
          <w:rFonts w:hint="eastAsia"/>
        </w:rPr>
        <w:t>D</w:t>
      </w:r>
    </w:p>
    <w:p w14:paraId="341EBCD9" w14:textId="2275C006" w:rsidR="008E3B8B" w:rsidRDefault="008E3B8B" w:rsidP="008E3B8B">
      <w:r>
        <w:rPr>
          <w:rFonts w:hint="eastAsia"/>
        </w:rPr>
        <w:t>3</w:t>
      </w:r>
      <w:r>
        <w:rPr>
          <w:rFonts w:hint="eastAsia"/>
        </w:rPr>
        <w:t>．</w:t>
      </w:r>
      <w:r>
        <w:fldChar w:fldCharType="begin"/>
      </w:r>
      <w:r>
        <w:instrText xml:space="preserve"> </w:instrText>
      </w:r>
      <w:r>
        <w:rPr>
          <w:rFonts w:hint="eastAsia"/>
        </w:rPr>
        <w:instrText>EQ \R(</w:instrText>
      </w:r>
      <w:r w:rsidRPr="003C0E8A">
        <w:rPr>
          <w:rFonts w:hint="eastAsia"/>
          <w:i/>
          <w:iCs/>
        </w:rPr>
        <w:instrText>gr</w:instrText>
      </w:r>
      <w:r>
        <w:rPr>
          <w:rFonts w:hint="eastAsia"/>
        </w:rPr>
        <w:instrText>tan</w:instrText>
      </w:r>
      <w:r w:rsidRPr="003C0E8A">
        <w:rPr>
          <w:i/>
          <w:iCs/>
        </w:rPr>
        <w:instrText>θ</w:instrText>
      </w:r>
      <w:r>
        <w:rPr>
          <w:rFonts w:hint="eastAsia"/>
        </w:rPr>
        <w:instrText>)</w:instrText>
      </w:r>
      <w:r>
        <w:instrText xml:space="preserve"> </w:instrText>
      </w:r>
      <w:r>
        <w:fldChar w:fldCharType="end"/>
      </w:r>
    </w:p>
    <w:p w14:paraId="5BE9BB6E" w14:textId="7F0A4865" w:rsidR="008E3B8B" w:rsidRDefault="008E3B8B" w:rsidP="008E3B8B">
      <w:pPr>
        <w:rPr>
          <w:rFonts w:eastAsia="楷体"/>
        </w:rPr>
      </w:pPr>
      <w:r>
        <w:rPr>
          <w:rFonts w:hint="eastAsia"/>
        </w:rPr>
        <w:t>4</w:t>
      </w:r>
      <w:r>
        <w:rPr>
          <w:rFonts w:hint="eastAsia"/>
        </w:rPr>
        <w:t>．（</w:t>
      </w:r>
      <w:r>
        <w:rPr>
          <w:rFonts w:hint="eastAsia"/>
        </w:rPr>
        <w:t>1</w:t>
      </w:r>
      <w:r>
        <w:rPr>
          <w:rFonts w:hint="eastAsia"/>
        </w:rPr>
        <w:t>）不是匀加速直线运动。</w:t>
      </w:r>
    </w:p>
    <w:p w14:paraId="41ADCC40" w14:textId="52D74038" w:rsidR="008E3B8B" w:rsidRDefault="008E3B8B" w:rsidP="008E3B8B">
      <w:r>
        <w:t>（</w:t>
      </w:r>
      <w:r>
        <w:rPr>
          <w:rFonts w:hint="eastAsia"/>
        </w:rPr>
        <w:t>2</w:t>
      </w:r>
      <w:r>
        <w:t>）</w:t>
      </w:r>
      <w:r>
        <w:rPr>
          <w:rFonts w:hint="eastAsia"/>
        </w:rPr>
        <w:t>不合理。</w:t>
      </w:r>
    </w:p>
    <w:p w14:paraId="43818539" w14:textId="7452CD1A" w:rsidR="008E3B8B" w:rsidRDefault="008E3B8B" w:rsidP="008E3B8B">
      <w:r>
        <w:rPr>
          <w:rFonts w:hint="eastAsia"/>
        </w:rPr>
        <w:t>5</w:t>
      </w:r>
      <w:r>
        <w:rPr>
          <w:rFonts w:hint="eastAsia"/>
        </w:rPr>
        <w:t>．</w:t>
      </w:r>
      <w:r>
        <w:rPr>
          <w:rFonts w:hint="eastAsia"/>
        </w:rPr>
        <w:t>A</w:t>
      </w:r>
    </w:p>
    <w:p w14:paraId="236644F9" w14:textId="7C3AFC5C" w:rsidR="008E3B8B" w:rsidRDefault="008E3B8B">
      <w:pPr>
        <w:pStyle w:val="af2"/>
      </w:pPr>
      <w:r>
        <w:rPr>
          <w:rFonts w:hint="eastAsia"/>
        </w:rPr>
        <w:t>2024</w:t>
      </w:r>
      <w:r>
        <w:rPr>
          <w:rFonts w:hint="eastAsia"/>
        </w:rPr>
        <w:t>学年嘉定二模</w:t>
      </w:r>
      <w:r>
        <w:rPr>
          <w:rFonts w:hint="eastAsia"/>
        </w:rPr>
        <w:t>1</w:t>
      </w:r>
    </w:p>
  </w:comment>
  <w:comment w:id="3" w:author="physics" w:date="2025-04-04T20:12:00Z" w:initials="phy">
    <w:p w14:paraId="41B47AC3" w14:textId="5E88328D" w:rsidR="008E3B8B" w:rsidRDefault="008E3B8B" w:rsidP="008E3B8B">
      <w:r>
        <w:rPr>
          <w:rStyle w:val="affff0"/>
        </w:rPr>
        <w:annotationRef/>
      </w:r>
      <w:r>
        <w:t>1</w:t>
      </w:r>
      <w:r>
        <w:rPr>
          <w:rFonts w:hint="eastAsia"/>
        </w:rPr>
        <w:t>．（</w:t>
      </w:r>
      <w:r>
        <w:rPr>
          <w:rFonts w:hint="eastAsia"/>
        </w:rPr>
        <w:t>1</w:t>
      </w:r>
      <w:r>
        <w:rPr>
          <w:rFonts w:hint="eastAsia"/>
        </w:rPr>
        <w:t>）</w:t>
      </w:r>
      <w:r>
        <w:rPr>
          <w:rFonts w:hint="eastAsia"/>
          <w:i/>
          <w:iCs/>
        </w:rPr>
        <w:t>F</w:t>
      </w:r>
      <w:r>
        <w:rPr>
          <w:rFonts w:hint="eastAsia"/>
          <w:vertAlign w:val="subscript"/>
        </w:rPr>
        <w:t>1</w:t>
      </w:r>
      <w:r>
        <w:rPr>
          <w:rFonts w:hint="eastAsia"/>
          <w:i/>
          <w:iCs/>
        </w:rPr>
        <w:t>s</w:t>
      </w:r>
    </w:p>
    <w:p w14:paraId="43D66AAC" w14:textId="5B894C40" w:rsidR="008E3B8B" w:rsidRDefault="008E3B8B" w:rsidP="008E3B8B">
      <w:r>
        <w:rPr>
          <w:rFonts w:hint="eastAsia"/>
        </w:rPr>
        <w:t>（</w:t>
      </w:r>
      <w:r>
        <w:rPr>
          <w:rFonts w:hint="eastAsia"/>
        </w:rPr>
        <w:t>2</w:t>
      </w:r>
      <w:r>
        <w:rPr>
          <w:rFonts w:hint="eastAsia"/>
        </w:rPr>
        <w:t>）</w:t>
      </w:r>
      <w:r>
        <w:fldChar w:fldCharType="begin"/>
      </w:r>
      <w:r>
        <w:instrText xml:space="preserve"> </w:instrText>
      </w:r>
      <w:r>
        <w:rPr>
          <w:rFonts w:hint="eastAsia"/>
        </w:rPr>
        <w:instrText>EQ \R(\F(</w:instrText>
      </w:r>
      <w:r w:rsidRPr="006678E3">
        <w:rPr>
          <w:rFonts w:hint="eastAsia"/>
          <w:i/>
          <w:iCs/>
        </w:rPr>
        <w:instrText>g</w:instrText>
      </w:r>
      <w:r>
        <w:rPr>
          <w:rFonts w:hint="eastAsia"/>
        </w:rPr>
        <w:instrText>,2</w:instrText>
      </w:r>
      <w:r w:rsidRPr="006678E3">
        <w:rPr>
          <w:rFonts w:hint="eastAsia"/>
          <w:i/>
          <w:iCs/>
        </w:rPr>
        <w:instrText>y</w:instrText>
      </w:r>
      <w:r>
        <w:rPr>
          <w:rFonts w:hint="eastAsia"/>
        </w:rPr>
        <w:instrText>))</w:instrText>
      </w:r>
      <w:r>
        <w:instrText xml:space="preserve"> </w:instrText>
      </w:r>
      <w:r>
        <w:fldChar w:fldCharType="end"/>
      </w:r>
    </w:p>
    <w:p w14:paraId="13C72E8A" w14:textId="0CC7F4FB" w:rsidR="008E3B8B" w:rsidRDefault="008E3B8B" w:rsidP="008E3B8B">
      <w:r>
        <w:rPr>
          <w:rFonts w:hint="eastAsia"/>
        </w:rPr>
        <w:t>（</w:t>
      </w:r>
      <w:r>
        <w:rPr>
          <w:rFonts w:hint="eastAsia"/>
        </w:rPr>
        <w:t>3</w:t>
      </w:r>
      <w:r>
        <w:rPr>
          <w:rFonts w:hint="eastAsia"/>
        </w:rPr>
        <w:t>）如图。</w:t>
      </w:r>
    </w:p>
    <w:p w14:paraId="5B5126BE" w14:textId="77777777" w:rsidR="008E3B8B" w:rsidRDefault="008E3B8B" w:rsidP="008E3B8B"/>
    <w:p w14:paraId="53483338" w14:textId="661C8522" w:rsidR="008E3B8B" w:rsidRDefault="008E3B8B" w:rsidP="008E3B8B">
      <w:r>
        <w:rPr>
          <w:rFonts w:hint="eastAsia"/>
        </w:rPr>
        <w:t>2</w:t>
      </w:r>
      <w:r>
        <w:rPr>
          <w:rFonts w:hint="eastAsia"/>
        </w:rPr>
        <w:t>．（</w:t>
      </w:r>
      <w:r>
        <w:rPr>
          <w:rFonts w:hint="eastAsia"/>
        </w:rPr>
        <w:t>1</w:t>
      </w:r>
      <w:r>
        <w:rPr>
          <w:rFonts w:hint="eastAsia"/>
        </w:rPr>
        <w:t>）不浸润，小于</w:t>
      </w:r>
    </w:p>
    <w:p w14:paraId="13E1D046" w14:textId="1364F0FC" w:rsidR="008E3B8B" w:rsidRDefault="008E3B8B" w:rsidP="008E3B8B">
      <w:r>
        <w:rPr>
          <w:rFonts w:hint="eastAsia"/>
        </w:rPr>
        <w:t>（</w:t>
      </w:r>
      <w:r>
        <w:rPr>
          <w:rFonts w:hint="eastAsia"/>
        </w:rPr>
        <w:t>2</w:t>
      </w:r>
      <w:r>
        <w:rPr>
          <w:rFonts w:hint="eastAsia"/>
        </w:rPr>
        <w:t>）</w:t>
      </w:r>
      <w:r>
        <w:rPr>
          <w:rFonts w:hint="eastAsia"/>
        </w:rPr>
        <w:t>C</w:t>
      </w:r>
    </w:p>
    <w:p w14:paraId="58FFDA9B" w14:textId="50CE519E" w:rsidR="008E3B8B" w:rsidRDefault="008E3B8B" w:rsidP="008E3B8B">
      <w:r>
        <w:rPr>
          <w:rFonts w:hint="eastAsia"/>
        </w:rPr>
        <w:t>（</w:t>
      </w:r>
      <w:r>
        <w:rPr>
          <w:rFonts w:hint="eastAsia"/>
        </w:rPr>
        <w:t>3</w:t>
      </w:r>
      <w:r>
        <w:rPr>
          <w:rFonts w:hint="eastAsia"/>
        </w:rPr>
        <w:t>）</w:t>
      </w:r>
      <w:r>
        <w:t>3</w:t>
      </w:r>
      <w:r>
        <w:rPr>
          <w:rFonts w:hint="eastAsia"/>
        </w:rPr>
        <w:t>0</w:t>
      </w:r>
      <w:r>
        <w:t>.</w:t>
      </w:r>
      <w:r>
        <w:rPr>
          <w:rFonts w:hint="eastAsia"/>
        </w:rPr>
        <w:t>3</w:t>
      </w:r>
    </w:p>
    <w:p w14:paraId="1DE70E91" w14:textId="20667E3E" w:rsidR="008E3B8B" w:rsidRDefault="008E3B8B">
      <w:pPr>
        <w:pStyle w:val="af2"/>
      </w:pPr>
      <w:r>
        <w:rPr>
          <w:rFonts w:hint="eastAsia"/>
        </w:rPr>
        <w:t>2024</w:t>
      </w:r>
      <w:r>
        <w:rPr>
          <w:rFonts w:hint="eastAsia"/>
        </w:rPr>
        <w:t>学年嘉定二模</w:t>
      </w:r>
      <w:r>
        <w:rPr>
          <w:rFonts w:hint="eastAsia"/>
        </w:rPr>
        <w:t>2</w:t>
      </w:r>
    </w:p>
  </w:comment>
  <w:comment w:id="4" w:author="physics" w:date="2025-04-04T20:12:00Z" w:initials="phy">
    <w:p w14:paraId="64262EDA" w14:textId="324D6372" w:rsidR="008E3B8B" w:rsidRDefault="008E3B8B" w:rsidP="008E3B8B">
      <w:r>
        <w:rPr>
          <w:rStyle w:val="affff0"/>
        </w:rPr>
        <w:annotationRef/>
      </w:r>
      <w:r>
        <w:rPr>
          <w:rFonts w:hint="eastAsia"/>
        </w:rPr>
        <w:t>1</w:t>
      </w:r>
      <w:r>
        <w:rPr>
          <w:rFonts w:hint="eastAsia"/>
        </w:rPr>
        <w:t>．</w:t>
      </w:r>
      <w:r>
        <w:rPr>
          <w:rFonts w:hint="eastAsia"/>
        </w:rPr>
        <w:t>B</w:t>
      </w:r>
    </w:p>
    <w:p w14:paraId="27E051D0" w14:textId="60CF8F05" w:rsidR="008E3B8B" w:rsidRDefault="008E3B8B" w:rsidP="008E3B8B">
      <w:r>
        <w:rPr>
          <w:rFonts w:hint="eastAsia"/>
        </w:rPr>
        <w:t>2</w:t>
      </w:r>
      <w:r>
        <w:rPr>
          <w:rFonts w:hint="eastAsia"/>
        </w:rPr>
        <w:t>．</w:t>
      </w:r>
      <w:r>
        <w:t>（</w:t>
      </w:r>
      <w:r>
        <w:t>1</w:t>
      </w:r>
      <w:r>
        <w:t>）</w:t>
      </w:r>
      <w:r>
        <w:rPr>
          <w:rFonts w:hint="eastAsia"/>
        </w:rPr>
        <w:t>C</w:t>
      </w:r>
    </w:p>
    <w:p w14:paraId="63AF72A0" w14:textId="3C5D126A" w:rsidR="008E3B8B" w:rsidRDefault="008E3B8B" w:rsidP="008E3B8B">
      <w:r>
        <w:t>（</w:t>
      </w:r>
      <w:r>
        <w:t>2</w:t>
      </w:r>
      <w:r>
        <w:t>）</w:t>
      </w:r>
      <w:r>
        <w:rPr>
          <w:rFonts w:hint="eastAsia"/>
        </w:rPr>
        <w:t>C</w:t>
      </w:r>
    </w:p>
    <w:p w14:paraId="5CCD4AB3" w14:textId="3F1397CC" w:rsidR="008E3B8B" w:rsidRDefault="008E3B8B" w:rsidP="008E3B8B">
      <w:r>
        <w:rPr>
          <w:rFonts w:hint="eastAsia"/>
        </w:rPr>
        <w:t>3</w:t>
      </w:r>
      <w:r>
        <w:rPr>
          <w:rFonts w:hint="eastAsia"/>
        </w:rPr>
        <w:t>．</w:t>
      </w:r>
      <w:r>
        <w:t>（</w:t>
      </w:r>
      <w:r>
        <w:t>1</w:t>
      </w:r>
      <w:r>
        <w:t>）</w:t>
      </w:r>
      <w:r>
        <w:rPr>
          <w:rFonts w:hint="eastAsia"/>
        </w:rPr>
        <w:t>C</w:t>
      </w:r>
    </w:p>
    <w:p w14:paraId="4AB7A86B" w14:textId="3D3330BE" w:rsidR="008E3B8B" w:rsidRDefault="008E3B8B" w:rsidP="008E3B8B">
      <w:r>
        <w:t>（</w:t>
      </w:r>
      <w:r>
        <w:t>2</w:t>
      </w:r>
      <w:r>
        <w:t>）</w:t>
      </w:r>
      <w:r>
        <w:rPr>
          <w:rFonts w:hint="eastAsia"/>
        </w:rPr>
        <w:t>2</w:t>
      </w:r>
      <w:r>
        <w:rPr>
          <w:rFonts w:hint="eastAsia"/>
        </w:rPr>
        <w:t>，</w:t>
      </w:r>
      <w:r>
        <w:rPr>
          <w:rFonts w:hint="eastAsia"/>
        </w:rPr>
        <w:t>6</w:t>
      </w:r>
      <w:r>
        <w:rPr>
          <w:rFonts w:hint="eastAsia"/>
        </w:rPr>
        <w:t>，</w:t>
      </w:r>
      <w:r>
        <w:rPr>
          <w:rFonts w:hint="eastAsia"/>
        </w:rPr>
        <w:t>3</w:t>
      </w:r>
    </w:p>
    <w:p w14:paraId="390267C3" w14:textId="24B04F1E" w:rsidR="008E3B8B" w:rsidRDefault="008E3B8B">
      <w:pPr>
        <w:pStyle w:val="af2"/>
      </w:pPr>
      <w:r>
        <w:rPr>
          <w:rFonts w:hint="eastAsia"/>
        </w:rPr>
        <w:t>2024</w:t>
      </w:r>
      <w:r>
        <w:rPr>
          <w:rFonts w:hint="eastAsia"/>
        </w:rPr>
        <w:t>学年嘉定二模</w:t>
      </w:r>
      <w:r>
        <w:rPr>
          <w:rFonts w:hint="eastAsia"/>
        </w:rPr>
        <w:t>3</w:t>
      </w:r>
    </w:p>
  </w:comment>
  <w:comment w:id="5" w:author="physics" w:date="2025-04-04T20:12:00Z" w:initials="phy">
    <w:p w14:paraId="77B17CCD" w14:textId="79BA5153" w:rsidR="008E3B8B" w:rsidRDefault="008E3B8B" w:rsidP="008E3B8B">
      <w:r>
        <w:rPr>
          <w:rStyle w:val="affff0"/>
        </w:rPr>
        <w:annotationRef/>
      </w:r>
      <w:r>
        <w:rPr>
          <w:rFonts w:hint="eastAsia"/>
        </w:rPr>
        <w:t>1</w:t>
      </w:r>
      <w:r>
        <w:rPr>
          <w:rFonts w:hint="eastAsia"/>
        </w:rPr>
        <w:t>．</w:t>
      </w:r>
      <w:r>
        <w:rPr>
          <w:rFonts w:hint="eastAsia"/>
        </w:rPr>
        <w:t>A</w:t>
      </w:r>
    </w:p>
    <w:p w14:paraId="6F0DBC81" w14:textId="058B2150" w:rsidR="008E3B8B" w:rsidRDefault="008E3B8B" w:rsidP="008E3B8B">
      <w:r>
        <w:rPr>
          <w:rFonts w:hint="eastAsia"/>
        </w:rPr>
        <w:t>2</w:t>
      </w:r>
      <w:r>
        <w:rPr>
          <w:rFonts w:hint="eastAsia"/>
        </w:rPr>
        <w:t>．</w:t>
      </w:r>
      <w:r>
        <w:rPr>
          <w:rFonts w:hint="eastAsia"/>
        </w:rPr>
        <w:t>A</w:t>
      </w:r>
    </w:p>
    <w:p w14:paraId="7D05A0C3" w14:textId="1EEF4F2F" w:rsidR="008E3B8B" w:rsidRDefault="008E3B8B" w:rsidP="008E3B8B">
      <w:pPr>
        <w:spacing w:line="480" w:lineRule="auto"/>
      </w:pPr>
      <w:r>
        <w:rPr>
          <w:rFonts w:hint="eastAsia"/>
        </w:rPr>
        <w:t>3</w:t>
      </w:r>
      <w:r>
        <w:rPr>
          <w:rFonts w:hint="eastAsia"/>
        </w:rPr>
        <w:t>．</w:t>
      </w:r>
      <w:r>
        <w:rPr>
          <w:rFonts w:hint="eastAsia"/>
          <w:vertAlign w:val="superscript"/>
        </w:rPr>
        <w:t>14</w:t>
      </w:r>
      <w:r>
        <w:rPr>
          <w:rFonts w:hint="eastAsia"/>
          <w:vertAlign w:val="subscript"/>
        </w:rPr>
        <w:t>7</w:t>
      </w:r>
      <w:r>
        <w:rPr>
          <w:rFonts w:hint="eastAsia"/>
        </w:rPr>
        <w:t xml:space="preserve">N + </w:t>
      </w:r>
      <w:r>
        <w:rPr>
          <w:rFonts w:hint="eastAsia"/>
          <w:vertAlign w:val="superscript"/>
        </w:rPr>
        <w:t>4</w:t>
      </w:r>
      <w:r>
        <w:rPr>
          <w:rFonts w:hint="eastAsia"/>
          <w:vertAlign w:val="subscript"/>
        </w:rPr>
        <w:t>2</w:t>
      </w:r>
      <w:r>
        <w:rPr>
          <w:rFonts w:hint="eastAsia"/>
        </w:rPr>
        <w:t>He</w:t>
      </w:r>
      <w:r>
        <w:rPr>
          <w:rFonts w:hint="eastAsia"/>
        </w:rPr>
        <w:t>→</w:t>
      </w:r>
      <w:r>
        <w:rPr>
          <w:rFonts w:hint="eastAsia"/>
          <w:vertAlign w:val="superscript"/>
        </w:rPr>
        <w:t>17</w:t>
      </w:r>
      <w:r>
        <w:rPr>
          <w:rFonts w:hint="eastAsia"/>
          <w:vertAlign w:val="subscript"/>
        </w:rPr>
        <w:t>8</w:t>
      </w:r>
      <w:r>
        <w:rPr>
          <w:rFonts w:hint="eastAsia"/>
        </w:rPr>
        <w:t xml:space="preserve">O + </w:t>
      </w:r>
      <w:r>
        <w:rPr>
          <w:rFonts w:hint="eastAsia"/>
          <w:vertAlign w:val="superscript"/>
        </w:rPr>
        <w:t>1</w:t>
      </w:r>
      <w:r>
        <w:rPr>
          <w:rFonts w:hint="eastAsia"/>
          <w:vertAlign w:val="subscript"/>
        </w:rPr>
        <w:t>1</w:t>
      </w:r>
      <w:r>
        <w:rPr>
          <w:rFonts w:hint="eastAsia"/>
        </w:rPr>
        <w:t>H</w:t>
      </w:r>
    </w:p>
    <w:p w14:paraId="7E0DF940" w14:textId="53A5EE0C" w:rsidR="008E3B8B" w:rsidRDefault="008E3B8B">
      <w:pPr>
        <w:pStyle w:val="af2"/>
      </w:pPr>
      <w:r>
        <w:rPr>
          <w:rFonts w:hint="eastAsia"/>
        </w:rPr>
        <w:t>2024</w:t>
      </w:r>
      <w:r>
        <w:rPr>
          <w:rFonts w:hint="eastAsia"/>
        </w:rPr>
        <w:t>学年嘉定二模</w:t>
      </w:r>
      <w:r>
        <w:rPr>
          <w:rFonts w:hint="eastAsia"/>
        </w:rPr>
        <w:t>4</w:t>
      </w:r>
    </w:p>
  </w:comment>
  <w:comment w:id="6" w:author="physics" w:date="2025-04-04T20:12:00Z" w:initials="phy">
    <w:p w14:paraId="2992928F" w14:textId="311E9A82" w:rsidR="008E3B8B" w:rsidRDefault="008E3B8B" w:rsidP="008E3B8B">
      <w:pPr>
        <w:rPr>
          <w:iCs/>
        </w:rPr>
      </w:pPr>
      <w:r>
        <w:rPr>
          <w:rStyle w:val="affff0"/>
        </w:rPr>
        <w:annotationRef/>
      </w:r>
      <w:r>
        <w:rPr>
          <w:rFonts w:hint="eastAsia"/>
        </w:rPr>
        <w:t>1</w:t>
      </w:r>
      <w:r>
        <w:rPr>
          <w:rFonts w:hint="eastAsia"/>
        </w:rPr>
        <w:t>．（</w:t>
      </w:r>
      <w:r>
        <w:rPr>
          <w:rFonts w:hint="eastAsia"/>
        </w:rPr>
        <w:t>1</w:t>
      </w:r>
      <w:r>
        <w:rPr>
          <w:rFonts w:hint="eastAsia"/>
        </w:rPr>
        <w:t>）</w:t>
      </w:r>
      <w:r>
        <w:rPr>
          <w:rFonts w:hint="eastAsia"/>
          <w:iCs/>
        </w:rPr>
        <w:t>10</w:t>
      </w:r>
      <w:r>
        <w:t>sin</w:t>
      </w:r>
      <w:r>
        <w:t>（</w:t>
      </w:r>
      <w:r>
        <w:t>10π</w:t>
      </w:r>
      <w:r>
        <w:rPr>
          <w:i/>
        </w:rPr>
        <w:t>t</w:t>
      </w:r>
      <w:r>
        <w:t>）</w:t>
      </w:r>
    </w:p>
    <w:p w14:paraId="770D32EA" w14:textId="01CD0B71" w:rsidR="008E3B8B" w:rsidRDefault="008E3B8B" w:rsidP="008E3B8B">
      <w:r>
        <w:rPr>
          <w:rFonts w:hint="eastAsia"/>
        </w:rPr>
        <w:t>（</w:t>
      </w:r>
      <w:r>
        <w:rPr>
          <w:rFonts w:hint="eastAsia"/>
        </w:rPr>
        <w:t>2</w:t>
      </w:r>
      <w:r>
        <w:rPr>
          <w:rFonts w:hint="eastAsia"/>
        </w:rPr>
        <w:t>）沿</w:t>
      </w:r>
      <w:r>
        <w:rPr>
          <w:rFonts w:hint="eastAsia"/>
        </w:rPr>
        <w:t xml:space="preserve"> </w:t>
      </w:r>
      <w:r>
        <w:rPr>
          <w:i/>
        </w:rPr>
        <w:t>y</w:t>
      </w:r>
      <w:r>
        <w:rPr>
          <w:rFonts w:hint="eastAsia"/>
          <w:iCs/>
        </w:rPr>
        <w:t xml:space="preserve"> </w:t>
      </w:r>
      <w:r>
        <w:rPr>
          <w:rFonts w:hint="eastAsia"/>
        </w:rPr>
        <w:t>轴负方向</w:t>
      </w:r>
    </w:p>
    <w:p w14:paraId="50673956" w14:textId="32DA011D" w:rsidR="008E3B8B" w:rsidRDefault="008E3B8B" w:rsidP="008E3B8B">
      <w:pPr>
        <w:rPr>
          <w:szCs w:val="21"/>
        </w:rPr>
      </w:pPr>
      <w:r>
        <w:rPr>
          <w:rFonts w:hint="eastAsia"/>
          <w:bCs/>
          <w:szCs w:val="21"/>
          <w:lang w:bidi="ar"/>
        </w:rPr>
        <w:t>2</w:t>
      </w:r>
      <w:r>
        <w:rPr>
          <w:rFonts w:hint="eastAsia"/>
          <w:szCs w:val="21"/>
        </w:rPr>
        <w:t>．</w:t>
      </w:r>
      <w:r>
        <w:rPr>
          <w:rFonts w:hint="eastAsia"/>
        </w:rPr>
        <w:t>（</w:t>
      </w:r>
      <w:r>
        <w:rPr>
          <w:rFonts w:hint="eastAsia"/>
        </w:rPr>
        <w:t>1</w:t>
      </w:r>
      <w:r>
        <w:rPr>
          <w:rFonts w:hint="eastAsia"/>
        </w:rPr>
        <w:t>）</w:t>
      </w:r>
      <w:r>
        <w:rPr>
          <w:rFonts w:hint="eastAsia"/>
          <w:szCs w:val="21"/>
        </w:rPr>
        <w:t>全反射</w:t>
      </w:r>
    </w:p>
    <w:p w14:paraId="230F7BAD" w14:textId="75FF889D" w:rsidR="008E3B8B" w:rsidRDefault="008E3B8B" w:rsidP="008E3B8B">
      <w:r>
        <w:rPr>
          <w:bCs/>
          <w:szCs w:val="21"/>
          <w:lang w:bidi="ar"/>
        </w:rPr>
        <w:t>（</w:t>
      </w:r>
      <w:r>
        <w:rPr>
          <w:rFonts w:hint="eastAsia"/>
          <w:bCs/>
          <w:szCs w:val="21"/>
          <w:lang w:bidi="ar"/>
        </w:rPr>
        <w:t>2</w:t>
      </w:r>
      <w:r>
        <w:rPr>
          <w:bCs/>
          <w:szCs w:val="21"/>
          <w:lang w:bidi="ar"/>
        </w:rPr>
        <w:t>）</w:t>
      </w:r>
      <w:r>
        <w:rPr>
          <w:rFonts w:hint="eastAsia"/>
        </w:rPr>
        <w:t>AC</w:t>
      </w:r>
    </w:p>
    <w:p w14:paraId="240850C0" w14:textId="59F3EA21" w:rsidR="008E3B8B" w:rsidRDefault="008E3B8B" w:rsidP="008E3B8B">
      <w:pPr>
        <w:rPr>
          <w:szCs w:val="21"/>
        </w:rPr>
      </w:pPr>
      <w:r>
        <w:rPr>
          <w:rFonts w:hint="eastAsia"/>
          <w:spacing w:val="23"/>
          <w:szCs w:val="21"/>
        </w:rPr>
        <w:t>3</w:t>
      </w:r>
      <w:r>
        <w:rPr>
          <w:rFonts w:hint="eastAsia"/>
        </w:rPr>
        <w:t>．</w:t>
      </w:r>
      <w:r>
        <w:rPr>
          <w:rFonts w:hint="eastAsia"/>
          <w:szCs w:val="21"/>
        </w:rPr>
        <w:t>（</w:t>
      </w:r>
      <w:r>
        <w:rPr>
          <w:rFonts w:hint="eastAsia"/>
          <w:szCs w:val="21"/>
        </w:rPr>
        <w:t>1</w:t>
      </w:r>
      <w:r>
        <w:rPr>
          <w:rFonts w:hint="eastAsia"/>
          <w:szCs w:val="21"/>
        </w:rPr>
        <w:t>）</w:t>
      </w:r>
      <w:r>
        <w:fldChar w:fldCharType="begin"/>
      </w:r>
      <w:r>
        <w:instrText xml:space="preserve"> </w:instrText>
      </w:r>
      <w:r>
        <w:rPr>
          <w:rFonts w:hint="eastAsia"/>
        </w:rPr>
        <w:instrText>EQ \F(2</w:instrText>
      </w:r>
      <w:r w:rsidRPr="008E3B8B">
        <w:rPr>
          <w:rFonts w:hint="eastAsia"/>
          <w:i/>
          <w:iCs/>
        </w:rPr>
        <w:instrText>h</w:instrText>
      </w:r>
      <w:r>
        <w:rPr>
          <w:rFonts w:hint="eastAsia"/>
        </w:rPr>
        <w:instrText>,</w:instrText>
      </w:r>
      <w:r w:rsidRPr="008E3B8B">
        <w:rPr>
          <w:i/>
          <w:iCs/>
        </w:rPr>
        <w:instrText>λ</w:instrText>
      </w:r>
      <w:r>
        <w:rPr>
          <w:rFonts w:hint="eastAsia"/>
        </w:rPr>
        <w:instrText>)</w:instrText>
      </w:r>
      <w:r>
        <w:instrText xml:space="preserve"> </w:instrText>
      </w:r>
      <w:r>
        <w:fldChar w:fldCharType="end"/>
      </w:r>
      <w:r>
        <w:rPr>
          <w:szCs w:val="21"/>
        </w:rPr>
        <w:tab/>
      </w:r>
      <w:r>
        <w:rPr>
          <w:szCs w:val="21"/>
        </w:rPr>
        <w:tab/>
      </w:r>
      <w:r>
        <w:rPr>
          <w:szCs w:val="21"/>
        </w:rPr>
        <w:tab/>
      </w:r>
      <w:r>
        <w:rPr>
          <w:rFonts w:hint="eastAsia"/>
          <w:szCs w:val="21"/>
        </w:rPr>
        <w:t>（</w:t>
      </w:r>
      <w:r>
        <w:rPr>
          <w:rFonts w:hint="eastAsia"/>
          <w:szCs w:val="21"/>
        </w:rPr>
        <w:t>2</w:t>
      </w:r>
      <w:r>
        <w:rPr>
          <w:rFonts w:hint="eastAsia"/>
          <w:szCs w:val="21"/>
        </w:rPr>
        <w:t>）</w:t>
      </w:r>
      <w:r>
        <w:rPr>
          <w:szCs w:val="21"/>
        </w:rPr>
        <w:fldChar w:fldCharType="begin"/>
      </w:r>
      <w:r>
        <w:rPr>
          <w:szCs w:val="21"/>
        </w:rPr>
        <w:instrText xml:space="preserve"> </w:instrText>
      </w:r>
      <w:r>
        <w:rPr>
          <w:rFonts w:hint="eastAsia"/>
          <w:szCs w:val="21"/>
        </w:rPr>
        <w:instrText>EQ \F(</w:instrText>
      </w:r>
      <w:r w:rsidRPr="006678E3">
        <w:rPr>
          <w:rFonts w:hint="eastAsia"/>
          <w:i/>
          <w:iCs/>
          <w:szCs w:val="21"/>
        </w:rPr>
        <w:instrText>P</w:instrText>
      </w:r>
      <w:r>
        <w:rPr>
          <w:szCs w:val="21"/>
        </w:rPr>
        <w:instrText>Δ</w:instrText>
      </w:r>
      <w:r w:rsidRPr="006678E3">
        <w:rPr>
          <w:rFonts w:hint="eastAsia"/>
          <w:i/>
          <w:iCs/>
          <w:szCs w:val="21"/>
        </w:rPr>
        <w:instrText>t</w:instrText>
      </w:r>
      <w:r w:rsidRPr="006678E3">
        <w:rPr>
          <w:i/>
          <w:iCs/>
          <w:szCs w:val="21"/>
        </w:rPr>
        <w:instrText>λ</w:instrText>
      </w:r>
      <w:r>
        <w:rPr>
          <w:rFonts w:hint="eastAsia"/>
          <w:szCs w:val="21"/>
        </w:rPr>
        <w:instrText>,</w:instrText>
      </w:r>
      <w:r w:rsidRPr="006678E3">
        <w:rPr>
          <w:rFonts w:hint="eastAsia"/>
          <w:i/>
          <w:iCs/>
          <w:szCs w:val="21"/>
        </w:rPr>
        <w:instrText>hc</w:instrText>
      </w:r>
      <w:r>
        <w:rPr>
          <w:rFonts w:hint="eastAsia"/>
          <w:szCs w:val="21"/>
        </w:rPr>
        <w:instrText>)</w:instrText>
      </w:r>
      <w:r>
        <w:rPr>
          <w:szCs w:val="21"/>
        </w:rPr>
        <w:instrText xml:space="preserve"> </w:instrText>
      </w:r>
      <w:r>
        <w:rPr>
          <w:szCs w:val="21"/>
        </w:rPr>
        <w:fldChar w:fldCharType="end"/>
      </w:r>
    </w:p>
    <w:p w14:paraId="5C60E571" w14:textId="69C73D0A" w:rsidR="008E3B8B" w:rsidRDefault="008E3B8B" w:rsidP="008E3B8B">
      <w:r>
        <w:rPr>
          <w:rFonts w:hint="eastAsia"/>
          <w:szCs w:val="21"/>
        </w:rPr>
        <w:t>（</w:t>
      </w:r>
      <w:r>
        <w:rPr>
          <w:rFonts w:hint="eastAsia"/>
          <w:szCs w:val="21"/>
        </w:rPr>
        <w:t>3</w:t>
      </w:r>
      <w:r>
        <w:rPr>
          <w:rFonts w:hint="eastAsia"/>
          <w:szCs w:val="21"/>
        </w:rPr>
        <w:t>）</w:t>
      </w:r>
      <w:r w:rsidRPr="006678E3">
        <w:rPr>
          <w:rFonts w:hint="eastAsia"/>
          <w:i/>
          <w:iCs/>
          <w:szCs w:val="21"/>
        </w:rPr>
        <w:t>Y</w:t>
      </w:r>
      <w:r>
        <w:rPr>
          <w:rFonts w:hint="eastAsia"/>
          <w:szCs w:val="21"/>
        </w:rPr>
        <w:t xml:space="preserve"> = </w:t>
      </w:r>
      <w:r>
        <w:rPr>
          <w:szCs w:val="21"/>
        </w:rPr>
        <w:fldChar w:fldCharType="begin"/>
      </w:r>
      <w:r>
        <w:rPr>
          <w:szCs w:val="21"/>
        </w:rPr>
        <w:instrText xml:space="preserve"> </w:instrText>
      </w:r>
      <w:r>
        <w:rPr>
          <w:rFonts w:hint="eastAsia"/>
          <w:szCs w:val="21"/>
        </w:rPr>
        <w:instrText>EQ \F(2</w:instrText>
      </w:r>
      <w:r w:rsidRPr="006678E3">
        <w:rPr>
          <w:rFonts w:hint="eastAsia"/>
          <w:i/>
          <w:iCs/>
          <w:szCs w:val="21"/>
        </w:rPr>
        <w:instrText>P</w:instrText>
      </w:r>
      <w:r>
        <w:rPr>
          <w:rFonts w:hint="eastAsia"/>
          <w:szCs w:val="21"/>
        </w:rPr>
        <w:instrText>,</w:instrText>
      </w:r>
      <w:r w:rsidRPr="006678E3">
        <w:rPr>
          <w:rFonts w:hint="eastAsia"/>
          <w:i/>
          <w:iCs/>
          <w:szCs w:val="21"/>
        </w:rPr>
        <w:instrText>cS</w:instrText>
      </w:r>
      <w:r>
        <w:rPr>
          <w:rFonts w:hint="eastAsia"/>
          <w:szCs w:val="21"/>
        </w:rPr>
        <w:instrText>)</w:instrText>
      </w:r>
      <w:r>
        <w:rPr>
          <w:szCs w:val="21"/>
        </w:rPr>
        <w:instrText xml:space="preserve"> </w:instrText>
      </w:r>
      <w:r>
        <w:rPr>
          <w:szCs w:val="21"/>
        </w:rPr>
        <w:fldChar w:fldCharType="end"/>
      </w:r>
    </w:p>
    <w:p w14:paraId="6B744E9E" w14:textId="1FBACD40" w:rsidR="008E3B8B" w:rsidRDefault="008E3B8B">
      <w:pPr>
        <w:pStyle w:val="af2"/>
      </w:pPr>
      <w:r>
        <w:rPr>
          <w:rFonts w:hint="eastAsia"/>
        </w:rPr>
        <w:t>2024</w:t>
      </w:r>
      <w:r>
        <w:rPr>
          <w:rFonts w:hint="eastAsia"/>
        </w:rPr>
        <w:t>学年嘉定二模</w:t>
      </w:r>
      <w:r>
        <w:rPr>
          <w:rFonts w:hint="eastAsia"/>
        </w:rPr>
        <w:t>5</w:t>
      </w:r>
    </w:p>
  </w:comment>
  <w:comment w:id="7" w:author="physics" w:date="2025-04-04T20:12:00Z" w:initials="phy">
    <w:p w14:paraId="7CCDC32F" w14:textId="5B63C1E7" w:rsidR="008E3B8B" w:rsidRDefault="008E3B8B" w:rsidP="008E3B8B">
      <w:r>
        <w:rPr>
          <w:rStyle w:val="affff0"/>
        </w:rPr>
        <w:annotationRef/>
      </w:r>
      <w:r>
        <w:t>1</w:t>
      </w:r>
      <w:r>
        <w:t>．（</w:t>
      </w:r>
      <w:r>
        <w:t>1</w:t>
      </w:r>
      <w:r>
        <w:t>）</w:t>
      </w:r>
      <w:r>
        <w:t>B</w:t>
      </w:r>
      <w:r>
        <w:rPr>
          <w:rFonts w:hint="eastAsia"/>
        </w:rPr>
        <w:t>C</w:t>
      </w:r>
    </w:p>
    <w:p w14:paraId="7CC5D1C0" w14:textId="15BCB01A" w:rsidR="008E3B8B" w:rsidRDefault="008E3B8B" w:rsidP="008E3B8B">
      <w:r>
        <w:t>（</w:t>
      </w:r>
      <w:r>
        <w:t>2</w:t>
      </w:r>
      <w:r>
        <w:t>）</w:t>
      </w:r>
      <w:r>
        <w:rPr>
          <w:rFonts w:hint="eastAsia"/>
        </w:rPr>
        <w:t>A</w:t>
      </w:r>
    </w:p>
    <w:p w14:paraId="4C0CBC18" w14:textId="6D0941C1" w:rsidR="008E3B8B" w:rsidRDefault="008E3B8B" w:rsidP="008E3B8B">
      <w:pPr>
        <w:rPr>
          <w:szCs w:val="21"/>
        </w:rPr>
      </w:pPr>
      <w:r>
        <w:t>2</w:t>
      </w:r>
      <w:r>
        <w:t>．</w:t>
      </w:r>
      <w:r>
        <w:rPr>
          <w:rFonts w:hint="eastAsia"/>
          <w:szCs w:val="21"/>
        </w:rPr>
        <w:t>（</w:t>
      </w:r>
      <w:r>
        <w:rPr>
          <w:szCs w:val="21"/>
        </w:rPr>
        <w:t>1</w:t>
      </w:r>
      <w:r>
        <w:rPr>
          <w:rFonts w:hint="eastAsia"/>
          <w:szCs w:val="21"/>
        </w:rPr>
        <w:t>）</w:t>
      </w:r>
      <w:r>
        <w:rPr>
          <w:rFonts w:hint="eastAsia"/>
        </w:rPr>
        <w:t>abcd</w:t>
      </w:r>
    </w:p>
    <w:p w14:paraId="1F98BC9D" w14:textId="4B7C283A" w:rsidR="008E3B8B" w:rsidRDefault="008E3B8B" w:rsidP="008E3B8B">
      <w:pPr>
        <w:rPr>
          <w:szCs w:val="21"/>
        </w:rPr>
      </w:pPr>
      <w:r>
        <w:rPr>
          <w:rFonts w:hint="eastAsia"/>
          <w:szCs w:val="21"/>
        </w:rPr>
        <w:t>（</w:t>
      </w:r>
      <w:r>
        <w:rPr>
          <w:szCs w:val="21"/>
        </w:rPr>
        <w:t>2</w:t>
      </w:r>
      <w:r>
        <w:rPr>
          <w:rFonts w:hint="eastAsia"/>
          <w:szCs w:val="21"/>
        </w:rPr>
        <w:t>）</w:t>
      </w:r>
      <w:r w:rsidRPr="006678E3">
        <w:rPr>
          <w:rFonts w:hint="eastAsia"/>
          <w:i/>
          <w:iCs/>
        </w:rPr>
        <w:t>a</w:t>
      </w:r>
      <w:r>
        <w:rPr>
          <w:rFonts w:hint="eastAsia"/>
        </w:rPr>
        <w:t xml:space="preserve"> = </w:t>
      </w:r>
      <w:r>
        <w:fldChar w:fldCharType="begin"/>
      </w:r>
      <w:r>
        <w:instrText xml:space="preserve"> </w:instrText>
      </w:r>
      <w:r>
        <w:rPr>
          <w:rFonts w:hint="eastAsia"/>
        </w:rPr>
        <w:instrText>EQ \F(</w:instrText>
      </w:r>
      <w:r w:rsidRPr="006678E3">
        <w:rPr>
          <w:rFonts w:hint="eastAsia"/>
          <w:i/>
          <w:iCs/>
        </w:rPr>
        <w:instrText>N</w:instrText>
      </w:r>
      <w:r>
        <w:rPr>
          <w:rFonts w:hint="eastAsia"/>
          <w:vertAlign w:val="superscript"/>
        </w:rPr>
        <w:instrText>2</w:instrText>
      </w:r>
      <w:r w:rsidRPr="006678E3">
        <w:rPr>
          <w:rFonts w:hint="eastAsia"/>
          <w:i/>
          <w:iCs/>
        </w:rPr>
        <w:instrText>B</w:instrText>
      </w:r>
      <w:r>
        <w:rPr>
          <w:rFonts w:hint="eastAsia"/>
          <w:vertAlign w:val="superscript"/>
        </w:rPr>
        <w:instrText>2</w:instrText>
      </w:r>
      <w:r w:rsidRPr="006678E3">
        <w:rPr>
          <w:rFonts w:hint="eastAsia"/>
          <w:i/>
          <w:iCs/>
        </w:rPr>
        <w:instrText>L</w:instrText>
      </w:r>
      <w:r>
        <w:rPr>
          <w:rFonts w:hint="eastAsia"/>
          <w:vertAlign w:val="subscript"/>
        </w:rPr>
        <w:instrText>1</w:instrText>
      </w:r>
      <w:r>
        <w:rPr>
          <w:rFonts w:hint="eastAsia"/>
          <w:vertAlign w:val="superscript"/>
        </w:rPr>
        <w:instrText>2</w:instrText>
      </w:r>
      <w:r w:rsidRPr="006678E3">
        <w:rPr>
          <w:rFonts w:ascii="Book Antiqua" w:hAnsi="Book Antiqua"/>
          <w:i/>
          <w:iCs/>
        </w:rPr>
        <w:instrText>v</w:instrText>
      </w:r>
      <w:r>
        <w:rPr>
          <w:rFonts w:hint="eastAsia"/>
          <w:vertAlign w:val="subscript"/>
        </w:rPr>
        <w:instrText>0</w:instrText>
      </w:r>
      <w:r>
        <w:rPr>
          <w:rFonts w:hint="eastAsia"/>
        </w:rPr>
        <w:instrText xml:space="preserve"> + </w:instrText>
      </w:r>
      <w:r w:rsidRPr="006678E3">
        <w:rPr>
          <w:rFonts w:hint="eastAsia"/>
          <w:i/>
          <w:iCs/>
        </w:rPr>
        <w:instrText>fR</w:instrText>
      </w:r>
      <w:r>
        <w:rPr>
          <w:rFonts w:hint="eastAsia"/>
        </w:rPr>
        <w:instrText>,</w:instrText>
      </w:r>
      <w:r w:rsidRPr="006678E3">
        <w:rPr>
          <w:rFonts w:hint="eastAsia"/>
          <w:i/>
          <w:iCs/>
        </w:rPr>
        <w:instrText>mR</w:instrText>
      </w:r>
      <w:r>
        <w:rPr>
          <w:rFonts w:hint="eastAsia"/>
        </w:rPr>
        <w:instrText>)</w:instrText>
      </w:r>
      <w:r>
        <w:instrText xml:space="preserve"> </w:instrText>
      </w:r>
      <w:r>
        <w:fldChar w:fldCharType="end"/>
      </w:r>
    </w:p>
    <w:p w14:paraId="04F89E0B" w14:textId="68584E78" w:rsidR="008E3B8B" w:rsidRDefault="008E3B8B" w:rsidP="008E3B8B">
      <w:r>
        <w:rPr>
          <w:szCs w:val="21"/>
        </w:rPr>
        <w:t>（</w:t>
      </w:r>
      <w:r>
        <w:rPr>
          <w:szCs w:val="21"/>
        </w:rPr>
        <w:t>3</w:t>
      </w:r>
      <w:r>
        <w:rPr>
          <w:szCs w:val="21"/>
        </w:rPr>
        <w:t>）</w:t>
      </w:r>
      <w:r w:rsidRPr="008E3B8B">
        <w:rPr>
          <w:rFonts w:hint="eastAsia"/>
          <w:i/>
          <w:iCs/>
          <w:szCs w:val="21"/>
        </w:rPr>
        <w:t>Q</w:t>
      </w:r>
      <w:r>
        <w:rPr>
          <w:rFonts w:hint="eastAsia"/>
          <w:szCs w:val="21"/>
        </w:rPr>
        <w:t xml:space="preserve"> = </w:t>
      </w:r>
      <w:r>
        <w:rPr>
          <w:szCs w:val="21"/>
        </w:rPr>
        <w:fldChar w:fldCharType="begin"/>
      </w:r>
      <w:r>
        <w:rPr>
          <w:szCs w:val="21"/>
        </w:rPr>
        <w:instrText xml:space="preserve"> </w:instrText>
      </w:r>
      <w:r>
        <w:rPr>
          <w:rFonts w:hint="eastAsia"/>
          <w:szCs w:val="21"/>
        </w:rPr>
        <w:instrText>EQ \F(1,2)</w:instrText>
      </w:r>
      <w:r>
        <w:rPr>
          <w:szCs w:val="21"/>
        </w:rPr>
        <w:instrText xml:space="preserve"> </w:instrText>
      </w:r>
      <w:r>
        <w:rPr>
          <w:szCs w:val="21"/>
        </w:rPr>
        <w:fldChar w:fldCharType="end"/>
      </w:r>
      <w:r w:rsidRPr="008E3B8B">
        <w:rPr>
          <w:rFonts w:hint="eastAsia"/>
          <w:i/>
          <w:iCs/>
          <w:szCs w:val="21"/>
        </w:rPr>
        <w:t>m</w:t>
      </w:r>
      <w:r w:rsidRPr="008E3B8B">
        <w:rPr>
          <w:rFonts w:ascii="Book Antiqua" w:hAnsi="Book Antiqua"/>
          <w:i/>
          <w:iCs/>
          <w:szCs w:val="21"/>
        </w:rPr>
        <w:t>v</w:t>
      </w:r>
      <w:r>
        <w:rPr>
          <w:rFonts w:hint="eastAsia"/>
          <w:szCs w:val="21"/>
          <w:vertAlign w:val="subscript"/>
        </w:rPr>
        <w:t>0</w:t>
      </w:r>
      <w:r>
        <w:rPr>
          <w:rFonts w:hint="eastAsia"/>
          <w:szCs w:val="21"/>
          <w:vertAlign w:val="superscript"/>
        </w:rPr>
        <w:t>2</w:t>
      </w:r>
      <w:r>
        <w:rPr>
          <w:rFonts w:hint="eastAsia"/>
          <w:szCs w:val="21"/>
        </w:rPr>
        <w:t xml:space="preserve"> </w:t>
      </w:r>
      <w:r>
        <w:rPr>
          <w:szCs w:val="21"/>
        </w:rPr>
        <w:t>−</w:t>
      </w:r>
      <w:r>
        <w:rPr>
          <w:rFonts w:hint="eastAsia"/>
          <w:szCs w:val="21"/>
        </w:rPr>
        <w:t xml:space="preserve"> 2</w:t>
      </w:r>
      <w:r w:rsidRPr="008E3B8B">
        <w:rPr>
          <w:rFonts w:hint="eastAsia"/>
          <w:i/>
          <w:iCs/>
          <w:szCs w:val="21"/>
        </w:rPr>
        <w:t>fL</w:t>
      </w:r>
      <w:r>
        <w:rPr>
          <w:rFonts w:hint="eastAsia"/>
          <w:szCs w:val="21"/>
          <w:vertAlign w:val="subscript"/>
        </w:rPr>
        <w:t>2</w:t>
      </w:r>
    </w:p>
    <w:p w14:paraId="4BCE8EB8" w14:textId="585661F3" w:rsidR="008E3B8B" w:rsidRDefault="008E3B8B">
      <w:pPr>
        <w:pStyle w:val="af2"/>
      </w:pPr>
      <w:r>
        <w:rPr>
          <w:rFonts w:hint="eastAsia"/>
        </w:rPr>
        <w:t>2024</w:t>
      </w:r>
      <w:r>
        <w:rPr>
          <w:rFonts w:hint="eastAsia"/>
        </w:rPr>
        <w:t>学年嘉定二模</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6C40F0" w15:done="0"/>
  <w15:commentEx w15:paraId="236644F9" w15:done="0"/>
  <w15:commentEx w15:paraId="1DE70E91" w15:done="0"/>
  <w15:commentEx w15:paraId="390267C3" w15:done="0"/>
  <w15:commentEx w15:paraId="7E0DF940" w15:done="0"/>
  <w15:commentEx w15:paraId="6B744E9E" w15:done="0"/>
  <w15:commentEx w15:paraId="4BCE8E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DAA2B9" w16cex:dateUtc="2025-04-04T09:58:00Z"/>
  <w16cex:commentExtensible w16cex:durableId="3C9C05A7" w16cex:dateUtc="2025-04-04T12:11:00Z"/>
  <w16cex:commentExtensible w16cex:durableId="6F0AD80D" w16cex:dateUtc="2025-04-04T12:12:00Z"/>
  <w16cex:commentExtensible w16cex:durableId="3892CCB7" w16cex:dateUtc="2025-04-04T12:12:00Z"/>
  <w16cex:commentExtensible w16cex:durableId="073D6DEB" w16cex:dateUtc="2025-04-04T12:12:00Z"/>
  <w16cex:commentExtensible w16cex:durableId="212F0AD2" w16cex:dateUtc="2025-04-04T12:12:00Z"/>
  <w16cex:commentExtensible w16cex:durableId="40ADDC8D" w16cex:dateUtc="2025-04-04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6C40F0" w16cid:durableId="36DAA2B9"/>
  <w16cid:commentId w16cid:paraId="236644F9" w16cid:durableId="3C9C05A7"/>
  <w16cid:commentId w16cid:paraId="1DE70E91" w16cid:durableId="6F0AD80D"/>
  <w16cid:commentId w16cid:paraId="390267C3" w16cid:durableId="3892CCB7"/>
  <w16cid:commentId w16cid:paraId="7E0DF940" w16cid:durableId="073D6DEB"/>
  <w16cid:commentId w16cid:paraId="6B744E9E" w16cid:durableId="212F0AD2"/>
  <w16cid:commentId w16cid:paraId="4BCE8EB8" w16cid:durableId="40ADDC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186DA" w14:textId="77777777" w:rsidR="00D035CE" w:rsidRDefault="00D035CE">
      <w:r>
        <w:separator/>
      </w:r>
    </w:p>
  </w:endnote>
  <w:endnote w:type="continuationSeparator" w:id="0">
    <w:p w14:paraId="37F19900" w14:textId="77777777" w:rsidR="00D035CE" w:rsidRDefault="00D03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235593"/>
    </w:sdtPr>
    <w:sdtContent>
      <w:p w14:paraId="788FA53E" w14:textId="77777777" w:rsidR="00856414" w:rsidRDefault="00000000">
        <w:pPr>
          <w:pStyle w:val="aff6"/>
          <w:jc w:val="center"/>
        </w:pPr>
        <w:r>
          <w:rPr>
            <w:rFonts w:hint="eastAsia"/>
          </w:rPr>
          <w:t>第</w:t>
        </w:r>
        <w:r>
          <w:fldChar w:fldCharType="begin"/>
        </w:r>
        <w:r>
          <w:instrText>PAGE   \* MERGEFORMAT</w:instrText>
        </w:r>
        <w:r>
          <w:fldChar w:fldCharType="separate"/>
        </w:r>
        <w:r>
          <w:rPr>
            <w:lang w:val="zh-CN"/>
          </w:rPr>
          <w:t>6</w:t>
        </w:r>
        <w:r>
          <w:fldChar w:fldCharType="end"/>
        </w:r>
        <w:r>
          <w:rPr>
            <w:rFonts w:hint="eastAsia"/>
          </w:rPr>
          <w:t>页，共</w:t>
        </w:r>
        <w:r>
          <w:rPr>
            <w:rFonts w:hint="eastAsia"/>
          </w:rPr>
          <w:t>6</w:t>
        </w:r>
        <w:r>
          <w:rPr>
            <w:rFonts w:hint="eastAsia"/>
          </w:rPr>
          <w:t>页</w:t>
        </w:r>
      </w:p>
    </w:sdtContent>
  </w:sdt>
  <w:p w14:paraId="39C320E7" w14:textId="77777777" w:rsidR="00856414" w:rsidRDefault="00856414">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5D469" w14:textId="77777777" w:rsidR="00D035CE" w:rsidRDefault="00D035CE">
      <w:r>
        <w:separator/>
      </w:r>
    </w:p>
  </w:footnote>
  <w:footnote w:type="continuationSeparator" w:id="0">
    <w:p w14:paraId="1BCE6446" w14:textId="77777777" w:rsidR="00D035CE" w:rsidRDefault="00D035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594805"/>
    <w:multiLevelType w:val="singleLevel"/>
    <w:tmpl w:val="87594805"/>
    <w:lvl w:ilvl="0">
      <w:start w:val="1"/>
      <w:numFmt w:val="decimal"/>
      <w:suff w:val="space"/>
      <w:lvlText w:val="%1．"/>
      <w:lvlJc w:val="left"/>
    </w:lvl>
  </w:abstractNum>
  <w:abstractNum w:abstractNumId="1" w15:restartNumberingAfterBreak="0">
    <w:nsid w:val="D34A9E12"/>
    <w:multiLevelType w:val="singleLevel"/>
    <w:tmpl w:val="D34A9E12"/>
    <w:lvl w:ilvl="0">
      <w:start w:val="2"/>
      <w:numFmt w:val="decimal"/>
      <w:suff w:val="space"/>
      <w:lvlText w:val="%1．"/>
      <w:lvlJc w:val="left"/>
    </w:lvl>
  </w:abstractNum>
  <w:abstractNum w:abstractNumId="2" w15:restartNumberingAfterBreak="0">
    <w:nsid w:val="FFFFFF7C"/>
    <w:multiLevelType w:val="singleLevel"/>
    <w:tmpl w:val="FFFFFF7C"/>
    <w:lvl w:ilvl="0">
      <w:start w:val="1"/>
      <w:numFmt w:val="decimal"/>
      <w:pStyle w:val="5"/>
      <w:lvlText w:val="%1."/>
      <w:lvlJc w:val="left"/>
      <w:pPr>
        <w:tabs>
          <w:tab w:val="left" w:pos="7002"/>
        </w:tabs>
        <w:ind w:leftChars="800" w:left="7002" w:hangingChars="200" w:hanging="360"/>
      </w:pPr>
    </w:lvl>
  </w:abstractNum>
  <w:abstractNum w:abstractNumId="3"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4" w15:restartNumberingAfterBreak="0">
    <w:nsid w:val="FFFFFF7E"/>
    <w:multiLevelType w:val="singleLevel"/>
    <w:tmpl w:val="2E526EB8"/>
    <w:lvl w:ilvl="0">
      <w:start w:val="1"/>
      <w:numFmt w:val="decimal"/>
      <w:pStyle w:val="3"/>
      <w:lvlText w:val="%1."/>
      <w:lvlJc w:val="left"/>
      <w:pPr>
        <w:tabs>
          <w:tab w:val="num" w:pos="1200"/>
        </w:tabs>
        <w:ind w:leftChars="400" w:left="1200" w:hangingChars="200" w:hanging="360"/>
      </w:pPr>
    </w:lvl>
  </w:abstractNum>
  <w:abstractNum w:abstractNumId="5"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6"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11"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num w:numId="1" w16cid:durableId="1157501541">
    <w:abstractNumId w:val="5"/>
  </w:num>
  <w:num w:numId="2" w16cid:durableId="518588990">
    <w:abstractNumId w:val="7"/>
  </w:num>
  <w:num w:numId="3" w16cid:durableId="1077560554">
    <w:abstractNumId w:val="10"/>
  </w:num>
  <w:num w:numId="4" w16cid:durableId="282157696">
    <w:abstractNumId w:val="11"/>
  </w:num>
  <w:num w:numId="5" w16cid:durableId="635575098">
    <w:abstractNumId w:val="8"/>
  </w:num>
  <w:num w:numId="6" w16cid:durableId="356540562">
    <w:abstractNumId w:val="4"/>
  </w:num>
  <w:num w:numId="7" w16cid:durableId="1419138697">
    <w:abstractNumId w:val="9"/>
  </w:num>
  <w:num w:numId="8" w16cid:durableId="169878557">
    <w:abstractNumId w:val="6"/>
  </w:num>
  <w:num w:numId="9" w16cid:durableId="1897818001">
    <w:abstractNumId w:val="3"/>
  </w:num>
  <w:num w:numId="10" w16cid:durableId="318854259">
    <w:abstractNumId w:val="2"/>
  </w:num>
  <w:num w:numId="11" w16cid:durableId="2081245278">
    <w:abstractNumId w:val="1"/>
  </w:num>
  <w:num w:numId="12" w16cid:durableId="1041706103">
    <w:abstractNumId w:val="0"/>
  </w:num>
  <w:num w:numId="13" w16cid:durableId="1895848651">
    <w:abstractNumId w:val="4"/>
  </w:num>
  <w:num w:numId="14" w16cid:durableId="99923214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hideGrammatical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D30"/>
    <w:rsid w:val="00004BDA"/>
    <w:rsid w:val="00013610"/>
    <w:rsid w:val="00015184"/>
    <w:rsid w:val="00015FA5"/>
    <w:rsid w:val="00022EE3"/>
    <w:rsid w:val="000231F9"/>
    <w:rsid w:val="00024118"/>
    <w:rsid w:val="0002423C"/>
    <w:rsid w:val="000308EC"/>
    <w:rsid w:val="00031455"/>
    <w:rsid w:val="0003586E"/>
    <w:rsid w:val="00036ECB"/>
    <w:rsid w:val="00037797"/>
    <w:rsid w:val="00042C21"/>
    <w:rsid w:val="00045A68"/>
    <w:rsid w:val="00055222"/>
    <w:rsid w:val="00062EC9"/>
    <w:rsid w:val="00071893"/>
    <w:rsid w:val="00071983"/>
    <w:rsid w:val="00075486"/>
    <w:rsid w:val="00080CC1"/>
    <w:rsid w:val="000845B3"/>
    <w:rsid w:val="00087DB9"/>
    <w:rsid w:val="00091AF2"/>
    <w:rsid w:val="00092BD3"/>
    <w:rsid w:val="000930A4"/>
    <w:rsid w:val="00093425"/>
    <w:rsid w:val="00097A31"/>
    <w:rsid w:val="000A3F69"/>
    <w:rsid w:val="000A4D2C"/>
    <w:rsid w:val="000A5053"/>
    <w:rsid w:val="000A5F57"/>
    <w:rsid w:val="000A6ABD"/>
    <w:rsid w:val="000B2AB9"/>
    <w:rsid w:val="000B52D8"/>
    <w:rsid w:val="000B54B0"/>
    <w:rsid w:val="000B653D"/>
    <w:rsid w:val="000C0AD8"/>
    <w:rsid w:val="000C10E7"/>
    <w:rsid w:val="000C154A"/>
    <w:rsid w:val="000C2DA3"/>
    <w:rsid w:val="000C7E77"/>
    <w:rsid w:val="000D723F"/>
    <w:rsid w:val="000D7A2C"/>
    <w:rsid w:val="000E02D2"/>
    <w:rsid w:val="000E30EA"/>
    <w:rsid w:val="000E56CA"/>
    <w:rsid w:val="000E5968"/>
    <w:rsid w:val="000E6298"/>
    <w:rsid w:val="000F7009"/>
    <w:rsid w:val="00100925"/>
    <w:rsid w:val="001036B0"/>
    <w:rsid w:val="00106415"/>
    <w:rsid w:val="0011319E"/>
    <w:rsid w:val="00122E8F"/>
    <w:rsid w:val="00130446"/>
    <w:rsid w:val="001351B1"/>
    <w:rsid w:val="001370BA"/>
    <w:rsid w:val="0013741E"/>
    <w:rsid w:val="001438BC"/>
    <w:rsid w:val="00145D5E"/>
    <w:rsid w:val="0015093B"/>
    <w:rsid w:val="001515A4"/>
    <w:rsid w:val="00151D85"/>
    <w:rsid w:val="00161F11"/>
    <w:rsid w:val="00165044"/>
    <w:rsid w:val="00175D62"/>
    <w:rsid w:val="00176FA4"/>
    <w:rsid w:val="00181402"/>
    <w:rsid w:val="00183EBA"/>
    <w:rsid w:val="00184272"/>
    <w:rsid w:val="001847E0"/>
    <w:rsid w:val="00192C1D"/>
    <w:rsid w:val="0019330C"/>
    <w:rsid w:val="00194C3E"/>
    <w:rsid w:val="001A0AAC"/>
    <w:rsid w:val="001B0C0A"/>
    <w:rsid w:val="001B5563"/>
    <w:rsid w:val="001B6692"/>
    <w:rsid w:val="001C316A"/>
    <w:rsid w:val="001C6F86"/>
    <w:rsid w:val="001D3854"/>
    <w:rsid w:val="001D6386"/>
    <w:rsid w:val="001D71C8"/>
    <w:rsid w:val="001D77D1"/>
    <w:rsid w:val="001E1C15"/>
    <w:rsid w:val="001E4409"/>
    <w:rsid w:val="001E486A"/>
    <w:rsid w:val="001E5AAE"/>
    <w:rsid w:val="001F5D55"/>
    <w:rsid w:val="001F64BC"/>
    <w:rsid w:val="002001EB"/>
    <w:rsid w:val="002017C1"/>
    <w:rsid w:val="00205C7C"/>
    <w:rsid w:val="00206A3D"/>
    <w:rsid w:val="002133DE"/>
    <w:rsid w:val="002136E1"/>
    <w:rsid w:val="00217C94"/>
    <w:rsid w:val="00217F7A"/>
    <w:rsid w:val="0022155D"/>
    <w:rsid w:val="00221BEF"/>
    <w:rsid w:val="0023092B"/>
    <w:rsid w:val="002309F3"/>
    <w:rsid w:val="002317FA"/>
    <w:rsid w:val="00232C4E"/>
    <w:rsid w:val="00235AB2"/>
    <w:rsid w:val="00273F51"/>
    <w:rsid w:val="00276061"/>
    <w:rsid w:val="00282407"/>
    <w:rsid w:val="00283985"/>
    <w:rsid w:val="00285405"/>
    <w:rsid w:val="00287DFC"/>
    <w:rsid w:val="002930AB"/>
    <w:rsid w:val="002952A4"/>
    <w:rsid w:val="002967B1"/>
    <w:rsid w:val="00296C61"/>
    <w:rsid w:val="002A001A"/>
    <w:rsid w:val="002A1300"/>
    <w:rsid w:val="002A36FB"/>
    <w:rsid w:val="002B1B89"/>
    <w:rsid w:val="002B2198"/>
    <w:rsid w:val="002B2E01"/>
    <w:rsid w:val="002B509C"/>
    <w:rsid w:val="002B5B7D"/>
    <w:rsid w:val="002C1C10"/>
    <w:rsid w:val="002C3B59"/>
    <w:rsid w:val="002C5857"/>
    <w:rsid w:val="002C702F"/>
    <w:rsid w:val="002D0487"/>
    <w:rsid w:val="002D071B"/>
    <w:rsid w:val="002D1D52"/>
    <w:rsid w:val="002D2065"/>
    <w:rsid w:val="002D26CA"/>
    <w:rsid w:val="002D3904"/>
    <w:rsid w:val="002D6C64"/>
    <w:rsid w:val="002D7CC7"/>
    <w:rsid w:val="002E7CD4"/>
    <w:rsid w:val="002F3E81"/>
    <w:rsid w:val="002F3F0E"/>
    <w:rsid w:val="003016A6"/>
    <w:rsid w:val="00303548"/>
    <w:rsid w:val="00310C8C"/>
    <w:rsid w:val="00323EF2"/>
    <w:rsid w:val="0033166A"/>
    <w:rsid w:val="00334394"/>
    <w:rsid w:val="00345A89"/>
    <w:rsid w:val="00353580"/>
    <w:rsid w:val="00355271"/>
    <w:rsid w:val="003566BC"/>
    <w:rsid w:val="00356DA9"/>
    <w:rsid w:val="003636F6"/>
    <w:rsid w:val="00363F40"/>
    <w:rsid w:val="003651D0"/>
    <w:rsid w:val="00366518"/>
    <w:rsid w:val="00366E4E"/>
    <w:rsid w:val="0037397E"/>
    <w:rsid w:val="0038091F"/>
    <w:rsid w:val="00385DBA"/>
    <w:rsid w:val="00386FA0"/>
    <w:rsid w:val="00387B40"/>
    <w:rsid w:val="003914ED"/>
    <w:rsid w:val="00396437"/>
    <w:rsid w:val="00397D28"/>
    <w:rsid w:val="003A17BF"/>
    <w:rsid w:val="003A1B6A"/>
    <w:rsid w:val="003A36C8"/>
    <w:rsid w:val="003A7406"/>
    <w:rsid w:val="003B2E30"/>
    <w:rsid w:val="003B3CB1"/>
    <w:rsid w:val="003C0E8A"/>
    <w:rsid w:val="003C1FDC"/>
    <w:rsid w:val="003D06AF"/>
    <w:rsid w:val="003D0892"/>
    <w:rsid w:val="003D09BC"/>
    <w:rsid w:val="003D1095"/>
    <w:rsid w:val="003D5A69"/>
    <w:rsid w:val="003E374F"/>
    <w:rsid w:val="003F20D5"/>
    <w:rsid w:val="00401FAA"/>
    <w:rsid w:val="00406BB3"/>
    <w:rsid w:val="0041354E"/>
    <w:rsid w:val="00415F72"/>
    <w:rsid w:val="00423863"/>
    <w:rsid w:val="0042516D"/>
    <w:rsid w:val="00425302"/>
    <w:rsid w:val="0042543C"/>
    <w:rsid w:val="00425EEB"/>
    <w:rsid w:val="00433C69"/>
    <w:rsid w:val="00434221"/>
    <w:rsid w:val="00434F41"/>
    <w:rsid w:val="00435003"/>
    <w:rsid w:val="00441F9B"/>
    <w:rsid w:val="00442D6A"/>
    <w:rsid w:val="00444A41"/>
    <w:rsid w:val="0044643C"/>
    <w:rsid w:val="004464DE"/>
    <w:rsid w:val="00451B92"/>
    <w:rsid w:val="004550F3"/>
    <w:rsid w:val="0045564C"/>
    <w:rsid w:val="00455F81"/>
    <w:rsid w:val="00456278"/>
    <w:rsid w:val="00456E89"/>
    <w:rsid w:val="00460A5D"/>
    <w:rsid w:val="00462A3C"/>
    <w:rsid w:val="00465DB8"/>
    <w:rsid w:val="00474421"/>
    <w:rsid w:val="00476EDE"/>
    <w:rsid w:val="00481787"/>
    <w:rsid w:val="00486887"/>
    <w:rsid w:val="004870DC"/>
    <w:rsid w:val="004A0A95"/>
    <w:rsid w:val="004A598D"/>
    <w:rsid w:val="004B0E07"/>
    <w:rsid w:val="004C42A4"/>
    <w:rsid w:val="004D21C2"/>
    <w:rsid w:val="004D52DB"/>
    <w:rsid w:val="004D7118"/>
    <w:rsid w:val="004F2638"/>
    <w:rsid w:val="004F33B5"/>
    <w:rsid w:val="004F4952"/>
    <w:rsid w:val="004F6371"/>
    <w:rsid w:val="004F68E5"/>
    <w:rsid w:val="005016D7"/>
    <w:rsid w:val="005023F0"/>
    <w:rsid w:val="005035BE"/>
    <w:rsid w:val="00503FF6"/>
    <w:rsid w:val="005068B0"/>
    <w:rsid w:val="00517686"/>
    <w:rsid w:val="00521D2E"/>
    <w:rsid w:val="00521F57"/>
    <w:rsid w:val="005221C1"/>
    <w:rsid w:val="0052441E"/>
    <w:rsid w:val="00536F21"/>
    <w:rsid w:val="00537103"/>
    <w:rsid w:val="00537590"/>
    <w:rsid w:val="005378C1"/>
    <w:rsid w:val="0054482D"/>
    <w:rsid w:val="00545A22"/>
    <w:rsid w:val="0054721A"/>
    <w:rsid w:val="00551D7E"/>
    <w:rsid w:val="00555CAA"/>
    <w:rsid w:val="0055668B"/>
    <w:rsid w:val="00556ECD"/>
    <w:rsid w:val="005578E1"/>
    <w:rsid w:val="0056183F"/>
    <w:rsid w:val="00566B65"/>
    <w:rsid w:val="00566E08"/>
    <w:rsid w:val="0057480F"/>
    <w:rsid w:val="0058729F"/>
    <w:rsid w:val="005878C7"/>
    <w:rsid w:val="00591B9C"/>
    <w:rsid w:val="005930D9"/>
    <w:rsid w:val="00597743"/>
    <w:rsid w:val="00597A2F"/>
    <w:rsid w:val="005A03FB"/>
    <w:rsid w:val="005A0ACD"/>
    <w:rsid w:val="005A1CE2"/>
    <w:rsid w:val="005A27B5"/>
    <w:rsid w:val="005A4324"/>
    <w:rsid w:val="005A50B2"/>
    <w:rsid w:val="005A519A"/>
    <w:rsid w:val="005B2593"/>
    <w:rsid w:val="005B4D1F"/>
    <w:rsid w:val="005C024E"/>
    <w:rsid w:val="005C0B6E"/>
    <w:rsid w:val="005C0F16"/>
    <w:rsid w:val="005C5102"/>
    <w:rsid w:val="005D01BB"/>
    <w:rsid w:val="005D1FE3"/>
    <w:rsid w:val="005D60D5"/>
    <w:rsid w:val="005D6174"/>
    <w:rsid w:val="005E7021"/>
    <w:rsid w:val="005E7523"/>
    <w:rsid w:val="00601871"/>
    <w:rsid w:val="006166B3"/>
    <w:rsid w:val="0062687D"/>
    <w:rsid w:val="0062706F"/>
    <w:rsid w:val="006319A0"/>
    <w:rsid w:val="006340BF"/>
    <w:rsid w:val="006346D9"/>
    <w:rsid w:val="006442EF"/>
    <w:rsid w:val="006502A9"/>
    <w:rsid w:val="00651EC0"/>
    <w:rsid w:val="0065281C"/>
    <w:rsid w:val="00653FC8"/>
    <w:rsid w:val="0065436A"/>
    <w:rsid w:val="006545F5"/>
    <w:rsid w:val="00657AEA"/>
    <w:rsid w:val="00657DD8"/>
    <w:rsid w:val="006605DA"/>
    <w:rsid w:val="00662984"/>
    <w:rsid w:val="006678E3"/>
    <w:rsid w:val="00676CD4"/>
    <w:rsid w:val="00681320"/>
    <w:rsid w:val="0069675E"/>
    <w:rsid w:val="006A22DF"/>
    <w:rsid w:val="006C73CE"/>
    <w:rsid w:val="006D0E81"/>
    <w:rsid w:val="006D6846"/>
    <w:rsid w:val="006D6DD8"/>
    <w:rsid w:val="006D7748"/>
    <w:rsid w:val="006E48A6"/>
    <w:rsid w:val="006F132E"/>
    <w:rsid w:val="006F2CF7"/>
    <w:rsid w:val="006F44E4"/>
    <w:rsid w:val="00700B0B"/>
    <w:rsid w:val="00703034"/>
    <w:rsid w:val="00711BC4"/>
    <w:rsid w:val="00716CD8"/>
    <w:rsid w:val="0072394E"/>
    <w:rsid w:val="00723A44"/>
    <w:rsid w:val="0073031C"/>
    <w:rsid w:val="007366D7"/>
    <w:rsid w:val="00744A21"/>
    <w:rsid w:val="00746407"/>
    <w:rsid w:val="00747136"/>
    <w:rsid w:val="007478A9"/>
    <w:rsid w:val="00747A4B"/>
    <w:rsid w:val="00747BD6"/>
    <w:rsid w:val="007539A4"/>
    <w:rsid w:val="0076188E"/>
    <w:rsid w:val="00766B81"/>
    <w:rsid w:val="00777621"/>
    <w:rsid w:val="0078520A"/>
    <w:rsid w:val="00786B83"/>
    <w:rsid w:val="007875C4"/>
    <w:rsid w:val="00793EE2"/>
    <w:rsid w:val="007A0AB0"/>
    <w:rsid w:val="007A376A"/>
    <w:rsid w:val="007A71AD"/>
    <w:rsid w:val="007A7247"/>
    <w:rsid w:val="007B1545"/>
    <w:rsid w:val="007B6950"/>
    <w:rsid w:val="007C5D85"/>
    <w:rsid w:val="007D1CD0"/>
    <w:rsid w:val="007D2D47"/>
    <w:rsid w:val="007D3030"/>
    <w:rsid w:val="007D4F38"/>
    <w:rsid w:val="007D5F82"/>
    <w:rsid w:val="007E1DCF"/>
    <w:rsid w:val="007E7663"/>
    <w:rsid w:val="007F2107"/>
    <w:rsid w:val="007F34F3"/>
    <w:rsid w:val="00802829"/>
    <w:rsid w:val="008057C1"/>
    <w:rsid w:val="008064FD"/>
    <w:rsid w:val="00806D6C"/>
    <w:rsid w:val="00806E43"/>
    <w:rsid w:val="00807079"/>
    <w:rsid w:val="0082082A"/>
    <w:rsid w:val="00825E9F"/>
    <w:rsid w:val="0082641F"/>
    <w:rsid w:val="00831AFE"/>
    <w:rsid w:val="008320AB"/>
    <w:rsid w:val="0083350E"/>
    <w:rsid w:val="00841781"/>
    <w:rsid w:val="00847E0F"/>
    <w:rsid w:val="0085528A"/>
    <w:rsid w:val="00856414"/>
    <w:rsid w:val="008637A1"/>
    <w:rsid w:val="00865D30"/>
    <w:rsid w:val="00870DFB"/>
    <w:rsid w:val="008732E4"/>
    <w:rsid w:val="0087427A"/>
    <w:rsid w:val="00880177"/>
    <w:rsid w:val="00884A63"/>
    <w:rsid w:val="00884B32"/>
    <w:rsid w:val="008870D4"/>
    <w:rsid w:val="008903D2"/>
    <w:rsid w:val="008907D1"/>
    <w:rsid w:val="0089687B"/>
    <w:rsid w:val="008A0B8A"/>
    <w:rsid w:val="008A2E6C"/>
    <w:rsid w:val="008A558E"/>
    <w:rsid w:val="008A571C"/>
    <w:rsid w:val="008B3FF4"/>
    <w:rsid w:val="008C7314"/>
    <w:rsid w:val="008C7F3B"/>
    <w:rsid w:val="008D0FB8"/>
    <w:rsid w:val="008D6665"/>
    <w:rsid w:val="008E2341"/>
    <w:rsid w:val="008E3B8B"/>
    <w:rsid w:val="008E58AD"/>
    <w:rsid w:val="008E58D2"/>
    <w:rsid w:val="008F01C0"/>
    <w:rsid w:val="008F29BA"/>
    <w:rsid w:val="008F45A2"/>
    <w:rsid w:val="009042A7"/>
    <w:rsid w:val="0091236E"/>
    <w:rsid w:val="00924D18"/>
    <w:rsid w:val="009257D2"/>
    <w:rsid w:val="00927000"/>
    <w:rsid w:val="009359B7"/>
    <w:rsid w:val="009415BE"/>
    <w:rsid w:val="00942838"/>
    <w:rsid w:val="00942895"/>
    <w:rsid w:val="00943764"/>
    <w:rsid w:val="00945B67"/>
    <w:rsid w:val="00953C9E"/>
    <w:rsid w:val="00954427"/>
    <w:rsid w:val="009548B0"/>
    <w:rsid w:val="00954999"/>
    <w:rsid w:val="009552A0"/>
    <w:rsid w:val="00962E27"/>
    <w:rsid w:val="00963297"/>
    <w:rsid w:val="009649DA"/>
    <w:rsid w:val="00971113"/>
    <w:rsid w:val="00972DFD"/>
    <w:rsid w:val="009733B1"/>
    <w:rsid w:val="0097400E"/>
    <w:rsid w:val="009762B5"/>
    <w:rsid w:val="00983084"/>
    <w:rsid w:val="00983513"/>
    <w:rsid w:val="00987270"/>
    <w:rsid w:val="00990075"/>
    <w:rsid w:val="009913C1"/>
    <w:rsid w:val="009913EA"/>
    <w:rsid w:val="009A29C6"/>
    <w:rsid w:val="009A2E13"/>
    <w:rsid w:val="009A74E5"/>
    <w:rsid w:val="009B12EA"/>
    <w:rsid w:val="009B5746"/>
    <w:rsid w:val="009B5ED2"/>
    <w:rsid w:val="009C0415"/>
    <w:rsid w:val="009C1B08"/>
    <w:rsid w:val="009C718A"/>
    <w:rsid w:val="009D1A3E"/>
    <w:rsid w:val="009D4738"/>
    <w:rsid w:val="009D48B9"/>
    <w:rsid w:val="009D6454"/>
    <w:rsid w:val="009D747F"/>
    <w:rsid w:val="009D7903"/>
    <w:rsid w:val="009D7E59"/>
    <w:rsid w:val="009E0846"/>
    <w:rsid w:val="009E31BA"/>
    <w:rsid w:val="009E4A10"/>
    <w:rsid w:val="009E4A1C"/>
    <w:rsid w:val="009E4E69"/>
    <w:rsid w:val="00A028A4"/>
    <w:rsid w:val="00A035AA"/>
    <w:rsid w:val="00A057DB"/>
    <w:rsid w:val="00A06992"/>
    <w:rsid w:val="00A06ECF"/>
    <w:rsid w:val="00A12AE9"/>
    <w:rsid w:val="00A13A3F"/>
    <w:rsid w:val="00A14245"/>
    <w:rsid w:val="00A15432"/>
    <w:rsid w:val="00A23325"/>
    <w:rsid w:val="00A23C40"/>
    <w:rsid w:val="00A2694D"/>
    <w:rsid w:val="00A270BF"/>
    <w:rsid w:val="00A30636"/>
    <w:rsid w:val="00A32BD3"/>
    <w:rsid w:val="00A34EF5"/>
    <w:rsid w:val="00A4130D"/>
    <w:rsid w:val="00A433C3"/>
    <w:rsid w:val="00A51239"/>
    <w:rsid w:val="00A535EC"/>
    <w:rsid w:val="00A608CE"/>
    <w:rsid w:val="00A63407"/>
    <w:rsid w:val="00A6595A"/>
    <w:rsid w:val="00A667F1"/>
    <w:rsid w:val="00A675EE"/>
    <w:rsid w:val="00A6762E"/>
    <w:rsid w:val="00A67F0C"/>
    <w:rsid w:val="00A70FB6"/>
    <w:rsid w:val="00A71CC5"/>
    <w:rsid w:val="00A71FEB"/>
    <w:rsid w:val="00A73E37"/>
    <w:rsid w:val="00A742D7"/>
    <w:rsid w:val="00A761C5"/>
    <w:rsid w:val="00A8375B"/>
    <w:rsid w:val="00A868E1"/>
    <w:rsid w:val="00A908E2"/>
    <w:rsid w:val="00A939E9"/>
    <w:rsid w:val="00A94C4C"/>
    <w:rsid w:val="00A9556D"/>
    <w:rsid w:val="00A962C2"/>
    <w:rsid w:val="00AA2607"/>
    <w:rsid w:val="00AB01BB"/>
    <w:rsid w:val="00AB35AA"/>
    <w:rsid w:val="00AB3D83"/>
    <w:rsid w:val="00AB4D88"/>
    <w:rsid w:val="00AB72DD"/>
    <w:rsid w:val="00AC04B4"/>
    <w:rsid w:val="00AC7A8D"/>
    <w:rsid w:val="00AD07FC"/>
    <w:rsid w:val="00AD0B40"/>
    <w:rsid w:val="00AD1A6F"/>
    <w:rsid w:val="00AD3596"/>
    <w:rsid w:val="00AD5BAB"/>
    <w:rsid w:val="00AD6359"/>
    <w:rsid w:val="00AE1CF8"/>
    <w:rsid w:val="00AE4F7C"/>
    <w:rsid w:val="00AE532A"/>
    <w:rsid w:val="00AF0587"/>
    <w:rsid w:val="00AF409A"/>
    <w:rsid w:val="00B021AF"/>
    <w:rsid w:val="00B022E3"/>
    <w:rsid w:val="00B03EE0"/>
    <w:rsid w:val="00B06AD1"/>
    <w:rsid w:val="00B11CB6"/>
    <w:rsid w:val="00B154FD"/>
    <w:rsid w:val="00B15A1D"/>
    <w:rsid w:val="00B160D7"/>
    <w:rsid w:val="00B178C3"/>
    <w:rsid w:val="00B24453"/>
    <w:rsid w:val="00B31369"/>
    <w:rsid w:val="00B34A7B"/>
    <w:rsid w:val="00B360B7"/>
    <w:rsid w:val="00B50792"/>
    <w:rsid w:val="00B536D5"/>
    <w:rsid w:val="00B623ED"/>
    <w:rsid w:val="00B62C1A"/>
    <w:rsid w:val="00B71C92"/>
    <w:rsid w:val="00B774A8"/>
    <w:rsid w:val="00B83DCD"/>
    <w:rsid w:val="00B876B5"/>
    <w:rsid w:val="00B90830"/>
    <w:rsid w:val="00B939B7"/>
    <w:rsid w:val="00B95C51"/>
    <w:rsid w:val="00B96217"/>
    <w:rsid w:val="00B968B3"/>
    <w:rsid w:val="00BA0E04"/>
    <w:rsid w:val="00BA6CA5"/>
    <w:rsid w:val="00BA6D0C"/>
    <w:rsid w:val="00BB41C1"/>
    <w:rsid w:val="00BB5BF5"/>
    <w:rsid w:val="00BB626C"/>
    <w:rsid w:val="00BB6746"/>
    <w:rsid w:val="00BB7B9A"/>
    <w:rsid w:val="00BC0878"/>
    <w:rsid w:val="00BC207D"/>
    <w:rsid w:val="00BC4DB5"/>
    <w:rsid w:val="00BD2C3B"/>
    <w:rsid w:val="00BD3678"/>
    <w:rsid w:val="00BD4588"/>
    <w:rsid w:val="00BD5180"/>
    <w:rsid w:val="00BD676F"/>
    <w:rsid w:val="00BE1D52"/>
    <w:rsid w:val="00BE21D5"/>
    <w:rsid w:val="00BE35B0"/>
    <w:rsid w:val="00BE5307"/>
    <w:rsid w:val="00BE5E0B"/>
    <w:rsid w:val="00BE689A"/>
    <w:rsid w:val="00BF078F"/>
    <w:rsid w:val="00BF2E13"/>
    <w:rsid w:val="00BF6762"/>
    <w:rsid w:val="00BF7957"/>
    <w:rsid w:val="00C03F61"/>
    <w:rsid w:val="00C06359"/>
    <w:rsid w:val="00C12C23"/>
    <w:rsid w:val="00C13FAD"/>
    <w:rsid w:val="00C1658B"/>
    <w:rsid w:val="00C21A79"/>
    <w:rsid w:val="00C23851"/>
    <w:rsid w:val="00C26735"/>
    <w:rsid w:val="00C32FCD"/>
    <w:rsid w:val="00C33265"/>
    <w:rsid w:val="00C42D36"/>
    <w:rsid w:val="00C505BB"/>
    <w:rsid w:val="00C567D3"/>
    <w:rsid w:val="00C666B7"/>
    <w:rsid w:val="00C72F6B"/>
    <w:rsid w:val="00C737C5"/>
    <w:rsid w:val="00C7581F"/>
    <w:rsid w:val="00C81E13"/>
    <w:rsid w:val="00C81EFA"/>
    <w:rsid w:val="00C83EEA"/>
    <w:rsid w:val="00C846E2"/>
    <w:rsid w:val="00C9020A"/>
    <w:rsid w:val="00C93BE8"/>
    <w:rsid w:val="00C94EAC"/>
    <w:rsid w:val="00C95C89"/>
    <w:rsid w:val="00C979B8"/>
    <w:rsid w:val="00CA0E95"/>
    <w:rsid w:val="00CA0EE9"/>
    <w:rsid w:val="00CB343D"/>
    <w:rsid w:val="00CB6BC2"/>
    <w:rsid w:val="00CB730B"/>
    <w:rsid w:val="00CB7F3B"/>
    <w:rsid w:val="00CD14E2"/>
    <w:rsid w:val="00CD2450"/>
    <w:rsid w:val="00CF210A"/>
    <w:rsid w:val="00CF33C8"/>
    <w:rsid w:val="00CF3596"/>
    <w:rsid w:val="00D0161A"/>
    <w:rsid w:val="00D01AD9"/>
    <w:rsid w:val="00D035CE"/>
    <w:rsid w:val="00D06465"/>
    <w:rsid w:val="00D070B2"/>
    <w:rsid w:val="00D10946"/>
    <w:rsid w:val="00D1133B"/>
    <w:rsid w:val="00D11C4C"/>
    <w:rsid w:val="00D11CE0"/>
    <w:rsid w:val="00D17981"/>
    <w:rsid w:val="00D2226C"/>
    <w:rsid w:val="00D2350B"/>
    <w:rsid w:val="00D265E3"/>
    <w:rsid w:val="00D26DE9"/>
    <w:rsid w:val="00D32AD3"/>
    <w:rsid w:val="00D36CD1"/>
    <w:rsid w:val="00D37752"/>
    <w:rsid w:val="00D43897"/>
    <w:rsid w:val="00D43937"/>
    <w:rsid w:val="00D514DB"/>
    <w:rsid w:val="00D548C1"/>
    <w:rsid w:val="00D552A1"/>
    <w:rsid w:val="00D565AF"/>
    <w:rsid w:val="00D62564"/>
    <w:rsid w:val="00D6263E"/>
    <w:rsid w:val="00D63BC0"/>
    <w:rsid w:val="00D64118"/>
    <w:rsid w:val="00D663B8"/>
    <w:rsid w:val="00D67515"/>
    <w:rsid w:val="00D67C50"/>
    <w:rsid w:val="00D772B7"/>
    <w:rsid w:val="00D77A34"/>
    <w:rsid w:val="00D80E66"/>
    <w:rsid w:val="00D92ABB"/>
    <w:rsid w:val="00D97081"/>
    <w:rsid w:val="00D97D82"/>
    <w:rsid w:val="00DA2946"/>
    <w:rsid w:val="00DA2DD0"/>
    <w:rsid w:val="00DA3919"/>
    <w:rsid w:val="00DA7152"/>
    <w:rsid w:val="00DC0E0C"/>
    <w:rsid w:val="00DC29AE"/>
    <w:rsid w:val="00DC2F4E"/>
    <w:rsid w:val="00DD0531"/>
    <w:rsid w:val="00DD0769"/>
    <w:rsid w:val="00DD39C9"/>
    <w:rsid w:val="00DD67CC"/>
    <w:rsid w:val="00DE332E"/>
    <w:rsid w:val="00DE48FA"/>
    <w:rsid w:val="00DF2B47"/>
    <w:rsid w:val="00E07F26"/>
    <w:rsid w:val="00E10B98"/>
    <w:rsid w:val="00E157C1"/>
    <w:rsid w:val="00E20282"/>
    <w:rsid w:val="00E20516"/>
    <w:rsid w:val="00E27A14"/>
    <w:rsid w:val="00E308BE"/>
    <w:rsid w:val="00E30EE0"/>
    <w:rsid w:val="00E31265"/>
    <w:rsid w:val="00E33423"/>
    <w:rsid w:val="00E37C45"/>
    <w:rsid w:val="00E40110"/>
    <w:rsid w:val="00E42300"/>
    <w:rsid w:val="00E43CC3"/>
    <w:rsid w:val="00E447C2"/>
    <w:rsid w:val="00E45C11"/>
    <w:rsid w:val="00E519AF"/>
    <w:rsid w:val="00E528F1"/>
    <w:rsid w:val="00E54985"/>
    <w:rsid w:val="00E559D7"/>
    <w:rsid w:val="00E55A09"/>
    <w:rsid w:val="00E56A3E"/>
    <w:rsid w:val="00E570EC"/>
    <w:rsid w:val="00E712A6"/>
    <w:rsid w:val="00E719E7"/>
    <w:rsid w:val="00E72D42"/>
    <w:rsid w:val="00E769AB"/>
    <w:rsid w:val="00E82846"/>
    <w:rsid w:val="00E828AD"/>
    <w:rsid w:val="00E83C07"/>
    <w:rsid w:val="00EA110F"/>
    <w:rsid w:val="00EA4BF4"/>
    <w:rsid w:val="00EB28BB"/>
    <w:rsid w:val="00EB5810"/>
    <w:rsid w:val="00EB6C98"/>
    <w:rsid w:val="00EC1102"/>
    <w:rsid w:val="00EC1881"/>
    <w:rsid w:val="00EC1E0F"/>
    <w:rsid w:val="00EC4A7A"/>
    <w:rsid w:val="00EC5523"/>
    <w:rsid w:val="00ED0F9D"/>
    <w:rsid w:val="00ED5261"/>
    <w:rsid w:val="00ED5B68"/>
    <w:rsid w:val="00EE0DF2"/>
    <w:rsid w:val="00EE1E17"/>
    <w:rsid w:val="00EE216F"/>
    <w:rsid w:val="00EE4F32"/>
    <w:rsid w:val="00F00404"/>
    <w:rsid w:val="00F00F07"/>
    <w:rsid w:val="00F01AE5"/>
    <w:rsid w:val="00F033CA"/>
    <w:rsid w:val="00F03617"/>
    <w:rsid w:val="00F05805"/>
    <w:rsid w:val="00F104B1"/>
    <w:rsid w:val="00F2482A"/>
    <w:rsid w:val="00F25D34"/>
    <w:rsid w:val="00F3249D"/>
    <w:rsid w:val="00F32B56"/>
    <w:rsid w:val="00F341E5"/>
    <w:rsid w:val="00F34595"/>
    <w:rsid w:val="00F3723D"/>
    <w:rsid w:val="00F45A29"/>
    <w:rsid w:val="00F50D5B"/>
    <w:rsid w:val="00F5339D"/>
    <w:rsid w:val="00F53F92"/>
    <w:rsid w:val="00F557E9"/>
    <w:rsid w:val="00F55F3D"/>
    <w:rsid w:val="00F60F82"/>
    <w:rsid w:val="00F66F5C"/>
    <w:rsid w:val="00F707E3"/>
    <w:rsid w:val="00F71D1B"/>
    <w:rsid w:val="00F73231"/>
    <w:rsid w:val="00F7590A"/>
    <w:rsid w:val="00F76515"/>
    <w:rsid w:val="00F76E70"/>
    <w:rsid w:val="00F85015"/>
    <w:rsid w:val="00F862FA"/>
    <w:rsid w:val="00F9019A"/>
    <w:rsid w:val="00FA3447"/>
    <w:rsid w:val="00FA4063"/>
    <w:rsid w:val="00FA5E0F"/>
    <w:rsid w:val="00FA66B4"/>
    <w:rsid w:val="00FB6A10"/>
    <w:rsid w:val="00FB7EB5"/>
    <w:rsid w:val="00FC2C80"/>
    <w:rsid w:val="00FC5009"/>
    <w:rsid w:val="00FD13C2"/>
    <w:rsid w:val="00FD400B"/>
    <w:rsid w:val="00FD5BCE"/>
    <w:rsid w:val="00FE2F2D"/>
    <w:rsid w:val="00FE4634"/>
    <w:rsid w:val="00FE569B"/>
    <w:rsid w:val="00FE7746"/>
    <w:rsid w:val="00FE7E61"/>
    <w:rsid w:val="00FF06D7"/>
    <w:rsid w:val="00FF209B"/>
    <w:rsid w:val="00FF2574"/>
    <w:rsid w:val="00FF660B"/>
    <w:rsid w:val="00FF6B5C"/>
    <w:rsid w:val="00FF6D6C"/>
    <w:rsid w:val="02B54691"/>
    <w:rsid w:val="07047409"/>
    <w:rsid w:val="0D8A4432"/>
    <w:rsid w:val="112F6A57"/>
    <w:rsid w:val="1D015253"/>
    <w:rsid w:val="1F090C72"/>
    <w:rsid w:val="24DC324D"/>
    <w:rsid w:val="25A8687D"/>
    <w:rsid w:val="2A1971B1"/>
    <w:rsid w:val="2B7C202B"/>
    <w:rsid w:val="2DEE3626"/>
    <w:rsid w:val="34575D61"/>
    <w:rsid w:val="408404A9"/>
    <w:rsid w:val="4D6455EC"/>
    <w:rsid w:val="537F3FC0"/>
    <w:rsid w:val="5405709C"/>
    <w:rsid w:val="56D17121"/>
    <w:rsid w:val="56D240D7"/>
    <w:rsid w:val="575E20E3"/>
    <w:rsid w:val="59756D25"/>
    <w:rsid w:val="59B35EDF"/>
    <w:rsid w:val="59D836F4"/>
    <w:rsid w:val="633F4D6B"/>
    <w:rsid w:val="637B78C2"/>
    <w:rsid w:val="648D257E"/>
    <w:rsid w:val="66EB27EE"/>
    <w:rsid w:val="78616868"/>
    <w:rsid w:val="7AF41A81"/>
    <w:rsid w:val="7B125A6E"/>
    <w:rsid w:val="7F97420E"/>
    <w:rsid w:val="7FD70A6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BEF449B"/>
  <w15:docId w15:val="{24C5C2DC-3327-4024-8061-4E6253458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qFormat="1"/>
    <w:lsdException w:name="caption"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uiPriority="0"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07F26"/>
    <w:pPr>
      <w:widowControl w:val="0"/>
      <w:jc w:val="both"/>
    </w:pPr>
    <w:rPr>
      <w:kern w:val="2"/>
      <w:sz w:val="21"/>
      <w:szCs w:val="24"/>
    </w:rPr>
  </w:style>
  <w:style w:type="paragraph" w:styleId="1">
    <w:name w:val="heading 1"/>
    <w:basedOn w:val="a1"/>
    <w:next w:val="a1"/>
    <w:link w:val="10"/>
    <w:uiPriority w:val="9"/>
    <w:qFormat/>
    <w:rsid w:val="00E07F26"/>
    <w:pPr>
      <w:keepNext/>
      <w:keepLines/>
      <w:spacing w:before="75" w:after="75"/>
      <w:jc w:val="center"/>
      <w:outlineLvl w:val="0"/>
    </w:pPr>
    <w:rPr>
      <w:rFonts w:eastAsia="黑体"/>
      <w:bCs/>
      <w:kern w:val="44"/>
      <w:sz w:val="32"/>
      <w:szCs w:val="44"/>
    </w:rPr>
  </w:style>
  <w:style w:type="paragraph" w:styleId="21">
    <w:name w:val="heading 2"/>
    <w:basedOn w:val="a1"/>
    <w:next w:val="a1"/>
    <w:link w:val="22"/>
    <w:uiPriority w:val="9"/>
    <w:unhideWhenUsed/>
    <w:qFormat/>
    <w:rsid w:val="00E07F26"/>
    <w:pPr>
      <w:keepNext/>
      <w:keepLines/>
      <w:spacing w:before="75" w:after="75"/>
      <w:jc w:val="center"/>
      <w:outlineLvl w:val="1"/>
    </w:pPr>
    <w:rPr>
      <w:rFonts w:eastAsia="黑体" w:cstheme="majorBidi"/>
      <w:bCs/>
      <w:sz w:val="24"/>
      <w:szCs w:val="32"/>
    </w:rPr>
  </w:style>
  <w:style w:type="paragraph" w:styleId="31">
    <w:name w:val="heading 3"/>
    <w:basedOn w:val="a1"/>
    <w:next w:val="a1"/>
    <w:link w:val="32"/>
    <w:uiPriority w:val="9"/>
    <w:unhideWhenUsed/>
    <w:qFormat/>
    <w:pPr>
      <w:tabs>
        <w:tab w:val="left" w:pos="315"/>
        <w:tab w:val="left" w:pos="2310"/>
        <w:tab w:val="left" w:pos="4620"/>
        <w:tab w:val="left" w:pos="6930"/>
      </w:tabs>
      <w:spacing w:line="360" w:lineRule="auto"/>
      <w:ind w:firstLineChars="200" w:firstLine="420"/>
      <w:outlineLvl w:val="2"/>
    </w:pPr>
    <w:rPr>
      <w:rFonts w:eastAsia="楷体"/>
      <w:color w:val="000000" w:themeColor="text1"/>
      <w:szCs w:val="22"/>
    </w:rPr>
  </w:style>
  <w:style w:type="paragraph" w:styleId="41">
    <w:name w:val="heading 4"/>
    <w:basedOn w:val="a1"/>
    <w:next w:val="a1"/>
    <w:link w:val="42"/>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rPr>
  </w:style>
  <w:style w:type="paragraph" w:styleId="8">
    <w:name w:val="heading 8"/>
    <w:basedOn w:val="a1"/>
    <w:next w:val="a1"/>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1"/>
    <w:next w:val="a1"/>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3">
    <w:name w:val="List 3"/>
    <w:basedOn w:val="a1"/>
    <w:uiPriority w:val="99"/>
    <w:semiHidden/>
    <w:unhideWhenUsed/>
    <w:qFormat/>
    <w:pPr>
      <w:ind w:leftChars="400" w:left="100" w:hangingChars="200" w:hanging="200"/>
      <w:contextualSpacing/>
    </w:pPr>
  </w:style>
  <w:style w:type="paragraph" w:styleId="TOC7">
    <w:name w:val="toc 7"/>
    <w:basedOn w:val="a1"/>
    <w:next w:val="a1"/>
    <w:autoRedefine/>
    <w:uiPriority w:val="39"/>
    <w:semiHidden/>
    <w:unhideWhenUsed/>
    <w:qFormat/>
    <w:pPr>
      <w:ind w:leftChars="1200" w:left="2520"/>
    </w:pPr>
  </w:style>
  <w:style w:type="paragraph" w:styleId="2">
    <w:name w:val="List Number 2"/>
    <w:basedOn w:val="a1"/>
    <w:uiPriority w:val="99"/>
    <w:semiHidden/>
    <w:unhideWhenUsed/>
    <w:qFormat/>
    <w:pPr>
      <w:numPr>
        <w:numId w:val="1"/>
      </w:numPr>
      <w:contextualSpacing/>
    </w:pPr>
  </w:style>
  <w:style w:type="paragraph" w:styleId="a7">
    <w:name w:val="table of authorities"/>
    <w:basedOn w:val="a1"/>
    <w:next w:val="a1"/>
    <w:uiPriority w:val="99"/>
    <w:semiHidden/>
    <w:unhideWhenUsed/>
    <w:qFormat/>
    <w:pPr>
      <w:ind w:leftChars="200" w:left="420"/>
    </w:pPr>
  </w:style>
  <w:style w:type="paragraph" w:styleId="a8">
    <w:name w:val="Note Heading"/>
    <w:basedOn w:val="a1"/>
    <w:next w:val="a1"/>
    <w:link w:val="a9"/>
    <w:uiPriority w:val="99"/>
    <w:semiHidden/>
    <w:unhideWhenUsed/>
    <w:qFormat/>
    <w:pPr>
      <w:jc w:val="center"/>
    </w:pPr>
  </w:style>
  <w:style w:type="paragraph" w:styleId="40">
    <w:name w:val="List Bullet 4"/>
    <w:basedOn w:val="a1"/>
    <w:uiPriority w:val="99"/>
    <w:semiHidden/>
    <w:unhideWhenUsed/>
    <w:qFormat/>
    <w:pPr>
      <w:numPr>
        <w:numId w:val="2"/>
      </w:numPr>
      <w:contextualSpacing/>
    </w:pPr>
  </w:style>
  <w:style w:type="paragraph" w:styleId="81">
    <w:name w:val="index 8"/>
    <w:basedOn w:val="a1"/>
    <w:next w:val="a1"/>
    <w:autoRedefine/>
    <w:uiPriority w:val="99"/>
    <w:semiHidden/>
    <w:unhideWhenUsed/>
    <w:qFormat/>
    <w:pPr>
      <w:ind w:leftChars="1400" w:left="1400"/>
    </w:pPr>
  </w:style>
  <w:style w:type="paragraph" w:styleId="aa">
    <w:name w:val="E-mail Signature"/>
    <w:basedOn w:val="a1"/>
    <w:link w:val="ab"/>
    <w:uiPriority w:val="99"/>
    <w:semiHidden/>
    <w:unhideWhenUsed/>
    <w:qFormat/>
  </w:style>
  <w:style w:type="paragraph" w:styleId="a">
    <w:name w:val="List Number"/>
    <w:basedOn w:val="a1"/>
    <w:uiPriority w:val="99"/>
    <w:semiHidden/>
    <w:unhideWhenUsed/>
    <w:qFormat/>
    <w:pPr>
      <w:numPr>
        <w:numId w:val="3"/>
      </w:numPr>
      <w:contextualSpacing/>
    </w:pPr>
  </w:style>
  <w:style w:type="paragraph" w:styleId="ac">
    <w:name w:val="Normal Indent"/>
    <w:basedOn w:val="a1"/>
    <w:uiPriority w:val="99"/>
    <w:semiHidden/>
    <w:unhideWhenUsed/>
    <w:qFormat/>
    <w:pPr>
      <w:ind w:firstLineChars="200" w:firstLine="420"/>
    </w:pPr>
  </w:style>
  <w:style w:type="paragraph" w:styleId="ad">
    <w:name w:val="caption"/>
    <w:basedOn w:val="a1"/>
    <w:next w:val="a1"/>
    <w:uiPriority w:val="35"/>
    <w:unhideWhenUsed/>
    <w:qFormat/>
    <w:rPr>
      <w:rFonts w:asciiTheme="majorHAnsi" w:eastAsia="黑体" w:hAnsiTheme="majorHAnsi" w:cstheme="majorBidi"/>
      <w:sz w:val="20"/>
      <w:szCs w:val="20"/>
    </w:rPr>
  </w:style>
  <w:style w:type="paragraph" w:styleId="53">
    <w:name w:val="index 5"/>
    <w:basedOn w:val="a1"/>
    <w:next w:val="a1"/>
    <w:autoRedefine/>
    <w:uiPriority w:val="99"/>
    <w:semiHidden/>
    <w:unhideWhenUsed/>
    <w:qFormat/>
    <w:pPr>
      <w:ind w:leftChars="800" w:left="800"/>
    </w:pPr>
  </w:style>
  <w:style w:type="paragraph" w:styleId="a0">
    <w:name w:val="List Bullet"/>
    <w:basedOn w:val="a1"/>
    <w:uiPriority w:val="99"/>
    <w:semiHidden/>
    <w:unhideWhenUsed/>
    <w:qFormat/>
    <w:pPr>
      <w:numPr>
        <w:numId w:val="4"/>
      </w:numPr>
      <w:contextualSpacing/>
    </w:pPr>
  </w:style>
  <w:style w:type="paragraph" w:styleId="ae">
    <w:name w:val="envelope address"/>
    <w:basedOn w:val="a1"/>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
    <w:name w:val="Document Map"/>
    <w:basedOn w:val="a1"/>
    <w:link w:val="af0"/>
    <w:uiPriority w:val="99"/>
    <w:semiHidden/>
    <w:unhideWhenUsed/>
    <w:qFormat/>
    <w:rPr>
      <w:rFonts w:ascii="Microsoft YaHei UI" w:eastAsia="Microsoft YaHei UI"/>
      <w:sz w:val="18"/>
      <w:szCs w:val="18"/>
    </w:rPr>
  </w:style>
  <w:style w:type="paragraph" w:styleId="af1">
    <w:name w:val="toa heading"/>
    <w:basedOn w:val="a1"/>
    <w:next w:val="a1"/>
    <w:uiPriority w:val="99"/>
    <w:semiHidden/>
    <w:unhideWhenUsed/>
    <w:qFormat/>
    <w:pPr>
      <w:spacing w:before="120"/>
    </w:pPr>
    <w:rPr>
      <w:rFonts w:asciiTheme="majorHAnsi" w:eastAsiaTheme="majorEastAsia" w:hAnsiTheme="majorHAnsi" w:cstheme="majorBidi"/>
      <w:sz w:val="24"/>
    </w:rPr>
  </w:style>
  <w:style w:type="paragraph" w:styleId="af2">
    <w:name w:val="annotation text"/>
    <w:basedOn w:val="a1"/>
    <w:link w:val="af3"/>
    <w:uiPriority w:val="99"/>
    <w:unhideWhenUsed/>
    <w:qFormat/>
    <w:pPr>
      <w:jc w:val="left"/>
    </w:pPr>
    <w:rPr>
      <w:rFonts w:eastAsiaTheme="minorEastAsia" w:cstheme="minorBidi"/>
      <w:szCs w:val="22"/>
    </w:rPr>
  </w:style>
  <w:style w:type="paragraph" w:styleId="61">
    <w:name w:val="index 6"/>
    <w:basedOn w:val="a1"/>
    <w:next w:val="a1"/>
    <w:autoRedefine/>
    <w:uiPriority w:val="99"/>
    <w:semiHidden/>
    <w:unhideWhenUsed/>
    <w:qFormat/>
    <w:pPr>
      <w:ind w:leftChars="1000" w:left="1000"/>
    </w:pPr>
  </w:style>
  <w:style w:type="paragraph" w:styleId="af4">
    <w:name w:val="Salutation"/>
    <w:basedOn w:val="a1"/>
    <w:next w:val="a1"/>
    <w:link w:val="af5"/>
    <w:uiPriority w:val="99"/>
    <w:semiHidden/>
    <w:unhideWhenUsed/>
    <w:qFormat/>
  </w:style>
  <w:style w:type="paragraph" w:styleId="34">
    <w:name w:val="Body Text 3"/>
    <w:basedOn w:val="a1"/>
    <w:link w:val="35"/>
    <w:uiPriority w:val="99"/>
    <w:semiHidden/>
    <w:unhideWhenUsed/>
    <w:qFormat/>
    <w:pPr>
      <w:spacing w:after="120"/>
    </w:pPr>
    <w:rPr>
      <w:sz w:val="16"/>
      <w:szCs w:val="16"/>
    </w:rPr>
  </w:style>
  <w:style w:type="paragraph" w:styleId="af6">
    <w:name w:val="Closing"/>
    <w:basedOn w:val="a1"/>
    <w:link w:val="af7"/>
    <w:uiPriority w:val="99"/>
    <w:semiHidden/>
    <w:unhideWhenUsed/>
    <w:qFormat/>
    <w:pPr>
      <w:ind w:leftChars="2100" w:left="100"/>
    </w:pPr>
  </w:style>
  <w:style w:type="paragraph" w:styleId="30">
    <w:name w:val="List Bullet 3"/>
    <w:basedOn w:val="a1"/>
    <w:uiPriority w:val="99"/>
    <w:semiHidden/>
    <w:unhideWhenUsed/>
    <w:qFormat/>
    <w:pPr>
      <w:numPr>
        <w:numId w:val="5"/>
      </w:numPr>
      <w:contextualSpacing/>
    </w:pPr>
  </w:style>
  <w:style w:type="paragraph" w:styleId="af8">
    <w:name w:val="Body Text"/>
    <w:basedOn w:val="a1"/>
    <w:link w:val="af9"/>
    <w:unhideWhenUsed/>
    <w:qFormat/>
    <w:pPr>
      <w:spacing w:after="120"/>
    </w:pPr>
    <w:rPr>
      <w:rFonts w:cs="宋体"/>
      <w:szCs w:val="22"/>
    </w:rPr>
  </w:style>
  <w:style w:type="paragraph" w:styleId="afa">
    <w:name w:val="Body Text Indent"/>
    <w:basedOn w:val="a1"/>
    <w:link w:val="afb"/>
    <w:uiPriority w:val="99"/>
    <w:semiHidden/>
    <w:unhideWhenUsed/>
    <w:qFormat/>
    <w:pPr>
      <w:spacing w:after="120"/>
      <w:ind w:leftChars="200" w:left="420"/>
    </w:pPr>
  </w:style>
  <w:style w:type="paragraph" w:styleId="3">
    <w:name w:val="List Number 3"/>
    <w:basedOn w:val="a1"/>
    <w:uiPriority w:val="99"/>
    <w:semiHidden/>
    <w:unhideWhenUsed/>
    <w:qFormat/>
    <w:pPr>
      <w:numPr>
        <w:numId w:val="6"/>
      </w:numPr>
      <w:tabs>
        <w:tab w:val="left" w:pos="1200"/>
      </w:tabs>
      <w:contextualSpacing/>
    </w:pPr>
  </w:style>
  <w:style w:type="paragraph" w:styleId="23">
    <w:name w:val="List 2"/>
    <w:basedOn w:val="a1"/>
    <w:uiPriority w:val="99"/>
    <w:semiHidden/>
    <w:unhideWhenUsed/>
    <w:qFormat/>
    <w:pPr>
      <w:ind w:leftChars="200" w:left="100" w:hangingChars="200" w:hanging="200"/>
      <w:contextualSpacing/>
    </w:pPr>
  </w:style>
  <w:style w:type="paragraph" w:styleId="afc">
    <w:name w:val="List Continue"/>
    <w:basedOn w:val="a1"/>
    <w:uiPriority w:val="99"/>
    <w:semiHidden/>
    <w:unhideWhenUsed/>
    <w:qFormat/>
    <w:pPr>
      <w:spacing w:after="120"/>
      <w:ind w:leftChars="200" w:left="420"/>
      <w:contextualSpacing/>
    </w:pPr>
  </w:style>
  <w:style w:type="paragraph" w:styleId="afd">
    <w:name w:val="Block Text"/>
    <w:basedOn w:val="a1"/>
    <w:uiPriority w:val="99"/>
    <w:semiHidden/>
    <w:unhideWhenUsed/>
    <w:qFormat/>
    <w:pPr>
      <w:spacing w:after="120"/>
      <w:ind w:leftChars="700" w:left="1440" w:rightChars="700" w:right="1440"/>
    </w:pPr>
  </w:style>
  <w:style w:type="paragraph" w:styleId="20">
    <w:name w:val="List Bullet 2"/>
    <w:basedOn w:val="a1"/>
    <w:uiPriority w:val="99"/>
    <w:semiHidden/>
    <w:unhideWhenUsed/>
    <w:qFormat/>
    <w:pPr>
      <w:numPr>
        <w:numId w:val="7"/>
      </w:numPr>
      <w:contextualSpacing/>
    </w:pPr>
  </w:style>
  <w:style w:type="paragraph" w:styleId="HTML">
    <w:name w:val="HTML Address"/>
    <w:basedOn w:val="a1"/>
    <w:link w:val="HTML0"/>
    <w:uiPriority w:val="99"/>
    <w:semiHidden/>
    <w:unhideWhenUsed/>
    <w:qFormat/>
    <w:rPr>
      <w:i/>
      <w:iCs/>
    </w:rPr>
  </w:style>
  <w:style w:type="paragraph" w:styleId="43">
    <w:name w:val="index 4"/>
    <w:basedOn w:val="a1"/>
    <w:next w:val="a1"/>
    <w:autoRedefine/>
    <w:uiPriority w:val="99"/>
    <w:semiHidden/>
    <w:unhideWhenUsed/>
    <w:qFormat/>
    <w:pPr>
      <w:ind w:leftChars="600" w:left="600"/>
    </w:pPr>
  </w:style>
  <w:style w:type="paragraph" w:styleId="TOC5">
    <w:name w:val="toc 5"/>
    <w:basedOn w:val="a1"/>
    <w:next w:val="a1"/>
    <w:autoRedefine/>
    <w:uiPriority w:val="39"/>
    <w:semiHidden/>
    <w:unhideWhenUsed/>
    <w:qFormat/>
    <w:pPr>
      <w:ind w:leftChars="800" w:left="1680"/>
    </w:pPr>
  </w:style>
  <w:style w:type="paragraph" w:styleId="TOC3">
    <w:name w:val="toc 3"/>
    <w:basedOn w:val="a1"/>
    <w:next w:val="a1"/>
    <w:autoRedefine/>
    <w:uiPriority w:val="39"/>
    <w:semiHidden/>
    <w:unhideWhenUsed/>
    <w:qFormat/>
    <w:pPr>
      <w:ind w:leftChars="400" w:left="840"/>
    </w:pPr>
  </w:style>
  <w:style w:type="paragraph" w:styleId="afe">
    <w:name w:val="Plain Text"/>
    <w:basedOn w:val="a1"/>
    <w:link w:val="aff"/>
    <w:pPr>
      <w:widowControl/>
      <w:spacing w:line="240" w:lineRule="exact"/>
      <w:ind w:left="150" w:hangingChars="150" w:hanging="150"/>
      <w:jc w:val="left"/>
    </w:pPr>
    <w:rPr>
      <w:rFonts w:ascii="宋体" w:hAnsi="Courier New"/>
      <w:kern w:val="0"/>
      <w:sz w:val="20"/>
      <w:szCs w:val="21"/>
      <w:lang w:bidi="th-TH"/>
    </w:rPr>
  </w:style>
  <w:style w:type="paragraph" w:styleId="50">
    <w:name w:val="List Bullet 5"/>
    <w:basedOn w:val="a1"/>
    <w:uiPriority w:val="99"/>
    <w:semiHidden/>
    <w:unhideWhenUsed/>
    <w:qFormat/>
    <w:pPr>
      <w:numPr>
        <w:numId w:val="8"/>
      </w:numPr>
      <w:contextualSpacing/>
    </w:pPr>
  </w:style>
  <w:style w:type="paragraph" w:styleId="4">
    <w:name w:val="List Number 4"/>
    <w:basedOn w:val="a1"/>
    <w:uiPriority w:val="99"/>
    <w:semiHidden/>
    <w:unhideWhenUsed/>
    <w:qFormat/>
    <w:pPr>
      <w:numPr>
        <w:numId w:val="9"/>
      </w:numPr>
      <w:contextualSpacing/>
    </w:pPr>
  </w:style>
  <w:style w:type="paragraph" w:styleId="TOC8">
    <w:name w:val="toc 8"/>
    <w:basedOn w:val="a1"/>
    <w:next w:val="a1"/>
    <w:autoRedefine/>
    <w:uiPriority w:val="39"/>
    <w:semiHidden/>
    <w:unhideWhenUsed/>
    <w:qFormat/>
    <w:pPr>
      <w:ind w:leftChars="1400" w:left="2940"/>
    </w:pPr>
  </w:style>
  <w:style w:type="paragraph" w:styleId="36">
    <w:name w:val="index 3"/>
    <w:basedOn w:val="a1"/>
    <w:next w:val="a1"/>
    <w:autoRedefine/>
    <w:uiPriority w:val="99"/>
    <w:semiHidden/>
    <w:unhideWhenUsed/>
    <w:qFormat/>
    <w:pPr>
      <w:ind w:leftChars="400" w:left="400"/>
    </w:pPr>
  </w:style>
  <w:style w:type="paragraph" w:styleId="aff0">
    <w:name w:val="Date"/>
    <w:basedOn w:val="a1"/>
    <w:next w:val="a1"/>
    <w:link w:val="aff1"/>
    <w:uiPriority w:val="99"/>
    <w:semiHidden/>
    <w:unhideWhenUsed/>
    <w:qFormat/>
    <w:pPr>
      <w:ind w:leftChars="2500" w:left="100"/>
    </w:pPr>
  </w:style>
  <w:style w:type="paragraph" w:styleId="24">
    <w:name w:val="Body Text Indent 2"/>
    <w:basedOn w:val="a1"/>
    <w:link w:val="25"/>
    <w:uiPriority w:val="99"/>
    <w:semiHidden/>
    <w:unhideWhenUsed/>
    <w:qFormat/>
    <w:pPr>
      <w:spacing w:after="120" w:line="480" w:lineRule="auto"/>
      <w:ind w:leftChars="200" w:left="420"/>
    </w:pPr>
  </w:style>
  <w:style w:type="paragraph" w:styleId="aff2">
    <w:name w:val="endnote text"/>
    <w:basedOn w:val="a1"/>
    <w:link w:val="aff3"/>
    <w:uiPriority w:val="99"/>
    <w:semiHidden/>
    <w:unhideWhenUsed/>
    <w:qFormat/>
    <w:pPr>
      <w:snapToGrid w:val="0"/>
      <w:jc w:val="left"/>
    </w:pPr>
  </w:style>
  <w:style w:type="paragraph" w:styleId="54">
    <w:name w:val="List Continue 5"/>
    <w:basedOn w:val="a1"/>
    <w:uiPriority w:val="99"/>
    <w:semiHidden/>
    <w:unhideWhenUsed/>
    <w:qFormat/>
    <w:pPr>
      <w:spacing w:after="120"/>
      <w:ind w:leftChars="1000" w:left="2100"/>
      <w:contextualSpacing/>
    </w:pPr>
  </w:style>
  <w:style w:type="paragraph" w:styleId="aff4">
    <w:name w:val="Balloon Text"/>
    <w:basedOn w:val="a1"/>
    <w:link w:val="aff5"/>
    <w:uiPriority w:val="99"/>
    <w:semiHidden/>
    <w:unhideWhenUsed/>
    <w:qFormat/>
    <w:rPr>
      <w:sz w:val="18"/>
      <w:szCs w:val="18"/>
    </w:rPr>
  </w:style>
  <w:style w:type="paragraph" w:styleId="aff6">
    <w:name w:val="footer"/>
    <w:basedOn w:val="a1"/>
    <w:link w:val="aff7"/>
    <w:uiPriority w:val="99"/>
    <w:unhideWhenUsed/>
    <w:qFormat/>
    <w:pPr>
      <w:tabs>
        <w:tab w:val="center" w:pos="4153"/>
        <w:tab w:val="right" w:pos="8306"/>
      </w:tabs>
      <w:snapToGrid w:val="0"/>
      <w:jc w:val="left"/>
    </w:pPr>
    <w:rPr>
      <w:sz w:val="18"/>
      <w:szCs w:val="18"/>
    </w:rPr>
  </w:style>
  <w:style w:type="paragraph" w:styleId="aff8">
    <w:name w:val="envelope return"/>
    <w:basedOn w:val="a1"/>
    <w:uiPriority w:val="99"/>
    <w:semiHidden/>
    <w:unhideWhenUsed/>
    <w:qFormat/>
    <w:pPr>
      <w:snapToGrid w:val="0"/>
    </w:pPr>
    <w:rPr>
      <w:rFonts w:asciiTheme="majorHAnsi" w:eastAsiaTheme="majorEastAsia" w:hAnsiTheme="majorHAnsi" w:cstheme="majorBidi"/>
    </w:rPr>
  </w:style>
  <w:style w:type="paragraph" w:styleId="aff9">
    <w:name w:val="header"/>
    <w:basedOn w:val="a1"/>
    <w:link w:val="affa"/>
    <w:uiPriority w:val="99"/>
    <w:unhideWhenUsed/>
    <w:qFormat/>
    <w:pPr>
      <w:tabs>
        <w:tab w:val="center" w:pos="4153"/>
        <w:tab w:val="right" w:pos="8306"/>
      </w:tabs>
      <w:snapToGrid w:val="0"/>
      <w:jc w:val="center"/>
    </w:pPr>
    <w:rPr>
      <w:sz w:val="18"/>
      <w:szCs w:val="18"/>
    </w:rPr>
  </w:style>
  <w:style w:type="paragraph" w:styleId="affb">
    <w:name w:val="Signature"/>
    <w:basedOn w:val="a1"/>
    <w:link w:val="affc"/>
    <w:uiPriority w:val="99"/>
    <w:semiHidden/>
    <w:unhideWhenUsed/>
    <w:qFormat/>
    <w:pPr>
      <w:ind w:leftChars="2100" w:left="100"/>
    </w:pPr>
  </w:style>
  <w:style w:type="paragraph" w:styleId="TOC1">
    <w:name w:val="toc 1"/>
    <w:basedOn w:val="a1"/>
    <w:next w:val="a1"/>
    <w:autoRedefine/>
    <w:uiPriority w:val="39"/>
    <w:semiHidden/>
    <w:unhideWhenUsed/>
    <w:qFormat/>
  </w:style>
  <w:style w:type="paragraph" w:styleId="44">
    <w:name w:val="List Continue 4"/>
    <w:basedOn w:val="a1"/>
    <w:uiPriority w:val="99"/>
    <w:semiHidden/>
    <w:unhideWhenUsed/>
    <w:qFormat/>
    <w:pPr>
      <w:spacing w:after="120"/>
      <w:ind w:leftChars="800" w:left="1680"/>
      <w:contextualSpacing/>
    </w:pPr>
  </w:style>
  <w:style w:type="paragraph" w:styleId="TOC4">
    <w:name w:val="toc 4"/>
    <w:basedOn w:val="a1"/>
    <w:next w:val="a1"/>
    <w:autoRedefine/>
    <w:uiPriority w:val="39"/>
    <w:semiHidden/>
    <w:unhideWhenUsed/>
    <w:qFormat/>
    <w:pPr>
      <w:ind w:leftChars="600" w:left="1260"/>
    </w:pPr>
  </w:style>
  <w:style w:type="paragraph" w:styleId="affd">
    <w:name w:val="index heading"/>
    <w:basedOn w:val="a1"/>
    <w:next w:val="11"/>
    <w:uiPriority w:val="99"/>
    <w:semiHidden/>
    <w:unhideWhenUsed/>
    <w:qFormat/>
    <w:rPr>
      <w:rFonts w:asciiTheme="majorHAnsi" w:eastAsiaTheme="majorEastAsia" w:hAnsiTheme="majorHAnsi" w:cstheme="majorBidi"/>
      <w:b/>
      <w:bCs/>
    </w:rPr>
  </w:style>
  <w:style w:type="paragraph" w:styleId="11">
    <w:name w:val="index 1"/>
    <w:basedOn w:val="a1"/>
    <w:next w:val="a1"/>
    <w:autoRedefine/>
    <w:uiPriority w:val="99"/>
    <w:semiHidden/>
    <w:unhideWhenUsed/>
    <w:qFormat/>
  </w:style>
  <w:style w:type="paragraph" w:styleId="affe">
    <w:name w:val="Subtitle"/>
    <w:basedOn w:val="a1"/>
    <w:next w:val="a1"/>
    <w:link w:val="afff"/>
    <w:uiPriority w:val="11"/>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5">
    <w:name w:val="List Number 5"/>
    <w:basedOn w:val="a1"/>
    <w:uiPriority w:val="99"/>
    <w:semiHidden/>
    <w:unhideWhenUsed/>
    <w:qFormat/>
    <w:pPr>
      <w:numPr>
        <w:numId w:val="10"/>
      </w:numPr>
      <w:contextualSpacing/>
    </w:pPr>
  </w:style>
  <w:style w:type="paragraph" w:styleId="afff0">
    <w:name w:val="List"/>
    <w:basedOn w:val="a1"/>
    <w:uiPriority w:val="99"/>
    <w:semiHidden/>
    <w:unhideWhenUsed/>
    <w:qFormat/>
    <w:pPr>
      <w:ind w:left="200" w:hangingChars="200" w:hanging="200"/>
      <w:contextualSpacing/>
    </w:pPr>
  </w:style>
  <w:style w:type="paragraph" w:styleId="afff1">
    <w:name w:val="footnote text"/>
    <w:basedOn w:val="a1"/>
    <w:link w:val="afff2"/>
    <w:uiPriority w:val="99"/>
    <w:semiHidden/>
    <w:unhideWhenUsed/>
    <w:qFormat/>
    <w:pPr>
      <w:snapToGrid w:val="0"/>
      <w:jc w:val="left"/>
    </w:pPr>
    <w:rPr>
      <w:sz w:val="18"/>
      <w:szCs w:val="18"/>
    </w:rPr>
  </w:style>
  <w:style w:type="paragraph" w:styleId="TOC6">
    <w:name w:val="toc 6"/>
    <w:basedOn w:val="a1"/>
    <w:next w:val="a1"/>
    <w:autoRedefine/>
    <w:uiPriority w:val="39"/>
    <w:semiHidden/>
    <w:unhideWhenUsed/>
    <w:qFormat/>
    <w:pPr>
      <w:ind w:leftChars="1000" w:left="2100"/>
    </w:pPr>
  </w:style>
  <w:style w:type="paragraph" w:styleId="55">
    <w:name w:val="List 5"/>
    <w:basedOn w:val="a1"/>
    <w:uiPriority w:val="99"/>
    <w:semiHidden/>
    <w:unhideWhenUsed/>
    <w:qFormat/>
    <w:pPr>
      <w:ind w:leftChars="800" w:left="100" w:hangingChars="200" w:hanging="200"/>
      <w:contextualSpacing/>
    </w:pPr>
  </w:style>
  <w:style w:type="paragraph" w:styleId="37">
    <w:name w:val="Body Text Indent 3"/>
    <w:basedOn w:val="a1"/>
    <w:link w:val="38"/>
    <w:uiPriority w:val="99"/>
    <w:semiHidden/>
    <w:unhideWhenUsed/>
    <w:qFormat/>
    <w:pPr>
      <w:spacing w:after="120"/>
      <w:ind w:leftChars="200" w:left="420"/>
    </w:pPr>
    <w:rPr>
      <w:sz w:val="16"/>
      <w:szCs w:val="16"/>
    </w:rPr>
  </w:style>
  <w:style w:type="paragraph" w:styleId="71">
    <w:name w:val="index 7"/>
    <w:basedOn w:val="a1"/>
    <w:next w:val="a1"/>
    <w:autoRedefine/>
    <w:uiPriority w:val="99"/>
    <w:semiHidden/>
    <w:unhideWhenUsed/>
    <w:qFormat/>
    <w:pPr>
      <w:ind w:leftChars="1200" w:left="1200"/>
    </w:pPr>
  </w:style>
  <w:style w:type="paragraph" w:styleId="91">
    <w:name w:val="index 9"/>
    <w:basedOn w:val="a1"/>
    <w:next w:val="a1"/>
    <w:autoRedefine/>
    <w:uiPriority w:val="99"/>
    <w:semiHidden/>
    <w:unhideWhenUsed/>
    <w:qFormat/>
    <w:pPr>
      <w:ind w:leftChars="1600" w:left="1600"/>
    </w:pPr>
  </w:style>
  <w:style w:type="paragraph" w:styleId="afff3">
    <w:name w:val="table of figures"/>
    <w:basedOn w:val="a1"/>
    <w:next w:val="a1"/>
    <w:uiPriority w:val="99"/>
    <w:semiHidden/>
    <w:unhideWhenUsed/>
    <w:qFormat/>
    <w:pPr>
      <w:ind w:leftChars="200" w:left="200" w:hangingChars="200" w:hanging="200"/>
    </w:pPr>
  </w:style>
  <w:style w:type="paragraph" w:styleId="TOC2">
    <w:name w:val="toc 2"/>
    <w:basedOn w:val="a1"/>
    <w:next w:val="a1"/>
    <w:autoRedefine/>
    <w:uiPriority w:val="39"/>
    <w:semiHidden/>
    <w:unhideWhenUsed/>
    <w:qFormat/>
    <w:pPr>
      <w:ind w:leftChars="200" w:left="420"/>
    </w:pPr>
  </w:style>
  <w:style w:type="paragraph" w:styleId="TOC9">
    <w:name w:val="toc 9"/>
    <w:basedOn w:val="a1"/>
    <w:next w:val="a1"/>
    <w:autoRedefine/>
    <w:uiPriority w:val="39"/>
    <w:semiHidden/>
    <w:unhideWhenUsed/>
    <w:qFormat/>
    <w:pPr>
      <w:ind w:leftChars="1600" w:left="3360"/>
    </w:pPr>
  </w:style>
  <w:style w:type="paragraph" w:styleId="26">
    <w:name w:val="Body Text 2"/>
    <w:basedOn w:val="a1"/>
    <w:link w:val="27"/>
    <w:uiPriority w:val="99"/>
    <w:semiHidden/>
    <w:unhideWhenUsed/>
    <w:qFormat/>
    <w:pPr>
      <w:spacing w:after="120" w:line="480" w:lineRule="auto"/>
    </w:pPr>
  </w:style>
  <w:style w:type="paragraph" w:styleId="45">
    <w:name w:val="List 4"/>
    <w:basedOn w:val="a1"/>
    <w:uiPriority w:val="99"/>
    <w:semiHidden/>
    <w:unhideWhenUsed/>
    <w:qFormat/>
    <w:pPr>
      <w:ind w:leftChars="600" w:left="100" w:hangingChars="200" w:hanging="200"/>
      <w:contextualSpacing/>
    </w:pPr>
  </w:style>
  <w:style w:type="paragraph" w:styleId="28">
    <w:name w:val="List Continue 2"/>
    <w:basedOn w:val="a1"/>
    <w:uiPriority w:val="99"/>
    <w:semiHidden/>
    <w:unhideWhenUsed/>
    <w:qFormat/>
    <w:pPr>
      <w:spacing w:after="120"/>
      <w:ind w:leftChars="400" w:left="840"/>
      <w:contextualSpacing/>
    </w:pPr>
  </w:style>
  <w:style w:type="paragraph" w:styleId="afff4">
    <w:name w:val="Message Header"/>
    <w:basedOn w:val="a1"/>
    <w:link w:val="afff5"/>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1">
    <w:name w:val="HTML Preformatted"/>
    <w:basedOn w:val="a1"/>
    <w:link w:val="HTML2"/>
    <w:uiPriority w:val="99"/>
    <w:semiHidden/>
    <w:unhideWhenUsed/>
    <w:qFormat/>
    <w:rPr>
      <w:rFonts w:ascii="Courier New" w:hAnsi="Courier New" w:cs="Courier New"/>
      <w:sz w:val="20"/>
      <w:szCs w:val="20"/>
    </w:rPr>
  </w:style>
  <w:style w:type="paragraph" w:styleId="afff6">
    <w:name w:val="Normal (Web)"/>
    <w:basedOn w:val="a1"/>
    <w:link w:val="afff7"/>
    <w:uiPriority w:val="99"/>
    <w:unhideWhenUsed/>
    <w:qFormat/>
    <w:pPr>
      <w:widowControl/>
      <w:spacing w:before="100" w:beforeAutospacing="1" w:after="100" w:afterAutospacing="1"/>
      <w:jc w:val="left"/>
    </w:pPr>
    <w:rPr>
      <w:rFonts w:ascii="宋体" w:hAnsi="宋体" w:cs="宋体"/>
      <w:kern w:val="0"/>
      <w:sz w:val="24"/>
    </w:rPr>
  </w:style>
  <w:style w:type="paragraph" w:styleId="39">
    <w:name w:val="List Continue 3"/>
    <w:basedOn w:val="a1"/>
    <w:uiPriority w:val="99"/>
    <w:semiHidden/>
    <w:unhideWhenUsed/>
    <w:qFormat/>
    <w:pPr>
      <w:spacing w:after="120"/>
      <w:ind w:leftChars="600" w:left="1260"/>
      <w:contextualSpacing/>
    </w:pPr>
  </w:style>
  <w:style w:type="paragraph" w:styleId="29">
    <w:name w:val="index 2"/>
    <w:basedOn w:val="a1"/>
    <w:next w:val="a1"/>
    <w:autoRedefine/>
    <w:uiPriority w:val="99"/>
    <w:semiHidden/>
    <w:unhideWhenUsed/>
    <w:qFormat/>
    <w:pPr>
      <w:ind w:leftChars="200" w:left="200"/>
    </w:pPr>
  </w:style>
  <w:style w:type="paragraph" w:styleId="afff8">
    <w:name w:val="Title"/>
    <w:basedOn w:val="a1"/>
    <w:next w:val="a1"/>
    <w:link w:val="afff9"/>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ffa">
    <w:name w:val="annotation subject"/>
    <w:basedOn w:val="af2"/>
    <w:next w:val="af2"/>
    <w:link w:val="afffb"/>
    <w:uiPriority w:val="99"/>
    <w:semiHidden/>
    <w:unhideWhenUsed/>
    <w:qFormat/>
    <w:rPr>
      <w:rFonts w:eastAsia="宋体" w:cs="Times New Roman"/>
      <w:b/>
      <w:bCs/>
      <w:szCs w:val="24"/>
    </w:rPr>
  </w:style>
  <w:style w:type="paragraph" w:styleId="afffc">
    <w:name w:val="Body Text First Indent"/>
    <w:basedOn w:val="af8"/>
    <w:link w:val="afffd"/>
    <w:uiPriority w:val="99"/>
    <w:semiHidden/>
    <w:unhideWhenUsed/>
    <w:qFormat/>
    <w:pPr>
      <w:ind w:firstLineChars="100" w:firstLine="420"/>
    </w:pPr>
    <w:rPr>
      <w:rFonts w:cs="Times New Roman"/>
      <w:szCs w:val="24"/>
    </w:rPr>
  </w:style>
  <w:style w:type="paragraph" w:styleId="2a">
    <w:name w:val="Body Text First Indent 2"/>
    <w:basedOn w:val="afa"/>
    <w:link w:val="2b"/>
    <w:uiPriority w:val="99"/>
    <w:semiHidden/>
    <w:unhideWhenUsed/>
    <w:qFormat/>
    <w:pPr>
      <w:ind w:firstLineChars="200" w:firstLine="420"/>
    </w:pPr>
  </w:style>
  <w:style w:type="table" w:styleId="afffe">
    <w:name w:val="Table Grid"/>
    <w:basedOn w:val="a3"/>
    <w:uiPriority w:val="39"/>
    <w:qFormat/>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Strong"/>
    <w:basedOn w:val="a2"/>
    <w:uiPriority w:val="22"/>
    <w:qFormat/>
    <w:rPr>
      <w:b/>
    </w:rPr>
  </w:style>
  <w:style w:type="character" w:styleId="affff0">
    <w:name w:val="annotation reference"/>
    <w:basedOn w:val="a2"/>
    <w:uiPriority w:val="99"/>
    <w:semiHidden/>
    <w:unhideWhenUsed/>
    <w:qFormat/>
    <w:rPr>
      <w:sz w:val="21"/>
      <w:szCs w:val="21"/>
    </w:rPr>
  </w:style>
  <w:style w:type="character" w:customStyle="1" w:styleId="aff5">
    <w:name w:val="批注框文本 字符"/>
    <w:basedOn w:val="a2"/>
    <w:link w:val="aff4"/>
    <w:uiPriority w:val="99"/>
    <w:semiHidden/>
    <w:qFormat/>
    <w:rPr>
      <w:rFonts w:ascii="Times New Roman" w:eastAsia="宋体" w:hAnsi="Times New Roman" w:cs="Times New Roman"/>
      <w:sz w:val="18"/>
      <w:szCs w:val="18"/>
      <w:lang w:bidi="ar-SA"/>
    </w:rPr>
  </w:style>
  <w:style w:type="character" w:customStyle="1" w:styleId="aff">
    <w:name w:val="纯文本 字符"/>
    <w:link w:val="afe"/>
    <w:qFormat/>
    <w:rPr>
      <w:rFonts w:ascii="宋体" w:eastAsia="宋体" w:hAnsi="Courier New" w:cs="Times New Roman"/>
      <w:kern w:val="0"/>
      <w:sz w:val="20"/>
      <w:szCs w:val="21"/>
    </w:rPr>
  </w:style>
  <w:style w:type="character" w:customStyle="1" w:styleId="Char">
    <w:name w:val="纯文本 Char"/>
    <w:basedOn w:val="a2"/>
    <w:uiPriority w:val="99"/>
    <w:semiHidden/>
    <w:qFormat/>
    <w:rPr>
      <w:rFonts w:ascii="宋体" w:eastAsia="宋体" w:hAnsi="Courier New" w:cs="Courier New"/>
      <w:szCs w:val="21"/>
      <w:lang w:bidi="ar-SA"/>
    </w:rPr>
  </w:style>
  <w:style w:type="paragraph" w:styleId="affff1">
    <w:name w:val="List Paragraph"/>
    <w:basedOn w:val="a1"/>
    <w:uiPriority w:val="34"/>
    <w:qFormat/>
    <w:pPr>
      <w:ind w:firstLineChars="200" w:firstLine="420"/>
    </w:pPr>
  </w:style>
  <w:style w:type="character" w:customStyle="1" w:styleId="32">
    <w:name w:val="标题 3 字符"/>
    <w:basedOn w:val="a2"/>
    <w:link w:val="31"/>
    <w:uiPriority w:val="9"/>
    <w:qFormat/>
    <w:rPr>
      <w:rFonts w:ascii="Times New Roman" w:eastAsia="楷体" w:hAnsi="Times New Roman" w:cs="Times New Roman"/>
      <w:color w:val="000000" w:themeColor="text1"/>
      <w:szCs w:val="22"/>
      <w:lang w:bidi="ar-SA"/>
    </w:rPr>
  </w:style>
  <w:style w:type="character" w:customStyle="1" w:styleId="af3">
    <w:name w:val="批注文字 字符"/>
    <w:basedOn w:val="a2"/>
    <w:link w:val="af2"/>
    <w:uiPriority w:val="99"/>
    <w:qFormat/>
    <w:rPr>
      <w:rFonts w:ascii="Times New Roman" w:hAnsi="Times New Roman"/>
      <w:szCs w:val="22"/>
      <w:lang w:bidi="ar-SA"/>
    </w:rPr>
  </w:style>
  <w:style w:type="paragraph" w:styleId="affff2">
    <w:name w:val="No Spacing"/>
    <w:uiPriority w:val="1"/>
    <w:qFormat/>
    <w:pPr>
      <w:widowControl w:val="0"/>
      <w:jc w:val="both"/>
    </w:pPr>
    <w:rPr>
      <w:kern w:val="2"/>
      <w:sz w:val="21"/>
      <w:szCs w:val="24"/>
    </w:rPr>
  </w:style>
  <w:style w:type="character" w:customStyle="1" w:styleId="affa">
    <w:name w:val="页眉 字符"/>
    <w:basedOn w:val="a2"/>
    <w:link w:val="aff9"/>
    <w:uiPriority w:val="99"/>
    <w:qFormat/>
    <w:rPr>
      <w:rFonts w:ascii="Times New Roman" w:eastAsia="宋体" w:hAnsi="Times New Roman" w:cs="Times New Roman"/>
      <w:sz w:val="18"/>
      <w:szCs w:val="18"/>
      <w:lang w:bidi="ar-SA"/>
    </w:rPr>
  </w:style>
  <w:style w:type="character" w:customStyle="1" w:styleId="aff7">
    <w:name w:val="页脚 字符"/>
    <w:basedOn w:val="a2"/>
    <w:link w:val="aff6"/>
    <w:uiPriority w:val="99"/>
    <w:qFormat/>
    <w:rPr>
      <w:rFonts w:ascii="Times New Roman" w:eastAsia="宋体" w:hAnsi="Times New Roman" w:cs="Times New Roman"/>
      <w:sz w:val="18"/>
      <w:szCs w:val="18"/>
      <w:lang w:bidi="ar-SA"/>
    </w:rPr>
  </w:style>
  <w:style w:type="character" w:customStyle="1" w:styleId="af9">
    <w:name w:val="正文文本 字符"/>
    <w:basedOn w:val="a2"/>
    <w:link w:val="af8"/>
    <w:qFormat/>
    <w:rPr>
      <w:rFonts w:ascii="Times New Roman" w:eastAsia="宋体" w:hAnsi="Times New Roman" w:cs="宋体"/>
      <w:szCs w:val="22"/>
      <w:lang w:bidi="ar-SA"/>
    </w:rPr>
  </w:style>
  <w:style w:type="character" w:customStyle="1" w:styleId="HTML0">
    <w:name w:val="HTML 地址 字符"/>
    <w:basedOn w:val="a2"/>
    <w:link w:val="HTML"/>
    <w:uiPriority w:val="99"/>
    <w:semiHidden/>
    <w:qFormat/>
    <w:rPr>
      <w:rFonts w:ascii="Times New Roman" w:eastAsia="宋体" w:hAnsi="Times New Roman" w:cs="Times New Roman"/>
      <w:i/>
      <w:iCs/>
      <w:kern w:val="2"/>
      <w:sz w:val="21"/>
      <w:szCs w:val="24"/>
    </w:rPr>
  </w:style>
  <w:style w:type="character" w:customStyle="1" w:styleId="HTML2">
    <w:name w:val="HTML 预设格式 字符"/>
    <w:basedOn w:val="a2"/>
    <w:link w:val="HTML1"/>
    <w:uiPriority w:val="99"/>
    <w:semiHidden/>
    <w:qFormat/>
    <w:rPr>
      <w:rFonts w:ascii="Courier New" w:eastAsia="宋体" w:hAnsi="Courier New" w:cs="Courier New"/>
      <w:kern w:val="2"/>
    </w:rPr>
  </w:style>
  <w:style w:type="character" w:customStyle="1" w:styleId="10">
    <w:name w:val="标题 1 字符"/>
    <w:basedOn w:val="a2"/>
    <w:link w:val="1"/>
    <w:uiPriority w:val="9"/>
    <w:qFormat/>
    <w:rsid w:val="00E07F26"/>
    <w:rPr>
      <w:rFonts w:eastAsia="黑体"/>
      <w:bCs/>
      <w:kern w:val="44"/>
      <w:sz w:val="32"/>
      <w:szCs w:val="44"/>
    </w:rPr>
  </w:style>
  <w:style w:type="paragraph" w:customStyle="1" w:styleId="TOC10">
    <w:name w:val="TOC 标题1"/>
    <w:basedOn w:val="1"/>
    <w:next w:val="a1"/>
    <w:uiPriority w:val="39"/>
    <w:semiHidden/>
    <w:unhideWhenUsed/>
    <w:qFormat/>
    <w:pPr>
      <w:outlineLvl w:val="9"/>
    </w:pPr>
  </w:style>
  <w:style w:type="character" w:customStyle="1" w:styleId="afff9">
    <w:name w:val="标题 字符"/>
    <w:basedOn w:val="a2"/>
    <w:link w:val="afff8"/>
    <w:uiPriority w:val="10"/>
    <w:qFormat/>
    <w:rPr>
      <w:rFonts w:asciiTheme="majorHAnsi" w:eastAsiaTheme="majorEastAsia" w:hAnsiTheme="majorHAnsi" w:cstheme="majorBidi"/>
      <w:b/>
      <w:bCs/>
      <w:kern w:val="2"/>
      <w:sz w:val="32"/>
      <w:szCs w:val="32"/>
    </w:rPr>
  </w:style>
  <w:style w:type="character" w:customStyle="1" w:styleId="22">
    <w:name w:val="标题 2 字符"/>
    <w:basedOn w:val="a2"/>
    <w:link w:val="21"/>
    <w:uiPriority w:val="9"/>
    <w:qFormat/>
    <w:rsid w:val="00E07F26"/>
    <w:rPr>
      <w:rFonts w:eastAsia="黑体" w:cstheme="majorBidi"/>
      <w:bCs/>
      <w:kern w:val="2"/>
      <w:sz w:val="24"/>
      <w:szCs w:val="32"/>
    </w:rPr>
  </w:style>
  <w:style w:type="character" w:customStyle="1" w:styleId="42">
    <w:name w:val="标题 4 字符"/>
    <w:basedOn w:val="a2"/>
    <w:link w:val="41"/>
    <w:uiPriority w:val="9"/>
    <w:semiHidden/>
    <w:qFormat/>
    <w:rPr>
      <w:rFonts w:asciiTheme="majorHAnsi" w:eastAsiaTheme="majorEastAsia" w:hAnsiTheme="majorHAnsi" w:cstheme="majorBidi"/>
      <w:b/>
      <w:bCs/>
      <w:kern w:val="2"/>
      <w:sz w:val="28"/>
      <w:szCs w:val="28"/>
    </w:rPr>
  </w:style>
  <w:style w:type="character" w:customStyle="1" w:styleId="52">
    <w:name w:val="标题 5 字符"/>
    <w:basedOn w:val="a2"/>
    <w:link w:val="51"/>
    <w:uiPriority w:val="9"/>
    <w:semiHidden/>
    <w:qFormat/>
    <w:rPr>
      <w:rFonts w:ascii="Times New Roman" w:eastAsia="宋体" w:hAnsi="Times New Roman" w:cs="Times New Roman"/>
      <w:b/>
      <w:bCs/>
      <w:kern w:val="2"/>
      <w:sz w:val="28"/>
      <w:szCs w:val="28"/>
    </w:rPr>
  </w:style>
  <w:style w:type="character" w:customStyle="1" w:styleId="60">
    <w:name w:val="标题 6 字符"/>
    <w:basedOn w:val="a2"/>
    <w:link w:val="6"/>
    <w:uiPriority w:val="9"/>
    <w:semiHidden/>
    <w:qFormat/>
    <w:rPr>
      <w:rFonts w:asciiTheme="majorHAnsi" w:eastAsiaTheme="majorEastAsia" w:hAnsiTheme="majorHAnsi" w:cstheme="majorBidi"/>
      <w:b/>
      <w:bCs/>
      <w:kern w:val="2"/>
      <w:sz w:val="24"/>
      <w:szCs w:val="24"/>
    </w:rPr>
  </w:style>
  <w:style w:type="character" w:customStyle="1" w:styleId="70">
    <w:name w:val="标题 7 字符"/>
    <w:basedOn w:val="a2"/>
    <w:link w:val="7"/>
    <w:uiPriority w:val="9"/>
    <w:semiHidden/>
    <w:qFormat/>
    <w:rPr>
      <w:rFonts w:ascii="Times New Roman" w:eastAsia="宋体" w:hAnsi="Times New Roman" w:cs="Times New Roman"/>
      <w:b/>
      <w:bCs/>
      <w:kern w:val="2"/>
      <w:sz w:val="24"/>
      <w:szCs w:val="24"/>
    </w:rPr>
  </w:style>
  <w:style w:type="character" w:customStyle="1" w:styleId="80">
    <w:name w:val="标题 8 字符"/>
    <w:basedOn w:val="a2"/>
    <w:link w:val="8"/>
    <w:uiPriority w:val="9"/>
    <w:semiHidden/>
    <w:qFormat/>
    <w:rPr>
      <w:rFonts w:asciiTheme="majorHAnsi" w:eastAsiaTheme="majorEastAsia" w:hAnsiTheme="majorHAnsi" w:cstheme="majorBidi"/>
      <w:kern w:val="2"/>
      <w:sz w:val="24"/>
      <w:szCs w:val="24"/>
    </w:rPr>
  </w:style>
  <w:style w:type="character" w:customStyle="1" w:styleId="90">
    <w:name w:val="标题 9 字符"/>
    <w:basedOn w:val="a2"/>
    <w:link w:val="9"/>
    <w:uiPriority w:val="9"/>
    <w:semiHidden/>
    <w:qFormat/>
    <w:rPr>
      <w:rFonts w:asciiTheme="majorHAnsi" w:eastAsiaTheme="majorEastAsia" w:hAnsiTheme="majorHAnsi" w:cstheme="majorBidi"/>
      <w:kern w:val="2"/>
      <w:sz w:val="21"/>
      <w:szCs w:val="21"/>
    </w:rPr>
  </w:style>
  <w:style w:type="character" w:customStyle="1" w:styleId="af5">
    <w:name w:val="称呼 字符"/>
    <w:basedOn w:val="a2"/>
    <w:link w:val="af4"/>
    <w:uiPriority w:val="99"/>
    <w:semiHidden/>
    <w:qFormat/>
    <w:rPr>
      <w:rFonts w:ascii="Times New Roman" w:eastAsia="宋体" w:hAnsi="Times New Roman" w:cs="Times New Roman"/>
      <w:kern w:val="2"/>
      <w:sz w:val="21"/>
      <w:szCs w:val="24"/>
    </w:rPr>
  </w:style>
  <w:style w:type="character" w:customStyle="1" w:styleId="ab">
    <w:name w:val="电子邮件签名 字符"/>
    <w:basedOn w:val="a2"/>
    <w:link w:val="aa"/>
    <w:uiPriority w:val="99"/>
    <w:semiHidden/>
    <w:qFormat/>
    <w:rPr>
      <w:rFonts w:ascii="Times New Roman" w:eastAsia="宋体" w:hAnsi="Times New Roman" w:cs="Times New Roman"/>
      <w:kern w:val="2"/>
      <w:sz w:val="21"/>
      <w:szCs w:val="24"/>
    </w:rPr>
  </w:style>
  <w:style w:type="character" w:customStyle="1" w:styleId="afff">
    <w:name w:val="副标题 字符"/>
    <w:basedOn w:val="a2"/>
    <w:link w:val="affe"/>
    <w:uiPriority w:val="11"/>
    <w:qFormat/>
    <w:rPr>
      <w:b/>
      <w:bCs/>
      <w:kern w:val="28"/>
      <w:sz w:val="32"/>
      <w:szCs w:val="32"/>
    </w:rPr>
  </w:style>
  <w:style w:type="character" w:customStyle="1" w:styleId="a6">
    <w:name w:val="宏文本 字符"/>
    <w:basedOn w:val="a2"/>
    <w:link w:val="a5"/>
    <w:uiPriority w:val="99"/>
    <w:semiHidden/>
    <w:qFormat/>
    <w:rPr>
      <w:rFonts w:ascii="Courier New" w:eastAsia="宋体" w:hAnsi="Courier New" w:cs="Courier New"/>
      <w:kern w:val="2"/>
      <w:sz w:val="24"/>
      <w:szCs w:val="24"/>
    </w:rPr>
  </w:style>
  <w:style w:type="character" w:customStyle="1" w:styleId="afff2">
    <w:name w:val="脚注文本 字符"/>
    <w:basedOn w:val="a2"/>
    <w:link w:val="afff1"/>
    <w:uiPriority w:val="99"/>
    <w:semiHidden/>
    <w:qFormat/>
    <w:rPr>
      <w:rFonts w:ascii="Times New Roman" w:eastAsia="宋体" w:hAnsi="Times New Roman" w:cs="Times New Roman"/>
      <w:kern w:val="2"/>
      <w:sz w:val="18"/>
      <w:szCs w:val="18"/>
    </w:rPr>
  </w:style>
  <w:style w:type="character" w:customStyle="1" w:styleId="af7">
    <w:name w:val="结束语 字符"/>
    <w:basedOn w:val="a2"/>
    <w:link w:val="af6"/>
    <w:uiPriority w:val="99"/>
    <w:semiHidden/>
    <w:qFormat/>
    <w:rPr>
      <w:rFonts w:ascii="Times New Roman" w:eastAsia="宋体" w:hAnsi="Times New Roman" w:cs="Times New Roman"/>
      <w:kern w:val="2"/>
      <w:sz w:val="21"/>
      <w:szCs w:val="24"/>
    </w:rPr>
  </w:style>
  <w:style w:type="paragraph" w:styleId="affff3">
    <w:name w:val="Intense Quote"/>
    <w:basedOn w:val="a1"/>
    <w:next w:val="a1"/>
    <w:link w:val="affff4"/>
    <w:uiPriority w:val="99"/>
    <w:semiHidden/>
    <w:unhideWhenUsed/>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4">
    <w:name w:val="明显引用 字符"/>
    <w:basedOn w:val="a2"/>
    <w:link w:val="affff3"/>
    <w:uiPriority w:val="99"/>
    <w:semiHidden/>
    <w:qFormat/>
    <w:rPr>
      <w:rFonts w:ascii="Times New Roman" w:eastAsia="宋体" w:hAnsi="Times New Roman" w:cs="Times New Roman"/>
      <w:i/>
      <w:iCs/>
      <w:color w:val="4F81BD" w:themeColor="accent1"/>
      <w:kern w:val="2"/>
      <w:sz w:val="21"/>
      <w:szCs w:val="24"/>
    </w:rPr>
  </w:style>
  <w:style w:type="character" w:customStyle="1" w:styleId="afffb">
    <w:name w:val="批注主题 字符"/>
    <w:basedOn w:val="af3"/>
    <w:link w:val="afffa"/>
    <w:uiPriority w:val="99"/>
    <w:semiHidden/>
    <w:qFormat/>
    <w:rPr>
      <w:rFonts w:ascii="Times New Roman" w:eastAsia="宋体" w:hAnsi="Times New Roman" w:cs="Times New Roman"/>
      <w:b/>
      <w:bCs/>
      <w:kern w:val="2"/>
      <w:sz w:val="21"/>
      <w:szCs w:val="24"/>
      <w:lang w:bidi="ar-SA"/>
    </w:rPr>
  </w:style>
  <w:style w:type="character" w:customStyle="1" w:styleId="affc">
    <w:name w:val="签名 字符"/>
    <w:basedOn w:val="a2"/>
    <w:link w:val="affb"/>
    <w:uiPriority w:val="99"/>
    <w:semiHidden/>
    <w:qFormat/>
    <w:rPr>
      <w:rFonts w:ascii="Times New Roman" w:eastAsia="宋体" w:hAnsi="Times New Roman" w:cs="Times New Roman"/>
      <w:kern w:val="2"/>
      <w:sz w:val="21"/>
      <w:szCs w:val="24"/>
    </w:rPr>
  </w:style>
  <w:style w:type="character" w:customStyle="1" w:styleId="aff1">
    <w:name w:val="日期 字符"/>
    <w:basedOn w:val="a2"/>
    <w:link w:val="aff0"/>
    <w:uiPriority w:val="99"/>
    <w:semiHidden/>
    <w:qFormat/>
    <w:rPr>
      <w:rFonts w:ascii="Times New Roman" w:eastAsia="宋体" w:hAnsi="Times New Roman" w:cs="Times New Roman"/>
      <w:kern w:val="2"/>
      <w:sz w:val="21"/>
      <w:szCs w:val="24"/>
    </w:rPr>
  </w:style>
  <w:style w:type="paragraph" w:customStyle="1" w:styleId="12">
    <w:name w:val="书目1"/>
    <w:basedOn w:val="a1"/>
    <w:next w:val="a1"/>
    <w:uiPriority w:val="37"/>
    <w:semiHidden/>
    <w:unhideWhenUsed/>
    <w:qFormat/>
  </w:style>
  <w:style w:type="character" w:customStyle="1" w:styleId="aff3">
    <w:name w:val="尾注文本 字符"/>
    <w:basedOn w:val="a2"/>
    <w:link w:val="aff2"/>
    <w:uiPriority w:val="99"/>
    <w:semiHidden/>
    <w:qFormat/>
    <w:rPr>
      <w:rFonts w:ascii="Times New Roman" w:eastAsia="宋体" w:hAnsi="Times New Roman" w:cs="Times New Roman"/>
      <w:kern w:val="2"/>
      <w:sz w:val="21"/>
      <w:szCs w:val="24"/>
    </w:rPr>
  </w:style>
  <w:style w:type="character" w:customStyle="1" w:styleId="af0">
    <w:name w:val="文档结构图 字符"/>
    <w:basedOn w:val="a2"/>
    <w:link w:val="af"/>
    <w:uiPriority w:val="99"/>
    <w:semiHidden/>
    <w:qFormat/>
    <w:rPr>
      <w:rFonts w:ascii="Microsoft YaHei UI" w:eastAsia="Microsoft YaHei UI" w:hAnsi="Times New Roman" w:cs="Times New Roman"/>
      <w:kern w:val="2"/>
      <w:sz w:val="18"/>
      <w:szCs w:val="18"/>
    </w:rPr>
  </w:style>
  <w:style w:type="character" w:customStyle="1" w:styleId="afff5">
    <w:name w:val="信息标题 字符"/>
    <w:basedOn w:val="a2"/>
    <w:link w:val="afff4"/>
    <w:uiPriority w:val="99"/>
    <w:semiHidden/>
    <w:qFormat/>
    <w:rPr>
      <w:rFonts w:asciiTheme="majorHAnsi" w:eastAsiaTheme="majorEastAsia" w:hAnsiTheme="majorHAnsi" w:cstheme="majorBidi"/>
      <w:kern w:val="2"/>
      <w:sz w:val="24"/>
      <w:szCs w:val="24"/>
      <w:shd w:val="pct20" w:color="auto" w:fill="auto"/>
    </w:rPr>
  </w:style>
  <w:style w:type="paragraph" w:styleId="affff5">
    <w:name w:val="Quote"/>
    <w:basedOn w:val="a1"/>
    <w:next w:val="a1"/>
    <w:link w:val="affff6"/>
    <w:uiPriority w:val="99"/>
    <w:semiHidden/>
    <w:unhideWhenUsed/>
    <w:qFormat/>
    <w:pPr>
      <w:spacing w:before="200" w:after="160"/>
      <w:ind w:left="864" w:right="864"/>
      <w:jc w:val="center"/>
    </w:pPr>
    <w:rPr>
      <w:i/>
      <w:iCs/>
      <w:color w:val="404040" w:themeColor="text1" w:themeTint="BF"/>
    </w:rPr>
  </w:style>
  <w:style w:type="character" w:customStyle="1" w:styleId="affff6">
    <w:name w:val="引用 字符"/>
    <w:basedOn w:val="a2"/>
    <w:link w:val="affff5"/>
    <w:uiPriority w:val="99"/>
    <w:semiHidden/>
    <w:qFormat/>
    <w:rPr>
      <w:rFonts w:ascii="Times New Roman" w:eastAsia="宋体" w:hAnsi="Times New Roman" w:cs="Times New Roman"/>
      <w:i/>
      <w:iCs/>
      <w:color w:val="404040" w:themeColor="text1" w:themeTint="BF"/>
      <w:kern w:val="2"/>
      <w:sz w:val="21"/>
      <w:szCs w:val="24"/>
    </w:rPr>
  </w:style>
  <w:style w:type="character" w:customStyle="1" w:styleId="27">
    <w:name w:val="正文文本 2 字符"/>
    <w:basedOn w:val="a2"/>
    <w:link w:val="26"/>
    <w:uiPriority w:val="99"/>
    <w:semiHidden/>
    <w:qFormat/>
    <w:rPr>
      <w:rFonts w:ascii="Times New Roman" w:eastAsia="宋体" w:hAnsi="Times New Roman" w:cs="Times New Roman"/>
      <w:kern w:val="2"/>
      <w:sz w:val="21"/>
      <w:szCs w:val="24"/>
    </w:rPr>
  </w:style>
  <w:style w:type="character" w:customStyle="1" w:styleId="35">
    <w:name w:val="正文文本 3 字符"/>
    <w:basedOn w:val="a2"/>
    <w:link w:val="34"/>
    <w:uiPriority w:val="99"/>
    <w:semiHidden/>
    <w:qFormat/>
    <w:rPr>
      <w:rFonts w:ascii="Times New Roman" w:eastAsia="宋体" w:hAnsi="Times New Roman" w:cs="Times New Roman"/>
      <w:kern w:val="2"/>
      <w:sz w:val="16"/>
      <w:szCs w:val="16"/>
    </w:rPr>
  </w:style>
  <w:style w:type="character" w:customStyle="1" w:styleId="afffd">
    <w:name w:val="正文文本首行缩进 字符"/>
    <w:basedOn w:val="af9"/>
    <w:link w:val="afffc"/>
    <w:uiPriority w:val="99"/>
    <w:semiHidden/>
    <w:qFormat/>
    <w:rPr>
      <w:rFonts w:ascii="Times New Roman" w:eastAsia="宋体" w:hAnsi="Times New Roman" w:cs="Times New Roman"/>
      <w:kern w:val="2"/>
      <w:sz w:val="21"/>
      <w:szCs w:val="24"/>
      <w:lang w:bidi="ar-SA"/>
    </w:rPr>
  </w:style>
  <w:style w:type="character" w:customStyle="1" w:styleId="afb">
    <w:name w:val="正文文本缩进 字符"/>
    <w:basedOn w:val="a2"/>
    <w:link w:val="afa"/>
    <w:uiPriority w:val="99"/>
    <w:semiHidden/>
    <w:qFormat/>
    <w:rPr>
      <w:rFonts w:ascii="Times New Roman" w:eastAsia="宋体" w:hAnsi="Times New Roman" w:cs="Times New Roman"/>
      <w:kern w:val="2"/>
      <w:sz w:val="21"/>
      <w:szCs w:val="24"/>
    </w:rPr>
  </w:style>
  <w:style w:type="character" w:customStyle="1" w:styleId="2b">
    <w:name w:val="正文文本首行缩进 2 字符"/>
    <w:basedOn w:val="afb"/>
    <w:link w:val="2a"/>
    <w:uiPriority w:val="99"/>
    <w:semiHidden/>
    <w:qFormat/>
    <w:rPr>
      <w:rFonts w:ascii="Times New Roman" w:eastAsia="宋体" w:hAnsi="Times New Roman" w:cs="Times New Roman"/>
      <w:kern w:val="2"/>
      <w:sz w:val="21"/>
      <w:szCs w:val="24"/>
    </w:rPr>
  </w:style>
  <w:style w:type="character" w:customStyle="1" w:styleId="25">
    <w:name w:val="正文文本缩进 2 字符"/>
    <w:basedOn w:val="a2"/>
    <w:link w:val="24"/>
    <w:uiPriority w:val="99"/>
    <w:semiHidden/>
    <w:qFormat/>
    <w:rPr>
      <w:rFonts w:ascii="Times New Roman" w:eastAsia="宋体" w:hAnsi="Times New Roman" w:cs="Times New Roman"/>
      <w:kern w:val="2"/>
      <w:sz w:val="21"/>
      <w:szCs w:val="24"/>
    </w:rPr>
  </w:style>
  <w:style w:type="character" w:customStyle="1" w:styleId="38">
    <w:name w:val="正文文本缩进 3 字符"/>
    <w:basedOn w:val="a2"/>
    <w:link w:val="37"/>
    <w:uiPriority w:val="99"/>
    <w:semiHidden/>
    <w:qFormat/>
    <w:rPr>
      <w:rFonts w:ascii="Times New Roman" w:eastAsia="宋体" w:hAnsi="Times New Roman" w:cs="Times New Roman"/>
      <w:kern w:val="2"/>
      <w:sz w:val="16"/>
      <w:szCs w:val="16"/>
    </w:rPr>
  </w:style>
  <w:style w:type="character" w:customStyle="1" w:styleId="a9">
    <w:name w:val="注释标题 字符"/>
    <w:basedOn w:val="a2"/>
    <w:link w:val="a8"/>
    <w:uiPriority w:val="99"/>
    <w:semiHidden/>
    <w:qFormat/>
    <w:rPr>
      <w:rFonts w:ascii="Times New Roman" w:eastAsia="宋体" w:hAnsi="Times New Roman" w:cs="Times New Roman"/>
      <w:kern w:val="2"/>
      <w:sz w:val="21"/>
      <w:szCs w:val="24"/>
    </w:rPr>
  </w:style>
  <w:style w:type="character" w:customStyle="1" w:styleId="afff7">
    <w:name w:val="普通(网站) 字符"/>
    <w:basedOn w:val="a2"/>
    <w:link w:val="afff6"/>
    <w:uiPriority w:val="99"/>
    <w:qFormat/>
    <w:rPr>
      <w:rFonts w:ascii="宋体" w:eastAsia="宋体" w:hAnsi="宋体" w:cs="宋体" w:hint="eastAsia"/>
      <w:sz w:val="24"/>
      <w:szCs w:val="24"/>
    </w:rPr>
  </w:style>
  <w:style w:type="character" w:customStyle="1" w:styleId="vlist-s">
    <w:name w:val="vlist-s"/>
    <w:basedOn w:val="a2"/>
  </w:style>
  <w:style w:type="paragraph" w:customStyle="1" w:styleId="13">
    <w:name w:val="修订1"/>
    <w:hidden/>
    <w:uiPriority w:val="99"/>
    <w:unhideWhenUsed/>
    <w:rPr>
      <w:kern w:val="2"/>
      <w:sz w:val="21"/>
      <w:szCs w:val="24"/>
    </w:rPr>
  </w:style>
  <w:style w:type="character" w:styleId="affff7">
    <w:name w:val="Placeholder Text"/>
    <w:basedOn w:val="a2"/>
    <w:uiPriority w:val="99"/>
    <w:unhideWhenUsed/>
    <w:rPr>
      <w:color w:val="666666"/>
    </w:rPr>
  </w:style>
  <w:style w:type="paragraph" w:customStyle="1" w:styleId="2c">
    <w:name w:val="修订2"/>
    <w:hidden/>
    <w:uiPriority w:val="99"/>
    <w:unhideWhenUsed/>
    <w:rPr>
      <w:kern w:val="2"/>
      <w:sz w:val="21"/>
      <w:szCs w:val="24"/>
    </w:rPr>
  </w:style>
  <w:style w:type="paragraph" w:styleId="affff8">
    <w:name w:val="Revision"/>
    <w:hidden/>
    <w:uiPriority w:val="99"/>
    <w:unhideWhenUsed/>
    <w:rsid w:val="00A4130D"/>
    <w:rPr>
      <w:kern w:val="2"/>
      <w:sz w:val="21"/>
      <w:szCs w:val="24"/>
    </w:rPr>
  </w:style>
  <w:style w:type="paragraph" w:customStyle="1" w:styleId="affff9">
    <w:name w:val="题干"/>
    <w:basedOn w:val="a1"/>
    <w:link w:val="affffa"/>
    <w:qFormat/>
    <w:rsid w:val="00E07F26"/>
    <w:rPr>
      <w:rFonts w:eastAsia="楷体"/>
      <w:szCs w:val="21"/>
      <w:shd w:val="clear" w:color="auto" w:fill="FFFFFF"/>
    </w:rPr>
  </w:style>
  <w:style w:type="character" w:customStyle="1" w:styleId="affffa">
    <w:name w:val="题干 字符"/>
    <w:basedOn w:val="a2"/>
    <w:link w:val="affff9"/>
    <w:rsid w:val="00E07F26"/>
    <w:rPr>
      <w:rFonts w:eastAsia="楷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image" Target="media/image27.wmf"/><Relationship Id="rId84" Type="http://schemas.openxmlformats.org/officeDocument/2006/relationships/oleObject" Target="embeddings/oleObject34.bin"/><Relationship Id="rId138" Type="http://schemas.openxmlformats.org/officeDocument/2006/relationships/image" Target="media/image63.wmf"/><Relationship Id="rId159" Type="http://schemas.openxmlformats.org/officeDocument/2006/relationships/image" Target="media/image75.png"/><Relationship Id="rId170" Type="http://schemas.openxmlformats.org/officeDocument/2006/relationships/image" Target="media/image83.png"/><Relationship Id="rId191" Type="http://schemas.openxmlformats.org/officeDocument/2006/relationships/oleObject" Target="embeddings/oleObject77.bin"/><Relationship Id="rId205" Type="http://schemas.openxmlformats.org/officeDocument/2006/relationships/image" Target="media/image100.wmf"/><Relationship Id="rId226" Type="http://schemas.openxmlformats.org/officeDocument/2006/relationships/theme" Target="theme/theme1.xml"/><Relationship Id="rId107" Type="http://schemas.openxmlformats.org/officeDocument/2006/relationships/image" Target="media/image48.wmf"/><Relationship Id="rId11" Type="http://schemas.microsoft.com/office/2016/09/relationships/commentsIds" Target="commentsIds.xml"/><Relationship Id="rId32" Type="http://schemas.openxmlformats.org/officeDocument/2006/relationships/image" Target="media/image11.wmf"/><Relationship Id="rId53" Type="http://schemas.openxmlformats.org/officeDocument/2006/relationships/image" Target="media/image22.wmf"/><Relationship Id="rId74" Type="http://schemas.openxmlformats.org/officeDocument/2006/relationships/oleObject" Target="embeddings/oleObject29.bin"/><Relationship Id="rId128" Type="http://schemas.openxmlformats.org/officeDocument/2006/relationships/image" Target="media/image58.wmf"/><Relationship Id="rId149" Type="http://schemas.openxmlformats.org/officeDocument/2006/relationships/oleObject" Target="embeddings/oleObject68.bin"/><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image" Target="media/image76.png"/><Relationship Id="rId181" Type="http://schemas.openxmlformats.org/officeDocument/2006/relationships/oleObject" Target="embeddings/oleObject72.bin"/><Relationship Id="rId216" Type="http://schemas.openxmlformats.org/officeDocument/2006/relationships/image" Target="media/image105.wmf"/><Relationship Id="rId22" Type="http://schemas.openxmlformats.org/officeDocument/2006/relationships/image" Target="media/image6.wmf"/><Relationship Id="rId43" Type="http://schemas.openxmlformats.org/officeDocument/2006/relationships/oleObject" Target="embeddings/oleObject14.bin"/><Relationship Id="rId64" Type="http://schemas.openxmlformats.org/officeDocument/2006/relationships/oleObject" Target="embeddings/oleObject24.bin"/><Relationship Id="rId118" Type="http://schemas.openxmlformats.org/officeDocument/2006/relationships/oleObject" Target="embeddings/oleObject52.bin"/><Relationship Id="rId139" Type="http://schemas.openxmlformats.org/officeDocument/2006/relationships/oleObject" Target="embeddings/oleObject63.bin"/><Relationship Id="rId85" Type="http://schemas.openxmlformats.org/officeDocument/2006/relationships/image" Target="media/image38.wmf"/><Relationship Id="rId150" Type="http://schemas.openxmlformats.org/officeDocument/2006/relationships/footer" Target="footer1.xml"/><Relationship Id="rId171" Type="http://schemas.microsoft.com/office/2007/relationships/hdphoto" Target="media/hdphoto2.wdp"/><Relationship Id="rId192" Type="http://schemas.openxmlformats.org/officeDocument/2006/relationships/image" Target="media/image94.png"/><Relationship Id="rId206" Type="http://schemas.openxmlformats.org/officeDocument/2006/relationships/oleObject" Target="embeddings/oleObject83.bin"/><Relationship Id="rId12" Type="http://schemas.microsoft.com/office/2018/08/relationships/commentsExtensible" Target="commentsExtensible.xml"/><Relationship Id="rId33" Type="http://schemas.openxmlformats.org/officeDocument/2006/relationships/oleObject" Target="embeddings/oleObject9.bin"/><Relationship Id="rId108" Type="http://schemas.openxmlformats.org/officeDocument/2006/relationships/oleObject" Target="embeddings/oleObject47.bin"/><Relationship Id="rId129" Type="http://schemas.openxmlformats.org/officeDocument/2006/relationships/oleObject" Target="embeddings/oleObject58.bin"/><Relationship Id="rId54" Type="http://schemas.openxmlformats.org/officeDocument/2006/relationships/oleObject" Target="embeddings/oleObject19.bin"/><Relationship Id="rId75" Type="http://schemas.openxmlformats.org/officeDocument/2006/relationships/image" Target="media/image33.wmf"/><Relationship Id="rId96" Type="http://schemas.openxmlformats.org/officeDocument/2006/relationships/oleObject" Target="embeddings/oleObject41.bin"/><Relationship Id="rId140" Type="http://schemas.openxmlformats.org/officeDocument/2006/relationships/image" Target="media/image64.wmf"/><Relationship Id="rId161" Type="http://schemas.openxmlformats.org/officeDocument/2006/relationships/image" Target="media/image77.png"/><Relationship Id="rId182" Type="http://schemas.openxmlformats.org/officeDocument/2006/relationships/image" Target="media/image89.wmf"/><Relationship Id="rId217" Type="http://schemas.openxmlformats.org/officeDocument/2006/relationships/oleObject" Target="embeddings/oleObject89.bin"/><Relationship Id="rId6" Type="http://schemas.openxmlformats.org/officeDocument/2006/relationships/webSettings" Target="webSettings.xml"/><Relationship Id="rId23" Type="http://schemas.openxmlformats.org/officeDocument/2006/relationships/oleObject" Target="embeddings/oleObject4.bin"/><Relationship Id="rId119" Type="http://schemas.openxmlformats.org/officeDocument/2006/relationships/image" Target="media/image54.wmf"/><Relationship Id="rId44" Type="http://schemas.openxmlformats.org/officeDocument/2006/relationships/image" Target="media/image17.wmf"/><Relationship Id="rId65" Type="http://schemas.openxmlformats.org/officeDocument/2006/relationships/image" Target="media/image28.wmf"/><Relationship Id="rId86" Type="http://schemas.openxmlformats.org/officeDocument/2006/relationships/oleObject" Target="embeddings/oleObject35.bin"/><Relationship Id="rId130" Type="http://schemas.openxmlformats.org/officeDocument/2006/relationships/image" Target="media/image59.wmf"/><Relationship Id="rId151" Type="http://schemas.openxmlformats.org/officeDocument/2006/relationships/image" Target="media/image69.png"/><Relationship Id="rId172" Type="http://schemas.openxmlformats.org/officeDocument/2006/relationships/image" Target="media/image84.png"/><Relationship Id="rId193" Type="http://schemas.openxmlformats.org/officeDocument/2006/relationships/image" Target="media/image95.png"/><Relationship Id="rId207" Type="http://schemas.openxmlformats.org/officeDocument/2006/relationships/image" Target="media/image101.wmf"/><Relationship Id="rId13" Type="http://schemas.openxmlformats.org/officeDocument/2006/relationships/image" Target="media/image1.jpg"/><Relationship Id="rId109" Type="http://schemas.openxmlformats.org/officeDocument/2006/relationships/image" Target="media/image49.wmf"/><Relationship Id="rId34" Type="http://schemas.openxmlformats.org/officeDocument/2006/relationships/image" Target="media/image12.wmf"/><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oleObject" Target="embeddings/oleObject64.bin"/><Relationship Id="rId7" Type="http://schemas.openxmlformats.org/officeDocument/2006/relationships/footnotes" Target="footnotes.xml"/><Relationship Id="rId162" Type="http://schemas.microsoft.com/office/2007/relationships/hdphoto" Target="media/hdphoto1.wdp"/><Relationship Id="rId183" Type="http://schemas.openxmlformats.org/officeDocument/2006/relationships/oleObject" Target="embeddings/oleObject73.bin"/><Relationship Id="rId218" Type="http://schemas.openxmlformats.org/officeDocument/2006/relationships/image" Target="media/image106.wmf"/><Relationship Id="rId24" Type="http://schemas.openxmlformats.org/officeDocument/2006/relationships/image" Target="media/image7.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oleObject" Target="embeddings/oleObject48.bin"/><Relationship Id="rId131" Type="http://schemas.openxmlformats.org/officeDocument/2006/relationships/oleObject" Target="embeddings/oleObject59.bin"/><Relationship Id="rId152" Type="http://schemas.openxmlformats.org/officeDocument/2006/relationships/image" Target="media/image70.png"/><Relationship Id="rId173" Type="http://schemas.openxmlformats.org/officeDocument/2006/relationships/image" Target="media/image23.png"/><Relationship Id="rId194" Type="http://schemas.openxmlformats.org/officeDocument/2006/relationships/image" Target="media/image36.png"/><Relationship Id="rId208" Type="http://schemas.openxmlformats.org/officeDocument/2006/relationships/oleObject" Target="embeddings/oleObject84.bin"/><Relationship Id="rId14" Type="http://schemas.openxmlformats.org/officeDocument/2006/relationships/image" Target="media/image2.jpeg"/><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34.wmf"/><Relationship Id="rId100" Type="http://schemas.openxmlformats.org/officeDocument/2006/relationships/oleObject" Target="embeddings/oleObject43.bin"/><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image" Target="media/image78.png"/><Relationship Id="rId184" Type="http://schemas.openxmlformats.org/officeDocument/2006/relationships/image" Target="media/image90.wmf"/><Relationship Id="rId219" Type="http://schemas.openxmlformats.org/officeDocument/2006/relationships/oleObject" Target="embeddings/oleObject90.bin"/><Relationship Id="rId3" Type="http://schemas.openxmlformats.org/officeDocument/2006/relationships/numbering" Target="numbering.xml"/><Relationship Id="rId214" Type="http://schemas.openxmlformats.org/officeDocument/2006/relationships/image" Target="media/image104.wmf"/><Relationship Id="rId25" Type="http://schemas.openxmlformats.org/officeDocument/2006/relationships/oleObject" Target="embeddings/oleObject5.bin"/><Relationship Id="rId46" Type="http://schemas.openxmlformats.org/officeDocument/2006/relationships/image" Target="media/image18.png"/><Relationship Id="rId67" Type="http://schemas.openxmlformats.org/officeDocument/2006/relationships/image" Target="media/image29.wmf"/><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image" Target="media/image74.png"/><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37.wmf"/><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image" Target="media/image60.wmf"/><Relationship Id="rId153" Type="http://schemas.openxmlformats.org/officeDocument/2006/relationships/image" Target="media/image6.png"/><Relationship Id="rId174" Type="http://schemas.openxmlformats.org/officeDocument/2006/relationships/image" Target="media/image85.jpeg"/><Relationship Id="rId179" Type="http://schemas.openxmlformats.org/officeDocument/2006/relationships/oleObject" Target="embeddings/oleObject71.bin"/><Relationship Id="rId195" Type="http://schemas.openxmlformats.org/officeDocument/2006/relationships/image" Target="media/image37.png"/><Relationship Id="rId209" Type="http://schemas.openxmlformats.org/officeDocument/2006/relationships/image" Target="media/image102.wmf"/><Relationship Id="rId190" Type="http://schemas.openxmlformats.org/officeDocument/2006/relationships/image" Target="media/image93.wmf"/><Relationship Id="rId204" Type="http://schemas.openxmlformats.org/officeDocument/2006/relationships/oleObject" Target="embeddings/oleObject82.bin"/><Relationship Id="rId220" Type="http://schemas.openxmlformats.org/officeDocument/2006/relationships/image" Target="media/image107.wmf"/><Relationship Id="rId225" Type="http://schemas.microsoft.com/office/2011/relationships/people" Target="people.xml"/><Relationship Id="rId15" Type="http://schemas.openxmlformats.org/officeDocument/2006/relationships/image" Target="media/image3.gif"/><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oleObject" Target="embeddings/oleObject46.bin"/><Relationship Id="rId127" Type="http://schemas.openxmlformats.org/officeDocument/2006/relationships/oleObject" Target="embeddings/oleObject57.bin"/><Relationship Id="rId10" Type="http://schemas.microsoft.com/office/2011/relationships/commentsExtended" Target="commentsExtended.xm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2.wmf"/><Relationship Id="rId78" Type="http://schemas.openxmlformats.org/officeDocument/2006/relationships/oleObject" Target="embeddings/oleObject31.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oleObject" Target="embeddings/oleObject65.bin"/><Relationship Id="rId148" Type="http://schemas.openxmlformats.org/officeDocument/2006/relationships/image" Target="media/image68.wmf"/><Relationship Id="rId164" Type="http://schemas.openxmlformats.org/officeDocument/2006/relationships/image" Target="media/image79.jpeg"/><Relationship Id="rId169" Type="http://schemas.openxmlformats.org/officeDocument/2006/relationships/image" Target="media/image82.png"/><Relationship Id="rId185" Type="http://schemas.openxmlformats.org/officeDocument/2006/relationships/oleObject" Target="embeddings/oleObject74.bin"/><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image" Target="media/image88.wmf"/><Relationship Id="rId210" Type="http://schemas.openxmlformats.org/officeDocument/2006/relationships/oleObject" Target="embeddings/oleObject85.bin"/><Relationship Id="rId215" Type="http://schemas.openxmlformats.org/officeDocument/2006/relationships/oleObject" Target="embeddings/oleObject88.bin"/><Relationship Id="rId26" Type="http://schemas.openxmlformats.org/officeDocument/2006/relationships/image" Target="media/image8.wmf"/><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oleObject" Target="embeddings/oleObject60.bin"/><Relationship Id="rId154" Type="http://schemas.openxmlformats.org/officeDocument/2006/relationships/image" Target="media/image71.jpeg"/><Relationship Id="rId175" Type="http://schemas.openxmlformats.org/officeDocument/2006/relationships/image" Target="media/image25.jpeg"/><Relationship Id="rId196" Type="http://schemas.openxmlformats.org/officeDocument/2006/relationships/image" Target="media/image96.wmf"/><Relationship Id="rId200" Type="http://schemas.openxmlformats.org/officeDocument/2006/relationships/oleObject" Target="embeddings/oleObject80.bin"/><Relationship Id="rId16" Type="http://schemas.openxmlformats.org/officeDocument/2006/relationships/image" Target="media/image3.wmf"/><Relationship Id="rId221" Type="http://schemas.openxmlformats.org/officeDocument/2006/relationships/oleObject" Target="embeddings/oleObject91.bin"/><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oleObject" Target="embeddings/oleObject55.bin"/><Relationship Id="rId144" Type="http://schemas.openxmlformats.org/officeDocument/2006/relationships/image" Target="media/image66.wmf"/><Relationship Id="rId90" Type="http://schemas.openxmlformats.org/officeDocument/2006/relationships/oleObject" Target="embeddings/oleObject38.bin"/><Relationship Id="rId165" Type="http://schemas.openxmlformats.org/officeDocument/2006/relationships/image" Target="media/image80.wmf"/><Relationship Id="rId186" Type="http://schemas.openxmlformats.org/officeDocument/2006/relationships/image" Target="media/image91.wmf"/><Relationship Id="rId211" Type="http://schemas.openxmlformats.org/officeDocument/2006/relationships/oleObject" Target="embeddings/oleObject86.bin"/><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30.wmf"/><Relationship Id="rId113" Type="http://schemas.openxmlformats.org/officeDocument/2006/relationships/image" Target="media/image51.wmf"/><Relationship Id="rId134" Type="http://schemas.openxmlformats.org/officeDocument/2006/relationships/image" Target="media/image61.wmf"/><Relationship Id="rId80" Type="http://schemas.openxmlformats.org/officeDocument/2006/relationships/oleObject" Target="embeddings/oleObject32.bin"/><Relationship Id="rId155" Type="http://schemas.openxmlformats.org/officeDocument/2006/relationships/image" Target="media/image8.jpeg"/><Relationship Id="rId176" Type="http://schemas.openxmlformats.org/officeDocument/2006/relationships/image" Target="media/image86.wmf"/><Relationship Id="rId197" Type="http://schemas.openxmlformats.org/officeDocument/2006/relationships/oleObject" Target="embeddings/oleObject78.bin"/><Relationship Id="rId201" Type="http://schemas.openxmlformats.org/officeDocument/2006/relationships/image" Target="media/image98.wmf"/><Relationship Id="rId222" Type="http://schemas.openxmlformats.org/officeDocument/2006/relationships/image" Target="media/image108.wmf"/><Relationship Id="rId17" Type="http://schemas.openxmlformats.org/officeDocument/2006/relationships/oleObject" Target="embeddings/oleObject1.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image" Target="media/image56.wmf"/><Relationship Id="rId70" Type="http://schemas.openxmlformats.org/officeDocument/2006/relationships/oleObject" Target="embeddings/oleObject27.bin"/><Relationship Id="rId91" Type="http://schemas.openxmlformats.org/officeDocument/2006/relationships/image" Target="media/image40.wmf"/><Relationship Id="rId145" Type="http://schemas.openxmlformats.org/officeDocument/2006/relationships/oleObject" Target="embeddings/oleObject66.bin"/><Relationship Id="rId166" Type="http://schemas.openxmlformats.org/officeDocument/2006/relationships/oleObject" Target="embeddings/oleObject69.bin"/><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image" Target="media/image103.wmf"/><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oleObject" Target="embeddings/oleObject50.bin"/><Relationship Id="rId60" Type="http://schemas.openxmlformats.org/officeDocument/2006/relationships/oleObject" Target="embeddings/oleObject22.bin"/><Relationship Id="rId81" Type="http://schemas.openxmlformats.org/officeDocument/2006/relationships/image" Target="media/image36.wmf"/><Relationship Id="rId135" Type="http://schemas.openxmlformats.org/officeDocument/2006/relationships/oleObject" Target="embeddings/oleObject61.bin"/><Relationship Id="rId156" Type="http://schemas.openxmlformats.org/officeDocument/2006/relationships/image" Target="media/image72.png"/><Relationship Id="rId177" Type="http://schemas.openxmlformats.org/officeDocument/2006/relationships/oleObject" Target="embeddings/oleObject70.bin"/><Relationship Id="rId198" Type="http://schemas.openxmlformats.org/officeDocument/2006/relationships/image" Target="media/image97.wmf"/><Relationship Id="rId202" Type="http://schemas.openxmlformats.org/officeDocument/2006/relationships/oleObject" Target="embeddings/oleObject81.bin"/><Relationship Id="rId223" Type="http://schemas.openxmlformats.org/officeDocument/2006/relationships/oleObject" Target="embeddings/oleObject92.bin"/><Relationship Id="rId18" Type="http://schemas.openxmlformats.org/officeDocument/2006/relationships/image" Target="media/image4.wmf"/><Relationship Id="rId39" Type="http://schemas.openxmlformats.org/officeDocument/2006/relationships/oleObject" Target="embeddings/oleObject12.bin"/><Relationship Id="rId50" Type="http://schemas.openxmlformats.org/officeDocument/2006/relationships/oleObject" Target="embeddings/oleObject17.bin"/><Relationship Id="rId104" Type="http://schemas.openxmlformats.org/officeDocument/2006/relationships/oleObject" Target="embeddings/oleObject45.bin"/><Relationship Id="rId125" Type="http://schemas.openxmlformats.org/officeDocument/2006/relationships/oleObject" Target="embeddings/oleObject56.bin"/><Relationship Id="rId146" Type="http://schemas.openxmlformats.org/officeDocument/2006/relationships/image" Target="media/image67.wmf"/><Relationship Id="rId167" Type="http://schemas.openxmlformats.org/officeDocument/2006/relationships/image" Target="media/image81.png"/><Relationship Id="rId188" Type="http://schemas.openxmlformats.org/officeDocument/2006/relationships/image" Target="media/image92.wmf"/><Relationship Id="rId71" Type="http://schemas.openxmlformats.org/officeDocument/2006/relationships/image" Target="media/image31.wmf"/><Relationship Id="rId92" Type="http://schemas.openxmlformats.org/officeDocument/2006/relationships/oleObject" Target="embeddings/oleObject39.bin"/><Relationship Id="rId213" Type="http://schemas.openxmlformats.org/officeDocument/2006/relationships/oleObject" Target="embeddings/oleObject87.bin"/><Relationship Id="rId2" Type="http://schemas.openxmlformats.org/officeDocument/2006/relationships/customXml" Target="../customXml/item2.xml"/><Relationship Id="rId29" Type="http://schemas.openxmlformats.org/officeDocument/2006/relationships/oleObject" Target="embeddings/oleObject7.bin"/><Relationship Id="rId40" Type="http://schemas.openxmlformats.org/officeDocument/2006/relationships/image" Target="media/image15.wmf"/><Relationship Id="rId115" Type="http://schemas.openxmlformats.org/officeDocument/2006/relationships/image" Target="media/image52.wmf"/><Relationship Id="rId136" Type="http://schemas.openxmlformats.org/officeDocument/2006/relationships/image" Target="media/image62.wmf"/><Relationship Id="rId157" Type="http://schemas.openxmlformats.org/officeDocument/2006/relationships/image" Target="media/image73.png"/><Relationship Id="rId178" Type="http://schemas.openxmlformats.org/officeDocument/2006/relationships/image" Target="media/image87.wmf"/><Relationship Id="rId61" Type="http://schemas.openxmlformats.org/officeDocument/2006/relationships/image" Target="media/image26.wmf"/><Relationship Id="rId82" Type="http://schemas.openxmlformats.org/officeDocument/2006/relationships/oleObject" Target="embeddings/oleObject33.bin"/><Relationship Id="rId199" Type="http://schemas.openxmlformats.org/officeDocument/2006/relationships/oleObject" Target="embeddings/oleObject79.bin"/><Relationship Id="rId203" Type="http://schemas.openxmlformats.org/officeDocument/2006/relationships/image" Target="media/image99.wmf"/><Relationship Id="rId19" Type="http://schemas.openxmlformats.org/officeDocument/2006/relationships/oleObject" Target="embeddings/oleObject2.bin"/><Relationship Id="rId224" Type="http://schemas.openxmlformats.org/officeDocument/2006/relationships/fontTable" Target="fontTable.xml"/><Relationship Id="rId30" Type="http://schemas.openxmlformats.org/officeDocument/2006/relationships/image" Target="media/image10.wmf"/><Relationship Id="rId105" Type="http://schemas.openxmlformats.org/officeDocument/2006/relationships/image" Target="media/image47.wmf"/><Relationship Id="rId126" Type="http://schemas.openxmlformats.org/officeDocument/2006/relationships/image" Target="media/image57.wmf"/><Relationship Id="rId147" Type="http://schemas.openxmlformats.org/officeDocument/2006/relationships/oleObject" Target="embeddings/oleObject67.bin"/><Relationship Id="rId168" Type="http://schemas.openxmlformats.org/officeDocument/2006/relationships/image" Target="media/image19.png"/><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image" Target="media/image41.wmf"/><Relationship Id="rId189" Type="http://schemas.openxmlformats.org/officeDocument/2006/relationships/oleObject" Target="embeddings/oleObject7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txDef>
      <a:spPr bwMode="auto">
        <a:noFill/>
        <a:ln w="9525">
          <a:noFill/>
          <a:miter lim="800000"/>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05D045-7AD1-4AAC-9B3E-089F701E0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21</Pages>
  <Words>2174</Words>
  <Characters>12392</Characters>
  <Application>Microsoft Office Word</Application>
  <DocSecurity>0</DocSecurity>
  <Lines>103</Lines>
  <Paragraphs>29</Paragraphs>
  <ScaleCrop>false</ScaleCrop>
  <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徐蓓蓓</dc:creator>
  <cp:lastModifiedBy>physics</cp:lastModifiedBy>
  <cp:revision>11</cp:revision>
  <cp:lastPrinted>2025-03-17T02:38:00Z</cp:lastPrinted>
  <dcterms:created xsi:type="dcterms:W3CDTF">2025-04-04T09:53:00Z</dcterms:created>
  <dcterms:modified xsi:type="dcterms:W3CDTF">2025-09-25T23:36:00Z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2052-12.1.0.20305</vt:lpwstr>
  </property>
  <property fmtid="{D5CDD505-2E9C-101B-9397-08002B2CF9AE}" pid="4" name="ICV">
    <vt:lpwstr>FB2BF883A93743FABF0F15E80FAC63D3_13</vt:lpwstr>
  </property>
  <property fmtid="{D5CDD505-2E9C-101B-9397-08002B2CF9AE}" pid="5" name="KSOTemplateDocerSaveRecord">
    <vt:lpwstr>eyJoZGlkIjoiZjFmZWIzNDg2MmIzZjExOTIzMmViNTBmYTMwYTk0ZWYiLCJ1c2VySWQiOiI2NTU4MTcyNjAifQ==</vt:lpwstr>
  </property>
</Properties>
</file>