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963F3E" w14:textId="77777777" w:rsidR="003844D7" w:rsidRDefault="003844D7" w:rsidP="003844D7">
      <w:pPr>
        <w:pStyle w:val="1"/>
      </w:pPr>
      <w:r>
        <w:t>202</w:t>
      </w:r>
      <w:r>
        <w:rPr>
          <w:rFonts w:hint="eastAsia"/>
        </w:rPr>
        <w:t>4</w:t>
      </w:r>
      <w:r>
        <w:t>学年高三年级第</w:t>
      </w:r>
      <w:r>
        <w:rPr>
          <w:rFonts w:hint="eastAsia"/>
        </w:rPr>
        <w:t>一</w:t>
      </w:r>
      <w:r>
        <w:t>次质量调研</w:t>
      </w:r>
    </w:p>
    <w:p w14:paraId="5904D0D0" w14:textId="77777777" w:rsidR="003844D7" w:rsidRDefault="003844D7" w:rsidP="003844D7">
      <w:pPr>
        <w:pStyle w:val="1"/>
      </w:pPr>
      <w:r>
        <w:rPr>
          <w:rFonts w:hint="eastAsia"/>
        </w:rPr>
        <w:t>物理</w:t>
      </w:r>
      <w:commentRangeStart w:id="0"/>
      <w:r>
        <w:rPr>
          <w:rFonts w:hint="eastAsia"/>
        </w:rPr>
        <w:t>试卷</w:t>
      </w:r>
      <w:commentRangeEnd w:id="0"/>
      <w:r>
        <w:rPr>
          <w:rStyle w:val="afffe"/>
          <w:rFonts w:eastAsiaTheme="minorEastAsia" w:cstheme="minorBidi"/>
          <w:bCs w:val="0"/>
          <w:kern w:val="2"/>
        </w:rPr>
        <w:commentReference w:id="0"/>
      </w:r>
    </w:p>
    <w:p w14:paraId="28CBAA9C" w14:textId="77777777" w:rsidR="003844D7" w:rsidRPr="003844D7" w:rsidRDefault="003844D7" w:rsidP="003844D7">
      <w:pPr>
        <w:jc w:val="center"/>
      </w:pPr>
      <w:r w:rsidRPr="003844D7">
        <w:rPr>
          <w:rFonts w:eastAsia="楷体"/>
          <w:color w:val="000000"/>
          <w:kern w:val="0"/>
          <w:sz w:val="18"/>
          <w:szCs w:val="18"/>
          <w:lang w:bidi="ar"/>
        </w:rPr>
        <w:t>(</w:t>
      </w:r>
      <w:r w:rsidRPr="003844D7">
        <w:rPr>
          <w:rFonts w:eastAsia="楷体"/>
          <w:color w:val="000000"/>
          <w:kern w:val="0"/>
          <w:sz w:val="18"/>
          <w:szCs w:val="18"/>
          <w:lang w:bidi="ar"/>
        </w:rPr>
        <w:t>考试时间</w:t>
      </w:r>
      <w:r w:rsidRPr="003844D7">
        <w:rPr>
          <w:rFonts w:eastAsia="楷体"/>
          <w:color w:val="000000"/>
          <w:kern w:val="0"/>
          <w:sz w:val="18"/>
          <w:szCs w:val="18"/>
          <w:lang w:bidi="ar"/>
        </w:rPr>
        <w:t xml:space="preserve"> </w:t>
      </w:r>
      <w:r w:rsidRPr="003844D7">
        <w:rPr>
          <w:color w:val="000000"/>
          <w:kern w:val="0"/>
          <w:sz w:val="18"/>
          <w:szCs w:val="18"/>
          <w:lang w:bidi="ar"/>
        </w:rPr>
        <w:t xml:space="preserve">60 </w:t>
      </w:r>
      <w:r w:rsidRPr="003844D7">
        <w:rPr>
          <w:rFonts w:eastAsia="楷体"/>
          <w:color w:val="000000"/>
          <w:kern w:val="0"/>
          <w:sz w:val="18"/>
          <w:szCs w:val="18"/>
          <w:lang w:bidi="ar"/>
        </w:rPr>
        <w:t>分钟，满分</w:t>
      </w:r>
      <w:r w:rsidRPr="003844D7">
        <w:rPr>
          <w:rFonts w:eastAsia="楷体"/>
          <w:color w:val="000000"/>
          <w:kern w:val="0"/>
          <w:sz w:val="18"/>
          <w:szCs w:val="18"/>
          <w:lang w:bidi="ar"/>
        </w:rPr>
        <w:t xml:space="preserve"> </w:t>
      </w:r>
      <w:r w:rsidRPr="003844D7">
        <w:rPr>
          <w:color w:val="000000"/>
          <w:kern w:val="0"/>
          <w:sz w:val="18"/>
          <w:szCs w:val="18"/>
          <w:lang w:bidi="ar"/>
        </w:rPr>
        <w:t xml:space="preserve">100 </w:t>
      </w:r>
      <w:r w:rsidRPr="003844D7">
        <w:rPr>
          <w:rFonts w:eastAsia="楷体"/>
          <w:color w:val="000000"/>
          <w:kern w:val="0"/>
          <w:sz w:val="18"/>
          <w:szCs w:val="18"/>
          <w:lang w:bidi="ar"/>
        </w:rPr>
        <w:t>分</w:t>
      </w:r>
      <w:r w:rsidRPr="003844D7">
        <w:rPr>
          <w:rFonts w:eastAsia="楷体"/>
          <w:color w:val="000000"/>
          <w:kern w:val="0"/>
          <w:sz w:val="18"/>
          <w:szCs w:val="18"/>
          <w:lang w:bidi="ar"/>
        </w:rPr>
        <w:t>)</w:t>
      </w:r>
    </w:p>
    <w:p w14:paraId="285CF47F" w14:textId="77777777" w:rsidR="003844D7" w:rsidRPr="003844D7" w:rsidRDefault="003844D7" w:rsidP="003844D7">
      <w:pPr>
        <w:jc w:val="center"/>
      </w:pPr>
      <w:r w:rsidRPr="003844D7">
        <w:rPr>
          <w:rFonts w:eastAsia="楷体"/>
          <w:color w:val="000000"/>
          <w:kern w:val="0"/>
          <w:sz w:val="18"/>
          <w:szCs w:val="18"/>
          <w:lang w:bidi="ar"/>
        </w:rPr>
        <w:t>(</w:t>
      </w:r>
      <w:r w:rsidRPr="003844D7">
        <w:rPr>
          <w:rFonts w:eastAsia="楷体"/>
          <w:color w:val="000000"/>
          <w:kern w:val="0"/>
          <w:sz w:val="18"/>
          <w:szCs w:val="18"/>
          <w:lang w:bidi="ar"/>
        </w:rPr>
        <w:t>试卷共</w:t>
      </w:r>
      <w:r w:rsidRPr="003844D7">
        <w:rPr>
          <w:rFonts w:eastAsia="楷体"/>
          <w:color w:val="000000"/>
          <w:kern w:val="0"/>
          <w:sz w:val="18"/>
          <w:szCs w:val="18"/>
          <w:lang w:bidi="ar"/>
        </w:rPr>
        <w:t xml:space="preserve"> </w:t>
      </w:r>
      <w:r w:rsidRPr="003844D7">
        <w:rPr>
          <w:color w:val="000000"/>
          <w:kern w:val="0"/>
          <w:sz w:val="18"/>
          <w:szCs w:val="18"/>
          <w:lang w:bidi="ar"/>
        </w:rPr>
        <w:t xml:space="preserve">4 </w:t>
      </w:r>
      <w:r w:rsidRPr="003844D7">
        <w:rPr>
          <w:rFonts w:eastAsia="楷体"/>
          <w:color w:val="000000"/>
          <w:kern w:val="0"/>
          <w:sz w:val="18"/>
          <w:szCs w:val="18"/>
          <w:lang w:bidi="ar"/>
        </w:rPr>
        <w:t>页，答题纸</w:t>
      </w:r>
      <w:r w:rsidRPr="003844D7">
        <w:rPr>
          <w:rFonts w:eastAsia="楷体"/>
          <w:color w:val="000000"/>
          <w:kern w:val="0"/>
          <w:sz w:val="18"/>
          <w:szCs w:val="18"/>
          <w:lang w:bidi="ar"/>
        </w:rPr>
        <w:t>1</w:t>
      </w:r>
      <w:r w:rsidRPr="003844D7">
        <w:rPr>
          <w:rFonts w:eastAsia="楷体"/>
          <w:color w:val="000000"/>
          <w:kern w:val="0"/>
          <w:sz w:val="18"/>
          <w:szCs w:val="18"/>
          <w:lang w:bidi="ar"/>
        </w:rPr>
        <w:t>张</w:t>
      </w:r>
      <w:r w:rsidRPr="003844D7">
        <w:rPr>
          <w:rFonts w:eastAsia="楷体"/>
          <w:color w:val="000000"/>
          <w:kern w:val="0"/>
          <w:sz w:val="18"/>
          <w:szCs w:val="18"/>
          <w:lang w:bidi="ar"/>
        </w:rPr>
        <w:t>)</w:t>
      </w:r>
    </w:p>
    <w:p w14:paraId="111C6D1A" w14:textId="77777777" w:rsidR="003844D7" w:rsidRDefault="003844D7" w:rsidP="003844D7">
      <w:r>
        <w:rPr>
          <w:rFonts w:hAnsi="宋体"/>
          <w:color w:val="000000"/>
          <w:kern w:val="0"/>
          <w:sz w:val="18"/>
          <w:szCs w:val="18"/>
          <w:lang w:bidi="ar"/>
        </w:rPr>
        <w:t>特别提示：</w:t>
      </w:r>
    </w:p>
    <w:p w14:paraId="0A92446F" w14:textId="77777777" w:rsidR="003844D7" w:rsidRDefault="003844D7" w:rsidP="003844D7">
      <w:pPr>
        <w:ind w:firstLine="420"/>
      </w:pPr>
      <w:r>
        <w:rPr>
          <w:color w:val="000000"/>
          <w:kern w:val="0"/>
          <w:sz w:val="18"/>
          <w:szCs w:val="18"/>
          <w:lang w:bidi="ar"/>
        </w:rPr>
        <w:t>1</w:t>
      </w:r>
      <w:r>
        <w:rPr>
          <w:rFonts w:hAnsi="宋体" w:hint="eastAsia"/>
          <w:color w:val="000000"/>
          <w:kern w:val="0"/>
          <w:sz w:val="18"/>
          <w:szCs w:val="18"/>
          <w:lang w:bidi="ar"/>
        </w:rPr>
        <w:t>．本试卷标注“多选”的试题，每小题有</w:t>
      </w:r>
      <w:r>
        <w:rPr>
          <w:color w:val="000000"/>
          <w:kern w:val="0"/>
          <w:sz w:val="18"/>
          <w:szCs w:val="18"/>
          <w:lang w:bidi="ar"/>
        </w:rPr>
        <w:t>2~3</w:t>
      </w:r>
      <w:r>
        <w:rPr>
          <w:rFonts w:hAnsi="宋体" w:hint="eastAsia"/>
          <w:color w:val="000000"/>
          <w:kern w:val="0"/>
          <w:sz w:val="18"/>
          <w:szCs w:val="18"/>
          <w:lang w:bidi="ar"/>
        </w:rPr>
        <w:t>个正确选项，漏选得部分分数，错选不得分；未特别标注的选择类试题，每小题只有</w:t>
      </w:r>
      <w:r>
        <w:rPr>
          <w:color w:val="000000"/>
          <w:kern w:val="0"/>
          <w:sz w:val="18"/>
          <w:szCs w:val="18"/>
          <w:lang w:bidi="ar"/>
        </w:rPr>
        <w:t>1</w:t>
      </w:r>
      <w:r>
        <w:rPr>
          <w:rFonts w:hAnsi="宋体" w:hint="eastAsia"/>
          <w:color w:val="000000"/>
          <w:kern w:val="0"/>
          <w:sz w:val="18"/>
          <w:szCs w:val="18"/>
          <w:lang w:bidi="ar"/>
        </w:rPr>
        <w:t>个正确选项。</w:t>
      </w:r>
    </w:p>
    <w:p w14:paraId="2857FC77" w14:textId="77777777" w:rsidR="003844D7" w:rsidRDefault="003844D7" w:rsidP="003844D7">
      <w:pPr>
        <w:ind w:firstLine="420"/>
      </w:pPr>
      <w:r>
        <w:rPr>
          <w:color w:val="000000"/>
          <w:kern w:val="0"/>
          <w:sz w:val="18"/>
          <w:szCs w:val="18"/>
          <w:lang w:bidi="ar"/>
        </w:rPr>
        <w:t>2</w:t>
      </w:r>
      <w:r>
        <w:rPr>
          <w:rFonts w:hAnsi="宋体" w:hint="eastAsia"/>
          <w:color w:val="000000"/>
          <w:kern w:val="0"/>
          <w:sz w:val="18"/>
          <w:szCs w:val="18"/>
          <w:lang w:bidi="ar"/>
        </w:rPr>
        <w:t>．在列式计算、论证以及回答问题过程中，须给出必要的图示、文字说明、公式、演算等。</w:t>
      </w:r>
    </w:p>
    <w:p w14:paraId="262DF74B" w14:textId="77777777" w:rsidR="003844D7" w:rsidRDefault="003844D7" w:rsidP="003844D7">
      <w:pPr>
        <w:pStyle w:val="21"/>
      </w:pPr>
      <w:r>
        <w:t>一、</w:t>
      </w:r>
      <w:r>
        <w:rPr>
          <w:rFonts w:hint="eastAsia"/>
        </w:rPr>
        <w:t>本领</w:t>
      </w:r>
    </w:p>
    <w:p w14:paraId="4C74D083" w14:textId="77777777" w:rsidR="003844D7" w:rsidRDefault="003844D7" w:rsidP="003844D7">
      <w:pPr>
        <w:pStyle w:val="affff5"/>
        <w:ind w:firstLine="420"/>
      </w:pPr>
      <w:r>
        <w:t>物理学</w:t>
      </w:r>
      <w:r>
        <w:rPr>
          <w:rFonts w:hint="eastAsia"/>
        </w:rPr>
        <w:t>中，有很多描述物体、物质的性质或者“本领”的</w:t>
      </w:r>
      <w:commentRangeStart w:id="1"/>
      <w:r>
        <w:rPr>
          <w:rFonts w:hint="eastAsia"/>
        </w:rPr>
        <w:t>物理量</w:t>
      </w:r>
      <w:commentRangeEnd w:id="1"/>
      <w:r w:rsidR="00123B14">
        <w:rPr>
          <w:rStyle w:val="afffe"/>
          <w:rFonts w:eastAsiaTheme="minorEastAsia" w:cstheme="minorBidi"/>
        </w:rPr>
        <w:commentReference w:id="1"/>
      </w:r>
      <w:r>
        <w:rPr>
          <w:rFonts w:hint="eastAsia"/>
        </w:rPr>
        <w:t>。</w:t>
      </w:r>
    </w:p>
    <w:p w14:paraId="23A9D804" w14:textId="77777777" w:rsidR="003844D7" w:rsidRDefault="003844D7" w:rsidP="003844D7">
      <w:pPr>
        <w:rPr>
          <w:color w:val="373A3C"/>
          <w:kern w:val="0"/>
          <w:szCs w:val="21"/>
        </w:rPr>
      </w:pPr>
    </w:p>
    <w:p w14:paraId="38700A61" w14:textId="769E97D7" w:rsidR="003844D7" w:rsidRDefault="003844D7" w:rsidP="003844D7">
      <w:r>
        <w:rPr>
          <w:rFonts w:hint="eastAsia"/>
          <w:color w:val="373A3C"/>
          <w:kern w:val="0"/>
          <w:szCs w:val="21"/>
        </w:rPr>
        <w:t>1</w:t>
      </w:r>
      <w:r>
        <w:rPr>
          <w:rFonts w:ascii="华文中宋" w:hAnsi="华文中宋" w:hint="eastAsia"/>
          <w:color w:val="000000"/>
          <w:kern w:val="0"/>
          <w:szCs w:val="21"/>
          <w:lang w:bidi="ar"/>
        </w:rPr>
        <w:t>．</w:t>
      </w:r>
      <w:r>
        <w:rPr>
          <w:rFonts w:hint="eastAsia"/>
          <w:kern w:val="0"/>
          <w:szCs w:val="21"/>
        </w:rPr>
        <w:t>（</w:t>
      </w:r>
      <w:r>
        <w:rPr>
          <w:kern w:val="0"/>
          <w:szCs w:val="21"/>
        </w:rPr>
        <w:t>配对</w:t>
      </w:r>
      <w:r>
        <w:rPr>
          <w:rFonts w:hint="eastAsia"/>
          <w:kern w:val="0"/>
          <w:szCs w:val="21"/>
        </w:rPr>
        <w:t>）</w:t>
      </w:r>
      <w:r>
        <w:t>将下列</w:t>
      </w:r>
      <w:r>
        <w:rPr>
          <w:rFonts w:hint="eastAsia"/>
        </w:rPr>
        <w:t>物理量和物理意义相对应</w:t>
      </w:r>
      <w:r>
        <w:t>。</w:t>
      </w:r>
    </w:p>
    <w:p w14:paraId="3D4B0E72" w14:textId="207CE853" w:rsidR="003844D7" w:rsidRDefault="003844D7" w:rsidP="003844D7">
      <w:r>
        <w:t>A</w:t>
      </w:r>
      <w:r>
        <w:rPr>
          <w:rFonts w:hint="eastAsia"/>
        </w:rPr>
        <w:t>．电动势</w:t>
      </w:r>
      <w:r>
        <w:tab/>
      </w:r>
      <w:r>
        <w:tab/>
        <w:t>B</w:t>
      </w:r>
      <w:r>
        <w:rPr>
          <w:rFonts w:hint="eastAsia"/>
        </w:rPr>
        <w:t>．电阻率</w:t>
      </w:r>
      <w:r>
        <w:tab/>
      </w:r>
      <w:r>
        <w:tab/>
      </w:r>
      <w:r>
        <w:rPr>
          <w:rFonts w:hint="eastAsia"/>
        </w:rPr>
        <w:t>C</w:t>
      </w:r>
      <w:r>
        <w:rPr>
          <w:rFonts w:hint="eastAsia"/>
        </w:rPr>
        <w:t>．电势</w:t>
      </w:r>
      <w:r>
        <w:tab/>
      </w:r>
      <w:r>
        <w:tab/>
      </w:r>
      <w:r>
        <w:rPr>
          <w:rFonts w:hint="eastAsia"/>
        </w:rPr>
        <w:t>D</w:t>
      </w:r>
      <w:r>
        <w:rPr>
          <w:rFonts w:hint="eastAsia"/>
        </w:rPr>
        <w:t>．电场强度</w:t>
      </w:r>
      <w:r>
        <w:rPr>
          <w:rFonts w:hint="eastAsia"/>
        </w:rPr>
        <w:t xml:space="preserve"> </w:t>
      </w:r>
    </w:p>
    <w:p w14:paraId="0375F1C7" w14:textId="04679C66" w:rsidR="003844D7" w:rsidRDefault="003844D7" w:rsidP="003844D7">
      <w:r>
        <w:rPr>
          <w:rFonts w:hint="eastAsia"/>
        </w:rPr>
        <w:t>E</w:t>
      </w:r>
      <w:r>
        <w:rPr>
          <w:rFonts w:hint="eastAsia"/>
        </w:rPr>
        <w:t>．折射率</w:t>
      </w:r>
      <w:r>
        <w:tab/>
      </w:r>
      <w:r>
        <w:tab/>
      </w:r>
      <w:r>
        <w:rPr>
          <w:rFonts w:hint="eastAsia"/>
        </w:rPr>
        <w:t>F</w:t>
      </w:r>
      <w:r>
        <w:rPr>
          <w:rFonts w:hint="eastAsia"/>
        </w:rPr>
        <w:t>．电容</w:t>
      </w:r>
      <w:r>
        <w:tab/>
      </w:r>
      <w:r>
        <w:tab/>
      </w:r>
      <w:r>
        <w:tab/>
      </w:r>
      <w:r>
        <w:rPr>
          <w:rFonts w:hint="eastAsia"/>
        </w:rPr>
        <w:t>G</w:t>
      </w:r>
      <w:r>
        <w:rPr>
          <w:rFonts w:hint="eastAsia"/>
        </w:rPr>
        <w:t>．惯性</w:t>
      </w:r>
      <w:r>
        <w:tab/>
      </w:r>
      <w:r>
        <w:tab/>
      </w:r>
      <w:r>
        <w:rPr>
          <w:rFonts w:hint="eastAsia"/>
        </w:rPr>
        <w:t>H</w:t>
      </w:r>
      <w:r>
        <w:rPr>
          <w:rFonts w:hint="eastAsia"/>
        </w:rPr>
        <w:t>．劲度系数</w:t>
      </w:r>
    </w:p>
    <w:p w14:paraId="5EC901E9" w14:textId="467CB3D8" w:rsidR="003844D7" w:rsidRDefault="003844D7" w:rsidP="003844D7">
      <w:r>
        <w:rPr>
          <w:rFonts w:hint="eastAsia"/>
        </w:rPr>
        <w:t>（</w:t>
      </w:r>
      <w:r>
        <w:rPr>
          <w:rFonts w:hint="eastAsia"/>
        </w:rPr>
        <w:t>1</w:t>
      </w:r>
      <w:r>
        <w:rPr>
          <w:rFonts w:hint="eastAsia"/>
        </w:rPr>
        <w:t>）（</w:t>
      </w:r>
      <w:r>
        <w:rPr>
          <w:rFonts w:hint="eastAsia"/>
        </w:rPr>
        <w:t xml:space="preserve">    </w:t>
      </w:r>
      <w:r>
        <w:rPr>
          <w:rFonts w:hint="eastAsia"/>
        </w:rPr>
        <w:t>）反映材料的导电性能。</w:t>
      </w:r>
    </w:p>
    <w:p w14:paraId="605B1E56" w14:textId="247E3B8A" w:rsidR="003844D7" w:rsidRDefault="003844D7" w:rsidP="003844D7">
      <w:r>
        <w:rPr>
          <w:rFonts w:hint="eastAsia"/>
        </w:rPr>
        <w:t>（</w:t>
      </w:r>
      <w:r>
        <w:rPr>
          <w:rFonts w:hint="eastAsia"/>
        </w:rPr>
        <w:t>2</w:t>
      </w:r>
      <w:r>
        <w:rPr>
          <w:rFonts w:hint="eastAsia"/>
        </w:rPr>
        <w:t>）（</w:t>
      </w:r>
      <w:r>
        <w:rPr>
          <w:rFonts w:hint="eastAsia"/>
        </w:rPr>
        <w:t xml:space="preserve">    </w:t>
      </w:r>
      <w:r>
        <w:rPr>
          <w:rFonts w:hint="eastAsia"/>
        </w:rPr>
        <w:t>）</w:t>
      </w:r>
      <w:r>
        <w:t>反映</w:t>
      </w:r>
      <w:r>
        <w:rPr>
          <w:rFonts w:hint="eastAsia"/>
        </w:rPr>
        <w:t>介质对光的偏折本领</w:t>
      </w:r>
      <w:r>
        <w:t>。</w:t>
      </w:r>
    </w:p>
    <w:p w14:paraId="22A7A927" w14:textId="4ABA06CC" w:rsidR="003844D7" w:rsidRDefault="003844D7" w:rsidP="003844D7">
      <w:r>
        <w:rPr>
          <w:rFonts w:hint="eastAsia"/>
        </w:rPr>
        <w:t>（</w:t>
      </w:r>
      <w:r>
        <w:rPr>
          <w:rFonts w:hint="eastAsia"/>
        </w:rPr>
        <w:t>3</w:t>
      </w:r>
      <w:r>
        <w:rPr>
          <w:rFonts w:hint="eastAsia"/>
        </w:rPr>
        <w:t>）（</w:t>
      </w:r>
      <w:r>
        <w:rPr>
          <w:rFonts w:hint="eastAsia"/>
        </w:rPr>
        <w:t xml:space="preserve">    </w:t>
      </w:r>
      <w:r>
        <w:rPr>
          <w:rFonts w:hint="eastAsia"/>
        </w:rPr>
        <w:t>）</w:t>
      </w:r>
      <w:r>
        <w:t>描述</w:t>
      </w:r>
      <w:r>
        <w:rPr>
          <w:rFonts w:hint="eastAsia"/>
        </w:rPr>
        <w:t>弹簧</w:t>
      </w:r>
      <w:r>
        <w:t>抵抗形变</w:t>
      </w:r>
      <w:r>
        <w:rPr>
          <w:rFonts w:hint="eastAsia"/>
        </w:rPr>
        <w:t>的</w:t>
      </w:r>
      <w:r>
        <w:t>本领</w:t>
      </w:r>
      <w:r>
        <w:rPr>
          <w:rFonts w:hint="eastAsia"/>
        </w:rPr>
        <w:t>。</w:t>
      </w:r>
    </w:p>
    <w:p w14:paraId="151103D4" w14:textId="68F3E9D6" w:rsidR="003844D7" w:rsidRDefault="003844D7" w:rsidP="003844D7">
      <w:r>
        <w:rPr>
          <w:rFonts w:hint="eastAsia"/>
        </w:rPr>
        <w:t>（</w:t>
      </w:r>
      <w:r>
        <w:rPr>
          <w:rFonts w:hint="eastAsia"/>
        </w:rPr>
        <w:t>4</w:t>
      </w:r>
      <w:r>
        <w:rPr>
          <w:rFonts w:hint="eastAsia"/>
        </w:rPr>
        <w:t>）（</w:t>
      </w:r>
      <w:r>
        <w:rPr>
          <w:rFonts w:hint="eastAsia"/>
        </w:rPr>
        <w:t xml:space="preserve">    </w:t>
      </w:r>
      <w:r>
        <w:rPr>
          <w:rFonts w:hint="eastAsia"/>
        </w:rPr>
        <w:t>）</w:t>
      </w:r>
      <w:r>
        <w:t>描述</w:t>
      </w:r>
      <w:r>
        <w:rPr>
          <w:rFonts w:hint="eastAsia"/>
        </w:rPr>
        <w:t>电容器储存</w:t>
      </w:r>
      <w:r>
        <w:t>电荷</w:t>
      </w:r>
      <w:r>
        <w:rPr>
          <w:rFonts w:hint="eastAsia"/>
        </w:rPr>
        <w:t>的</w:t>
      </w:r>
      <w:r>
        <w:t>本领</w:t>
      </w:r>
      <w:r>
        <w:rPr>
          <w:rFonts w:hint="eastAsia"/>
        </w:rPr>
        <w:t>。</w:t>
      </w:r>
    </w:p>
    <w:p w14:paraId="48CC9A81" w14:textId="7753507F" w:rsidR="003844D7" w:rsidRDefault="003844D7" w:rsidP="003844D7">
      <w:r>
        <w:rPr>
          <w:rFonts w:hint="eastAsia"/>
        </w:rPr>
        <w:t>（</w:t>
      </w:r>
      <w:r>
        <w:rPr>
          <w:rFonts w:hint="eastAsia"/>
        </w:rPr>
        <w:t>5</w:t>
      </w:r>
      <w:r>
        <w:rPr>
          <w:rFonts w:hint="eastAsia"/>
        </w:rPr>
        <w:t>）（</w:t>
      </w:r>
      <w:r>
        <w:rPr>
          <w:rFonts w:hint="eastAsia"/>
        </w:rPr>
        <w:t xml:space="preserve">    </w:t>
      </w:r>
      <w:r>
        <w:rPr>
          <w:rFonts w:hint="eastAsia"/>
        </w:rPr>
        <w:t>）</w:t>
      </w:r>
      <w:r>
        <w:t>描述</w:t>
      </w:r>
      <w:r>
        <w:rPr>
          <w:rFonts w:hint="eastAsia"/>
        </w:rPr>
        <w:t>物体</w:t>
      </w:r>
      <w:r>
        <w:t>保持原</w:t>
      </w:r>
      <w:r>
        <w:rPr>
          <w:rFonts w:hint="eastAsia"/>
        </w:rPr>
        <w:t>来</w:t>
      </w:r>
      <w:r>
        <w:t>运动状态的</w:t>
      </w:r>
      <w:r>
        <w:rPr>
          <w:rFonts w:hint="eastAsia"/>
        </w:rPr>
        <w:t>性质</w:t>
      </w:r>
      <w:r>
        <w:t>。</w:t>
      </w:r>
    </w:p>
    <w:p w14:paraId="6C50336F" w14:textId="17052EC6" w:rsidR="003844D7" w:rsidRDefault="003844D7" w:rsidP="003844D7">
      <w:r>
        <w:rPr>
          <w:rFonts w:hint="eastAsia"/>
        </w:rPr>
        <w:t>（</w:t>
      </w:r>
      <w:r>
        <w:rPr>
          <w:rFonts w:hint="eastAsia"/>
        </w:rPr>
        <w:t>6</w:t>
      </w:r>
      <w:r>
        <w:rPr>
          <w:rFonts w:hint="eastAsia"/>
        </w:rPr>
        <w:t>）（</w:t>
      </w:r>
      <w:r>
        <w:rPr>
          <w:rFonts w:hint="eastAsia"/>
        </w:rPr>
        <w:t xml:space="preserve">    </w:t>
      </w:r>
      <w:r>
        <w:rPr>
          <w:rFonts w:hint="eastAsia"/>
        </w:rPr>
        <w:t>）从能量的角度客观地反映电场的性质。</w:t>
      </w:r>
    </w:p>
    <w:p w14:paraId="5BD20ABB" w14:textId="7B4EAC33" w:rsidR="003844D7" w:rsidRDefault="003844D7" w:rsidP="003844D7">
      <w:r>
        <w:rPr>
          <w:rFonts w:hint="eastAsia"/>
        </w:rPr>
        <w:t>（</w:t>
      </w:r>
      <w:r>
        <w:rPr>
          <w:rFonts w:hint="eastAsia"/>
        </w:rPr>
        <w:t>7</w:t>
      </w:r>
      <w:r>
        <w:rPr>
          <w:rFonts w:hint="eastAsia"/>
        </w:rPr>
        <w:t>）（</w:t>
      </w:r>
      <w:r>
        <w:rPr>
          <w:rFonts w:hint="eastAsia"/>
        </w:rPr>
        <w:t xml:space="preserve">    </w:t>
      </w:r>
      <w:r>
        <w:rPr>
          <w:rFonts w:hint="eastAsia"/>
        </w:rPr>
        <w:t>）</w:t>
      </w:r>
      <w:r>
        <w:t>描述</w:t>
      </w:r>
      <w:r>
        <w:rPr>
          <w:rFonts w:hint="eastAsia"/>
        </w:rPr>
        <w:t>电源</w:t>
      </w:r>
      <w:r>
        <w:t>将其他形式的能转化为电能</w:t>
      </w:r>
      <w:r>
        <w:rPr>
          <w:rFonts w:hint="eastAsia"/>
        </w:rPr>
        <w:t>的</w:t>
      </w:r>
      <w:r>
        <w:t>本领。</w:t>
      </w:r>
    </w:p>
    <w:p w14:paraId="4B753207" w14:textId="77777777" w:rsidR="003844D7" w:rsidRDefault="003844D7" w:rsidP="003844D7">
      <w:pPr>
        <w:rPr>
          <w:color w:val="373A3C"/>
          <w:kern w:val="0"/>
          <w:szCs w:val="21"/>
        </w:rPr>
      </w:pPr>
    </w:p>
    <w:p w14:paraId="23F286DF" w14:textId="742AB036" w:rsidR="003844D7" w:rsidRDefault="003844D7" w:rsidP="003844D7">
      <w:r>
        <w:rPr>
          <w:rFonts w:hint="eastAsia"/>
          <w:color w:val="373A3C"/>
          <w:kern w:val="0"/>
          <w:szCs w:val="21"/>
        </w:rPr>
        <w:t>2</w:t>
      </w:r>
      <w:r>
        <w:rPr>
          <w:rFonts w:ascii="华文中宋" w:hAnsi="华文中宋" w:hint="eastAsia"/>
          <w:color w:val="000000"/>
          <w:kern w:val="0"/>
          <w:szCs w:val="21"/>
          <w:lang w:bidi="ar"/>
        </w:rPr>
        <w:t>．</w:t>
      </w:r>
      <w:r>
        <w:rPr>
          <w:rFonts w:hint="eastAsia"/>
        </w:rPr>
        <w:t>（多选）</w:t>
      </w:r>
      <w:r>
        <w:t>以下关于材料的说法中，正确的是（</w:t>
      </w:r>
      <w:r>
        <w:rPr>
          <w:rFonts w:hint="eastAsia"/>
        </w:rPr>
        <w:t xml:space="preserve">   </w:t>
      </w:r>
      <w:r>
        <w:t xml:space="preserve"> </w:t>
      </w:r>
      <w:r>
        <w:t>）</w:t>
      </w:r>
    </w:p>
    <w:p w14:paraId="2A2CD1CF" w14:textId="77777777" w:rsidR="003844D7" w:rsidRDefault="003844D7" w:rsidP="003844D7">
      <w:r>
        <w:t>A</w:t>
      </w:r>
      <w:r>
        <w:rPr>
          <w:rFonts w:ascii="华文中宋" w:hAnsi="华文中宋" w:hint="eastAsia"/>
          <w:color w:val="000000"/>
          <w:kern w:val="0"/>
          <w:szCs w:val="21"/>
          <w:lang w:bidi="ar"/>
        </w:rPr>
        <w:t>．</w:t>
      </w:r>
      <w:r>
        <w:rPr>
          <w:rFonts w:hint="eastAsia"/>
        </w:rPr>
        <w:t>金属、陶瓷等可以用来制作纳米材料</w:t>
      </w:r>
    </w:p>
    <w:p w14:paraId="1479BFE7" w14:textId="77777777" w:rsidR="003844D7" w:rsidRDefault="003844D7" w:rsidP="003844D7">
      <w:r>
        <w:t>B</w:t>
      </w:r>
      <w:r>
        <w:rPr>
          <w:rFonts w:ascii="华文中宋" w:hAnsi="华文中宋" w:hint="eastAsia"/>
          <w:color w:val="000000"/>
          <w:kern w:val="0"/>
          <w:szCs w:val="21"/>
          <w:lang w:bidi="ar"/>
        </w:rPr>
        <w:t>．</w:t>
      </w:r>
      <w:r>
        <w:rPr>
          <w:rFonts w:hint="eastAsia"/>
        </w:rPr>
        <w:t>纳米是近几十年来人们发现的一种新物质</w:t>
      </w:r>
    </w:p>
    <w:p w14:paraId="1DC3C242" w14:textId="77777777" w:rsidR="003844D7" w:rsidRDefault="003844D7" w:rsidP="003844D7">
      <w:r>
        <w:t>C</w:t>
      </w:r>
      <w:r>
        <w:rPr>
          <w:rFonts w:ascii="华文中宋" w:hAnsi="华文中宋" w:hint="eastAsia"/>
          <w:color w:val="000000"/>
          <w:kern w:val="0"/>
          <w:szCs w:val="21"/>
          <w:lang w:bidi="ar"/>
        </w:rPr>
        <w:t>．</w:t>
      </w:r>
      <w:r>
        <w:t>耐高温、耐腐蚀</w:t>
      </w:r>
      <w:r>
        <w:rPr>
          <w:rFonts w:hint="eastAsia"/>
        </w:rPr>
        <w:t>的</w:t>
      </w:r>
      <w:r>
        <w:t>工业陶瓷</w:t>
      </w:r>
      <w:r>
        <w:rPr>
          <w:rFonts w:hint="eastAsia"/>
        </w:rPr>
        <w:t>属于</w:t>
      </w:r>
      <w:r>
        <w:t>新型无机非金属材料</w:t>
      </w:r>
    </w:p>
    <w:p w14:paraId="7A00206F" w14:textId="77777777" w:rsidR="003844D7" w:rsidRDefault="003844D7" w:rsidP="003844D7">
      <w:r>
        <w:t>D</w:t>
      </w:r>
      <w:r>
        <w:rPr>
          <w:rFonts w:ascii="华文中宋" w:hAnsi="华文中宋" w:hint="eastAsia"/>
          <w:color w:val="000000"/>
          <w:kern w:val="0"/>
          <w:szCs w:val="21"/>
          <w:lang w:bidi="ar"/>
        </w:rPr>
        <w:t>．</w:t>
      </w:r>
      <w:r>
        <w:rPr>
          <w:rFonts w:hint="eastAsia"/>
        </w:rPr>
        <w:t>利用</w:t>
      </w:r>
      <w:r>
        <w:t>半导体材料</w:t>
      </w:r>
      <w:r>
        <w:rPr>
          <w:rFonts w:hint="eastAsia"/>
        </w:rPr>
        <w:t>可以制造具有</w:t>
      </w:r>
      <w:r>
        <w:t>单向导电性</w:t>
      </w:r>
      <w:r>
        <w:rPr>
          <w:rFonts w:hint="eastAsia"/>
        </w:rPr>
        <w:t>的晶体二极管</w:t>
      </w:r>
    </w:p>
    <w:p w14:paraId="71E946F2" w14:textId="77777777" w:rsidR="003844D7" w:rsidRDefault="003844D7" w:rsidP="003844D7">
      <w:pPr>
        <w:rPr>
          <w:szCs w:val="21"/>
        </w:rPr>
      </w:pPr>
    </w:p>
    <w:p w14:paraId="1D539F3D" w14:textId="77777777" w:rsidR="003844D7" w:rsidRDefault="003844D7" w:rsidP="003844D7">
      <w:pPr>
        <w:pStyle w:val="21"/>
      </w:pPr>
      <w:r>
        <w:rPr>
          <w:rFonts w:hint="eastAsia"/>
        </w:rPr>
        <w:t>二</w:t>
      </w:r>
      <w:r>
        <w:t>、</w:t>
      </w:r>
      <w:r>
        <w:rPr>
          <w:rFonts w:hint="eastAsia"/>
        </w:rPr>
        <w:t>频闪照相</w:t>
      </w:r>
    </w:p>
    <w:p w14:paraId="2C109B3D" w14:textId="1F2D9A49" w:rsidR="003844D7" w:rsidRDefault="003844D7" w:rsidP="003844D7">
      <w:pPr>
        <w:pStyle w:val="affff5"/>
        <w:ind w:firstLine="420"/>
      </w:pPr>
      <w:r>
        <w:rPr>
          <w:rFonts w:hint="eastAsia"/>
        </w:rPr>
        <w:t>频闪照相可间隔相等时间多次曝光，在同一画面上记录运动物体在不同时刻的位置，追踪软件也能实现类似</w:t>
      </w:r>
      <w:commentRangeStart w:id="2"/>
      <w:r>
        <w:rPr>
          <w:rFonts w:hint="eastAsia"/>
        </w:rPr>
        <w:t>功能</w:t>
      </w:r>
      <w:commentRangeEnd w:id="2"/>
      <w:r w:rsidR="004D64D0">
        <w:rPr>
          <w:rStyle w:val="afffe"/>
          <w:rFonts w:eastAsiaTheme="minorEastAsia" w:cstheme="minorBidi"/>
        </w:rPr>
        <w:commentReference w:id="2"/>
      </w:r>
      <w:r>
        <w:rPr>
          <w:rFonts w:hint="eastAsia"/>
        </w:rPr>
        <w:t>。</w:t>
      </w:r>
    </w:p>
    <w:p w14:paraId="5013B6B6" w14:textId="64501036" w:rsidR="003844D7" w:rsidRDefault="003844D7" w:rsidP="003844D7">
      <w:pPr>
        <w:rPr>
          <w:rFonts w:eastAsia="华文中宋"/>
          <w:szCs w:val="21"/>
        </w:rPr>
      </w:pPr>
    </w:p>
    <w:p w14:paraId="14202FDB" w14:textId="325BCD18" w:rsidR="003844D7" w:rsidRDefault="00A33A55" w:rsidP="003844D7">
      <w:r>
        <w:rPr>
          <w:noProof/>
        </w:rPr>
        <mc:AlternateContent>
          <mc:Choice Requires="wpg">
            <w:drawing>
              <wp:anchor distT="0" distB="0" distL="114300" distR="114300" simplePos="0" relativeHeight="251784192" behindDoc="0" locked="0" layoutInCell="1" allowOverlap="1" wp14:anchorId="06D7E4BE" wp14:editId="2A1633AE">
                <wp:simplePos x="0" y="0"/>
                <wp:positionH relativeFrom="column">
                  <wp:posOffset>2950920</wp:posOffset>
                </wp:positionH>
                <wp:positionV relativeFrom="paragraph">
                  <wp:posOffset>32086</wp:posOffset>
                </wp:positionV>
                <wp:extent cx="2301240" cy="1284605"/>
                <wp:effectExtent l="19050" t="0" r="22860" b="10795"/>
                <wp:wrapSquare wrapText="bothSides"/>
                <wp:docPr id="1285512196" name="组合 591"/>
                <wp:cNvGraphicFramePr/>
                <a:graphic xmlns:a="http://schemas.openxmlformats.org/drawingml/2006/main">
                  <a:graphicData uri="http://schemas.microsoft.com/office/word/2010/wordprocessingGroup">
                    <wpg:wgp>
                      <wpg:cNvGrpSpPr/>
                      <wpg:grpSpPr>
                        <a:xfrm>
                          <a:off x="0" y="0"/>
                          <a:ext cx="2301240" cy="1284605"/>
                          <a:chOff x="0" y="0"/>
                          <a:chExt cx="2301240" cy="1284605"/>
                        </a:xfrm>
                      </wpg:grpSpPr>
                      <wpg:grpSp>
                        <wpg:cNvPr id="983285006" name="组合 589"/>
                        <wpg:cNvGrpSpPr/>
                        <wpg:grpSpPr>
                          <a:xfrm>
                            <a:off x="0" y="0"/>
                            <a:ext cx="2301240" cy="1284605"/>
                            <a:chOff x="0" y="0"/>
                            <a:chExt cx="2301240" cy="1284605"/>
                          </a:xfrm>
                        </wpg:grpSpPr>
                        <wpg:grpSp>
                          <wpg:cNvPr id="759651723" name="组合 588"/>
                          <wpg:cNvGrpSpPr/>
                          <wpg:grpSpPr>
                            <a:xfrm>
                              <a:off x="0" y="0"/>
                              <a:ext cx="2301240" cy="1284605"/>
                              <a:chOff x="0" y="0"/>
                              <a:chExt cx="2301256" cy="1284605"/>
                            </a:xfrm>
                          </wpg:grpSpPr>
                          <wpg:grpSp>
                            <wpg:cNvPr id="1844716501" name="组合 579"/>
                            <wpg:cNvGrpSpPr/>
                            <wpg:grpSpPr>
                              <a:xfrm>
                                <a:off x="0" y="0"/>
                                <a:ext cx="1954016" cy="1284605"/>
                                <a:chOff x="0" y="0"/>
                                <a:chExt cx="1954302" cy="1284605"/>
                              </a:xfrm>
                            </wpg:grpSpPr>
                            <wpg:grpSp>
                              <wpg:cNvPr id="1564698668" name="组合 578"/>
                              <wpg:cNvGrpSpPr/>
                              <wpg:grpSpPr>
                                <a:xfrm>
                                  <a:off x="0" y="0"/>
                                  <a:ext cx="974652" cy="1284605"/>
                                  <a:chOff x="623612" y="0"/>
                                  <a:chExt cx="975153" cy="1284701"/>
                                </a:xfrm>
                              </wpg:grpSpPr>
                              <wpg:grpSp>
                                <wpg:cNvPr id="181080942" name="Group 15045">
                                  <a:extLst>
                                    <a:ext uri="{FF2B5EF4-FFF2-40B4-BE49-F238E27FC236}">
                                      <a16:creationId xmlns:a16="http://schemas.microsoft.com/office/drawing/2014/main" id="{5C371005-78A7-A55B-9292-DCC22A9F117E}"/>
                                    </a:ext>
                                  </a:extLst>
                                </wpg:cNvPr>
                                <wpg:cNvGrpSpPr/>
                                <wpg:grpSpPr>
                                  <a:xfrm>
                                    <a:off x="623612" y="0"/>
                                    <a:ext cx="975153" cy="953501"/>
                                    <a:chOff x="0" y="0"/>
                                    <a:chExt cx="1105983" cy="1081269"/>
                                  </a:xfrm>
                                </wpg:grpSpPr>
                                <wps:wsp>
                                  <wps:cNvPr id="1575879390" name="Shape 15690">
                                    <a:extLst>
                                      <a:ext uri="{FF2B5EF4-FFF2-40B4-BE49-F238E27FC236}">
                                        <a16:creationId xmlns:a16="http://schemas.microsoft.com/office/drawing/2014/main" id="{FF7ECA3F-075B-1F3D-F523-43163CBFD789}"/>
                                      </a:ext>
                                    </a:extLst>
                                  </wps:cNvPr>
                                  <wps:cNvSpPr/>
                                  <wps:spPr>
                                    <a:xfrm>
                                      <a:off x="397497" y="20343"/>
                                      <a:ext cx="41707" cy="120231"/>
                                    </a:xfrm>
                                    <a:custGeom>
                                      <a:avLst/>
                                      <a:gdLst/>
                                      <a:ahLst/>
                                      <a:cxnLst/>
                                      <a:rect l="0" t="0" r="0" b="0"/>
                                      <a:pathLst>
                                        <a:path w="41707" h="120231">
                                          <a:moveTo>
                                            <a:pt x="0" y="0"/>
                                          </a:moveTo>
                                          <a:lnTo>
                                            <a:pt x="41707" y="0"/>
                                          </a:lnTo>
                                          <a:lnTo>
                                            <a:pt x="41707" y="120231"/>
                                          </a:lnTo>
                                          <a:lnTo>
                                            <a:pt x="0" y="120231"/>
                                          </a:lnTo>
                                          <a:lnTo>
                                            <a:pt x="0" y="0"/>
                                          </a:lnTo>
                                        </a:path>
                                      </a:pathLst>
                                    </a:custGeom>
                                    <a:ln w="0" cap="flat">
                                      <a:miter lim="127000"/>
                                    </a:ln>
                                  </wps:spPr>
                                  <wps:style>
                                    <a:lnRef idx="0">
                                      <a:srgbClr val="000000">
                                        <a:alpha val="0"/>
                                      </a:srgbClr>
                                    </a:lnRef>
                                    <a:fillRef idx="1">
                                      <a:srgbClr val="B18B70"/>
                                    </a:fillRef>
                                    <a:effectRef idx="0">
                                      <a:scrgbClr r="0" g="0" b="0"/>
                                    </a:effectRef>
                                    <a:fontRef idx="none"/>
                                  </wps:style>
                                  <wps:bodyPr/>
                                </wps:wsp>
                                <wps:wsp>
                                  <wps:cNvPr id="1343516707" name="Shape 15691">
                                    <a:extLst>
                                      <a:ext uri="{FF2B5EF4-FFF2-40B4-BE49-F238E27FC236}">
                                        <a16:creationId xmlns:a16="http://schemas.microsoft.com/office/drawing/2014/main" id="{7A6327B2-BC95-3646-9196-ED3F0D0A5C60}"/>
                                      </a:ext>
                                    </a:extLst>
                                  </wps:cNvPr>
                                  <wps:cNvSpPr/>
                                  <wps:spPr>
                                    <a:xfrm>
                                      <a:off x="397561" y="530705"/>
                                      <a:ext cx="112789" cy="49073"/>
                                    </a:xfrm>
                                    <a:custGeom>
                                      <a:avLst/>
                                      <a:gdLst/>
                                      <a:ahLst/>
                                      <a:cxnLst/>
                                      <a:rect l="0" t="0" r="0" b="0"/>
                                      <a:pathLst>
                                        <a:path w="112789" h="49073">
                                          <a:moveTo>
                                            <a:pt x="0" y="0"/>
                                          </a:moveTo>
                                          <a:lnTo>
                                            <a:pt x="112789" y="0"/>
                                          </a:lnTo>
                                          <a:lnTo>
                                            <a:pt x="112789" y="49073"/>
                                          </a:lnTo>
                                          <a:lnTo>
                                            <a:pt x="0" y="49073"/>
                                          </a:lnTo>
                                          <a:lnTo>
                                            <a:pt x="0" y="0"/>
                                          </a:lnTo>
                                        </a:path>
                                      </a:pathLst>
                                    </a:custGeom>
                                    <a:ln w="0" cap="flat">
                                      <a:miter lim="127000"/>
                                    </a:ln>
                                  </wps:spPr>
                                  <wps:style>
                                    <a:lnRef idx="0">
                                      <a:srgbClr val="000000">
                                        <a:alpha val="0"/>
                                      </a:srgbClr>
                                    </a:lnRef>
                                    <a:fillRef idx="1">
                                      <a:srgbClr val="B18B70"/>
                                    </a:fillRef>
                                    <a:effectRef idx="0">
                                      <a:scrgbClr r="0" g="0" b="0"/>
                                    </a:effectRef>
                                    <a:fontRef idx="none"/>
                                  </wps:style>
                                  <wps:bodyPr/>
                                </wps:wsp>
                                <wps:wsp>
                                  <wps:cNvPr id="649916830" name="Shape 15692">
                                    <a:extLst>
                                      <a:ext uri="{FF2B5EF4-FFF2-40B4-BE49-F238E27FC236}">
                                        <a16:creationId xmlns:a16="http://schemas.microsoft.com/office/drawing/2014/main" id="{CF54E739-51A4-60EE-99AB-6D00607092C0}"/>
                                      </a:ext>
                                    </a:extLst>
                                  </wps:cNvPr>
                                  <wps:cNvSpPr/>
                                  <wps:spPr>
                                    <a:xfrm>
                                      <a:off x="397497" y="437297"/>
                                      <a:ext cx="34353" cy="68300"/>
                                    </a:xfrm>
                                    <a:custGeom>
                                      <a:avLst/>
                                      <a:gdLst/>
                                      <a:ahLst/>
                                      <a:cxnLst/>
                                      <a:rect l="0" t="0" r="0" b="0"/>
                                      <a:pathLst>
                                        <a:path w="34353" h="68300">
                                          <a:moveTo>
                                            <a:pt x="0" y="0"/>
                                          </a:moveTo>
                                          <a:lnTo>
                                            <a:pt x="34353" y="0"/>
                                          </a:lnTo>
                                          <a:lnTo>
                                            <a:pt x="34353" y="68300"/>
                                          </a:lnTo>
                                          <a:lnTo>
                                            <a:pt x="0" y="68300"/>
                                          </a:lnTo>
                                          <a:lnTo>
                                            <a:pt x="0" y="0"/>
                                          </a:lnTo>
                                        </a:path>
                                      </a:pathLst>
                                    </a:custGeom>
                                    <a:ln w="0" cap="flat">
                                      <a:miter lim="127000"/>
                                    </a:ln>
                                  </wps:spPr>
                                  <wps:style>
                                    <a:lnRef idx="0">
                                      <a:srgbClr val="000000">
                                        <a:alpha val="0"/>
                                      </a:srgbClr>
                                    </a:lnRef>
                                    <a:fillRef idx="1">
                                      <a:srgbClr val="B18B70"/>
                                    </a:fillRef>
                                    <a:effectRef idx="0">
                                      <a:scrgbClr r="0" g="0" b="0"/>
                                    </a:effectRef>
                                    <a:fontRef idx="none"/>
                                  </wps:style>
                                  <wps:bodyPr/>
                                </wps:wsp>
                                <wps:wsp>
                                  <wps:cNvPr id="16696611" name="Shape 588">
                                    <a:extLst>
                                      <a:ext uri="{FF2B5EF4-FFF2-40B4-BE49-F238E27FC236}">
                                        <a16:creationId xmlns:a16="http://schemas.microsoft.com/office/drawing/2014/main" id="{6074C6FC-A41D-E574-5D07-3F6FB32DD2D6}"/>
                                      </a:ext>
                                    </a:extLst>
                                  </wps:cNvPr>
                                  <wps:cNvSpPr/>
                                  <wps:spPr>
                                    <a:xfrm>
                                      <a:off x="287896" y="579778"/>
                                      <a:ext cx="106820" cy="0"/>
                                    </a:xfrm>
                                    <a:custGeom>
                                      <a:avLst/>
                                      <a:gdLst/>
                                      <a:ahLst/>
                                      <a:cxnLst/>
                                      <a:rect l="0" t="0" r="0" b="0"/>
                                      <a:pathLst>
                                        <a:path w="106820">
                                          <a:moveTo>
                                            <a:pt x="0" y="0"/>
                                          </a:moveTo>
                                          <a:lnTo>
                                            <a:pt x="106820" y="0"/>
                                          </a:lnTo>
                                        </a:path>
                                      </a:pathLst>
                                    </a:custGeom>
                                    <a:ln w="3810" cap="flat">
                                      <a:prstDash val="dash"/>
                                      <a:miter lim="100000"/>
                                    </a:ln>
                                  </wps:spPr>
                                  <wps:style>
                                    <a:lnRef idx="1">
                                      <a:srgbClr val="181717"/>
                                    </a:lnRef>
                                    <a:fillRef idx="0">
                                      <a:srgbClr val="000000">
                                        <a:alpha val="0"/>
                                      </a:srgbClr>
                                    </a:fillRef>
                                    <a:effectRef idx="0">
                                      <a:scrgbClr r="0" g="0" b="0"/>
                                    </a:effectRef>
                                    <a:fontRef idx="none"/>
                                  </wps:style>
                                  <wps:bodyPr/>
                                </wps:wsp>
                                <wps:wsp>
                                  <wps:cNvPr id="1033620023" name="Shape 589">
                                    <a:extLst>
                                      <a:ext uri="{FF2B5EF4-FFF2-40B4-BE49-F238E27FC236}">
                                        <a16:creationId xmlns:a16="http://schemas.microsoft.com/office/drawing/2014/main" id="{F3270EA9-D0E4-E778-4AEC-1571948B341C}"/>
                                      </a:ext>
                                    </a:extLst>
                                  </wps:cNvPr>
                                  <wps:cNvSpPr/>
                                  <wps:spPr>
                                    <a:xfrm>
                                      <a:off x="287096" y="530705"/>
                                      <a:ext cx="107455" cy="0"/>
                                    </a:xfrm>
                                    <a:custGeom>
                                      <a:avLst/>
                                      <a:gdLst/>
                                      <a:ahLst/>
                                      <a:cxnLst/>
                                      <a:rect l="0" t="0" r="0" b="0"/>
                                      <a:pathLst>
                                        <a:path w="107455">
                                          <a:moveTo>
                                            <a:pt x="0" y="0"/>
                                          </a:moveTo>
                                          <a:lnTo>
                                            <a:pt x="107455" y="0"/>
                                          </a:lnTo>
                                        </a:path>
                                      </a:pathLst>
                                    </a:custGeom>
                                    <a:ln w="3810" cap="flat">
                                      <a:prstDash val="dash"/>
                                      <a:miter lim="100000"/>
                                    </a:ln>
                                  </wps:spPr>
                                  <wps:style>
                                    <a:lnRef idx="1">
                                      <a:srgbClr val="181717"/>
                                    </a:lnRef>
                                    <a:fillRef idx="0">
                                      <a:srgbClr val="000000">
                                        <a:alpha val="0"/>
                                      </a:srgbClr>
                                    </a:fillRef>
                                    <a:effectRef idx="0">
                                      <a:scrgbClr r="0" g="0" b="0"/>
                                    </a:effectRef>
                                    <a:fontRef idx="none"/>
                                  </wps:style>
                                  <wps:bodyPr/>
                                </wps:wsp>
                                <wps:wsp>
                                  <wps:cNvPr id="627595460" name="Shape 15693">
                                    <a:extLst>
                                      <a:ext uri="{FF2B5EF4-FFF2-40B4-BE49-F238E27FC236}">
                                        <a16:creationId xmlns:a16="http://schemas.microsoft.com/office/drawing/2014/main" id="{D916B847-6E9B-5CCB-743A-4B18F28381F2}"/>
                                      </a:ext>
                                    </a:extLst>
                                  </wps:cNvPr>
                                  <wps:cNvSpPr/>
                                  <wps:spPr>
                                    <a:xfrm>
                                      <a:off x="0" y="530692"/>
                                      <a:ext cx="292519" cy="49085"/>
                                    </a:xfrm>
                                    <a:custGeom>
                                      <a:avLst/>
                                      <a:gdLst/>
                                      <a:ahLst/>
                                      <a:cxnLst/>
                                      <a:rect l="0" t="0" r="0" b="0"/>
                                      <a:pathLst>
                                        <a:path w="292519" h="49085">
                                          <a:moveTo>
                                            <a:pt x="0" y="0"/>
                                          </a:moveTo>
                                          <a:lnTo>
                                            <a:pt x="292519" y="0"/>
                                          </a:lnTo>
                                          <a:lnTo>
                                            <a:pt x="292519" y="49085"/>
                                          </a:lnTo>
                                          <a:lnTo>
                                            <a:pt x="0" y="49085"/>
                                          </a:lnTo>
                                          <a:lnTo>
                                            <a:pt x="0" y="0"/>
                                          </a:lnTo>
                                        </a:path>
                                      </a:pathLst>
                                    </a:custGeom>
                                    <a:ln w="0" cap="flat">
                                      <a:miter lim="127000"/>
                                    </a:ln>
                                  </wps:spPr>
                                  <wps:style>
                                    <a:lnRef idx="0">
                                      <a:srgbClr val="000000">
                                        <a:alpha val="0"/>
                                      </a:srgbClr>
                                    </a:lnRef>
                                    <a:fillRef idx="1">
                                      <a:srgbClr val="B18B70"/>
                                    </a:fillRef>
                                    <a:effectRef idx="0">
                                      <a:scrgbClr r="0" g="0" b="0"/>
                                    </a:effectRef>
                                    <a:fontRef idx="none"/>
                                  </wps:style>
                                  <wps:bodyPr/>
                                </wps:wsp>
                                <wps:wsp>
                                  <wps:cNvPr id="1328106342" name="Shape 591">
                                    <a:extLst>
                                      <a:ext uri="{FF2B5EF4-FFF2-40B4-BE49-F238E27FC236}">
                                        <a16:creationId xmlns:a16="http://schemas.microsoft.com/office/drawing/2014/main" id="{B792C56D-CF12-A529-BCA5-336C88CE06B0}"/>
                                      </a:ext>
                                    </a:extLst>
                                  </wps:cNvPr>
                                  <wps:cNvSpPr/>
                                  <wps:spPr>
                                    <a:xfrm>
                                      <a:off x="397497" y="20343"/>
                                      <a:ext cx="0" cy="561886"/>
                                    </a:xfrm>
                                    <a:custGeom>
                                      <a:avLst/>
                                      <a:gdLst/>
                                      <a:ahLst/>
                                      <a:cxnLst/>
                                      <a:rect l="0" t="0" r="0" b="0"/>
                                      <a:pathLst>
                                        <a:path h="561886">
                                          <a:moveTo>
                                            <a:pt x="0" y="0"/>
                                          </a:moveTo>
                                          <a:lnTo>
                                            <a:pt x="0" y="561886"/>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006725068" name="Shape 592">
                                    <a:extLst>
                                      <a:ext uri="{FF2B5EF4-FFF2-40B4-BE49-F238E27FC236}">
                                        <a16:creationId xmlns:a16="http://schemas.microsoft.com/office/drawing/2014/main" id="{6D217C77-5E98-F7DC-92E3-DC98D028A52D}"/>
                                      </a:ext>
                                    </a:extLst>
                                  </wps:cNvPr>
                                  <wps:cNvSpPr/>
                                  <wps:spPr>
                                    <a:xfrm>
                                      <a:off x="482534" y="476824"/>
                                      <a:ext cx="623449" cy="604445"/>
                                    </a:xfrm>
                                    <a:custGeom>
                                      <a:avLst/>
                                      <a:gdLst>
                                        <a:gd name="connsiteX0" fmla="*/ 0 w 395580"/>
                                        <a:gd name="connsiteY0" fmla="*/ 0 h 733590"/>
                                        <a:gd name="connsiteX1" fmla="*/ 395580 w 395580"/>
                                        <a:gd name="connsiteY1" fmla="*/ 733590 h 733590"/>
                                        <a:gd name="connsiteX0" fmla="*/ 0 w 395580"/>
                                        <a:gd name="connsiteY0" fmla="*/ 0 h 733590"/>
                                        <a:gd name="connsiteX1" fmla="*/ 395580 w 395580"/>
                                        <a:gd name="connsiteY1" fmla="*/ 733590 h 733590"/>
                                        <a:gd name="connsiteX0" fmla="*/ 0 w 395580"/>
                                        <a:gd name="connsiteY0" fmla="*/ 0 h 733590"/>
                                        <a:gd name="connsiteX1" fmla="*/ 395580 w 395580"/>
                                        <a:gd name="connsiteY1" fmla="*/ 733590 h 733590"/>
                                        <a:gd name="connsiteX0" fmla="*/ 0 w 395580"/>
                                        <a:gd name="connsiteY0" fmla="*/ 0 h 733590"/>
                                        <a:gd name="connsiteX1" fmla="*/ 395580 w 395580"/>
                                        <a:gd name="connsiteY1" fmla="*/ 733590 h 733590"/>
                                        <a:gd name="connsiteX0" fmla="*/ 0 w 395580"/>
                                        <a:gd name="connsiteY0" fmla="*/ 0 h 733590"/>
                                        <a:gd name="connsiteX1" fmla="*/ 395580 w 395580"/>
                                        <a:gd name="connsiteY1" fmla="*/ 733590 h 733590"/>
                                        <a:gd name="connsiteX0" fmla="*/ 0 w 395580"/>
                                        <a:gd name="connsiteY0" fmla="*/ 0 h 733590"/>
                                        <a:gd name="connsiteX1" fmla="*/ 395580 w 395580"/>
                                        <a:gd name="connsiteY1" fmla="*/ 733590 h 733590"/>
                                      </a:gdLst>
                                      <a:ahLst/>
                                      <a:cxnLst>
                                        <a:cxn ang="0">
                                          <a:pos x="connsiteX0" y="connsiteY0"/>
                                        </a:cxn>
                                        <a:cxn ang="0">
                                          <a:pos x="connsiteX1" y="connsiteY1"/>
                                        </a:cxn>
                                      </a:cxnLst>
                                      <a:rect l="l" t="t" r="r" b="b"/>
                                      <a:pathLst>
                                        <a:path w="395580" h="733590">
                                          <a:moveTo>
                                            <a:pt x="0" y="0"/>
                                          </a:moveTo>
                                          <a:cubicBezTo>
                                            <a:pt x="120986" y="1386"/>
                                            <a:pt x="225660" y="144086"/>
                                            <a:pt x="395580" y="733590"/>
                                          </a:cubicBezTo>
                                        </a:path>
                                      </a:pathLst>
                                    </a:custGeom>
                                    <a:ln w="6350" cap="flat">
                                      <a:solidFill>
                                        <a:schemeClr val="tx1"/>
                                      </a:solidFill>
                                      <a:prstDash val="dash"/>
                                      <a:miter lim="100000"/>
                                    </a:ln>
                                  </wps:spPr>
                                  <wps:style>
                                    <a:lnRef idx="1">
                                      <a:srgbClr val="007A83"/>
                                    </a:lnRef>
                                    <a:fillRef idx="0">
                                      <a:srgbClr val="000000">
                                        <a:alpha val="0"/>
                                      </a:srgbClr>
                                    </a:fillRef>
                                    <a:effectRef idx="0">
                                      <a:scrgbClr r="0" g="0" b="0"/>
                                    </a:effectRef>
                                    <a:fontRef idx="none"/>
                                  </wps:style>
                                  <wps:bodyPr/>
                                </wps:wsp>
                                <wps:wsp>
                                  <wps:cNvPr id="1417327895" name="Shape 596">
                                    <a:extLst>
                                      <a:ext uri="{FF2B5EF4-FFF2-40B4-BE49-F238E27FC236}">
                                        <a16:creationId xmlns:a16="http://schemas.microsoft.com/office/drawing/2014/main" id="{62A793EE-25AF-472B-5254-D49EAA3F656A}"/>
                                      </a:ext>
                                    </a:extLst>
                                  </wps:cNvPr>
                                  <wps:cNvSpPr/>
                                  <wps:spPr>
                                    <a:xfrm>
                                      <a:off x="6947" y="15377"/>
                                      <a:ext cx="182524" cy="136589"/>
                                    </a:xfrm>
                                    <a:custGeom>
                                      <a:avLst/>
                                      <a:gdLst/>
                                      <a:ahLst/>
                                      <a:cxnLst/>
                                      <a:rect l="0" t="0" r="0" b="0"/>
                                      <a:pathLst>
                                        <a:path w="182524" h="136589">
                                          <a:moveTo>
                                            <a:pt x="22860" y="0"/>
                                          </a:moveTo>
                                          <a:cubicBezTo>
                                            <a:pt x="22860" y="0"/>
                                            <a:pt x="0" y="131674"/>
                                            <a:pt x="182524" y="136589"/>
                                          </a:cubicBez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79397424" name="Shape 597">
                                    <a:extLst>
                                      <a:ext uri="{FF2B5EF4-FFF2-40B4-BE49-F238E27FC236}">
                                        <a16:creationId xmlns:a16="http://schemas.microsoft.com/office/drawing/2014/main" id="{76BDC4BB-5B5A-3B25-3067-29ED8675B24A}"/>
                                      </a:ext>
                                    </a:extLst>
                                  </wps:cNvPr>
                                  <wps:cNvSpPr/>
                                  <wps:spPr>
                                    <a:xfrm>
                                      <a:off x="169202" y="122400"/>
                                      <a:ext cx="78029" cy="57772"/>
                                    </a:xfrm>
                                    <a:custGeom>
                                      <a:avLst/>
                                      <a:gdLst/>
                                      <a:ahLst/>
                                      <a:cxnLst/>
                                      <a:rect l="0" t="0" r="0" b="0"/>
                                      <a:pathLst>
                                        <a:path w="78029" h="57772">
                                          <a:moveTo>
                                            <a:pt x="2032" y="0"/>
                                          </a:moveTo>
                                          <a:lnTo>
                                            <a:pt x="78029" y="31572"/>
                                          </a:lnTo>
                                          <a:lnTo>
                                            <a:pt x="0" y="57772"/>
                                          </a:lnTo>
                                          <a:lnTo>
                                            <a:pt x="20269" y="29566"/>
                                          </a:lnTo>
                                          <a:lnTo>
                                            <a:pt x="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3654961" name="Shape 598">
                                    <a:extLst>
                                      <a:ext uri="{FF2B5EF4-FFF2-40B4-BE49-F238E27FC236}">
                                        <a16:creationId xmlns:a16="http://schemas.microsoft.com/office/drawing/2014/main" id="{143BEF49-B270-97DD-E701-D920D9E0D877}"/>
                                      </a:ext>
                                    </a:extLst>
                                  </wps:cNvPr>
                                  <wps:cNvSpPr/>
                                  <wps:spPr>
                                    <a:xfrm>
                                      <a:off x="234366" y="0"/>
                                      <a:ext cx="143535" cy="316367"/>
                                    </a:xfrm>
                                    <a:custGeom>
                                      <a:avLst/>
                                      <a:gdLst/>
                                      <a:ahLst/>
                                      <a:cxnLst/>
                                      <a:rect l="0" t="0" r="0" b="0"/>
                                      <a:pathLst>
                                        <a:path w="143535" h="316367">
                                          <a:moveTo>
                                            <a:pt x="58588" y="298"/>
                                          </a:moveTo>
                                          <a:cubicBezTo>
                                            <a:pt x="62913" y="0"/>
                                            <a:pt x="67367" y="448"/>
                                            <a:pt x="71400" y="556"/>
                                          </a:cubicBezTo>
                                          <a:cubicBezTo>
                                            <a:pt x="74854" y="1915"/>
                                            <a:pt x="79985" y="2867"/>
                                            <a:pt x="81458" y="6957"/>
                                          </a:cubicBezTo>
                                          <a:cubicBezTo>
                                            <a:pt x="85966" y="92008"/>
                                            <a:pt x="71869" y="174812"/>
                                            <a:pt x="82398" y="259928"/>
                                          </a:cubicBezTo>
                                          <a:cubicBezTo>
                                            <a:pt x="87592" y="261972"/>
                                            <a:pt x="93142" y="264589"/>
                                            <a:pt x="97651" y="268373"/>
                                          </a:cubicBezTo>
                                          <a:cubicBezTo>
                                            <a:pt x="102781" y="271104"/>
                                            <a:pt x="104521" y="264652"/>
                                            <a:pt x="107810" y="262722"/>
                                          </a:cubicBezTo>
                                          <a:cubicBezTo>
                                            <a:pt x="116764" y="263814"/>
                                            <a:pt x="125895" y="264665"/>
                                            <a:pt x="134607" y="265617"/>
                                          </a:cubicBezTo>
                                          <a:lnTo>
                                            <a:pt x="139560" y="273948"/>
                                          </a:lnTo>
                                          <a:cubicBezTo>
                                            <a:pt x="143535" y="288109"/>
                                            <a:pt x="140018" y="305241"/>
                                            <a:pt x="128283" y="313522"/>
                                          </a:cubicBezTo>
                                          <a:cubicBezTo>
                                            <a:pt x="119317" y="312417"/>
                                            <a:pt x="110096" y="312938"/>
                                            <a:pt x="101397" y="310194"/>
                                          </a:cubicBezTo>
                                          <a:cubicBezTo>
                                            <a:pt x="99340" y="308251"/>
                                            <a:pt x="96253" y="305686"/>
                                            <a:pt x="93282" y="305317"/>
                                          </a:cubicBezTo>
                                          <a:cubicBezTo>
                                            <a:pt x="81992" y="316367"/>
                                            <a:pt x="64338" y="316087"/>
                                            <a:pt x="50762" y="310804"/>
                                          </a:cubicBezTo>
                                          <a:cubicBezTo>
                                            <a:pt x="42647" y="307705"/>
                                            <a:pt x="37376" y="289201"/>
                                            <a:pt x="27610" y="300085"/>
                                          </a:cubicBezTo>
                                          <a:lnTo>
                                            <a:pt x="23635" y="301965"/>
                                          </a:lnTo>
                                          <a:cubicBezTo>
                                            <a:pt x="11786" y="299133"/>
                                            <a:pt x="1410" y="289697"/>
                                            <a:pt x="0" y="277797"/>
                                          </a:cubicBezTo>
                                          <a:cubicBezTo>
                                            <a:pt x="5664" y="266583"/>
                                            <a:pt x="15786" y="258035"/>
                                            <a:pt x="28054" y="257223"/>
                                          </a:cubicBezTo>
                                          <a:cubicBezTo>
                                            <a:pt x="33871" y="256435"/>
                                            <a:pt x="32182" y="263979"/>
                                            <a:pt x="37326" y="264932"/>
                                          </a:cubicBezTo>
                                          <a:cubicBezTo>
                                            <a:pt x="40894" y="264932"/>
                                            <a:pt x="42634" y="262049"/>
                                            <a:pt x="43523" y="259382"/>
                                          </a:cubicBezTo>
                                          <a:cubicBezTo>
                                            <a:pt x="53988" y="175485"/>
                                            <a:pt x="37707" y="88668"/>
                                            <a:pt x="46558" y="4518"/>
                                          </a:cubicBezTo>
                                          <a:cubicBezTo>
                                            <a:pt x="50070" y="1642"/>
                                            <a:pt x="54264" y="597"/>
                                            <a:pt x="58588" y="29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2124220" name="Shape 599">
                                    <a:extLst>
                                      <a:ext uri="{FF2B5EF4-FFF2-40B4-BE49-F238E27FC236}">
                                        <a16:creationId xmlns:a16="http://schemas.microsoft.com/office/drawing/2014/main" id="{69981EE2-A1FF-0602-D1DF-FD7056B1F915}"/>
                                      </a:ext>
                                    </a:extLst>
                                  </wps:cNvPr>
                                  <wps:cNvSpPr/>
                                  <wps:spPr>
                                    <a:xfrm>
                                      <a:off x="236512" y="276908"/>
                                      <a:ext cx="29667" cy="23698"/>
                                    </a:xfrm>
                                    <a:custGeom>
                                      <a:avLst/>
                                      <a:gdLst/>
                                      <a:ahLst/>
                                      <a:cxnLst/>
                                      <a:rect l="0" t="0" r="0" b="0"/>
                                      <a:pathLst>
                                        <a:path w="29667" h="23698">
                                          <a:moveTo>
                                            <a:pt x="2311" y="0"/>
                                          </a:moveTo>
                                          <a:cubicBezTo>
                                            <a:pt x="5143" y="622"/>
                                            <a:pt x="7023" y="2832"/>
                                            <a:pt x="8077" y="5245"/>
                                          </a:cubicBezTo>
                                          <a:cubicBezTo>
                                            <a:pt x="13526" y="318"/>
                                            <a:pt x="22123" y="851"/>
                                            <a:pt x="28829" y="2731"/>
                                          </a:cubicBezTo>
                                          <a:cubicBezTo>
                                            <a:pt x="29667" y="7874"/>
                                            <a:pt x="27203" y="13183"/>
                                            <a:pt x="25578" y="18250"/>
                                          </a:cubicBezTo>
                                          <a:cubicBezTo>
                                            <a:pt x="18021" y="23698"/>
                                            <a:pt x="10579" y="13526"/>
                                            <a:pt x="4623" y="9233"/>
                                          </a:cubicBezTo>
                                          <a:cubicBezTo>
                                            <a:pt x="2883" y="6757"/>
                                            <a:pt x="0" y="3239"/>
                                            <a:pt x="2311" y="0"/>
                                          </a:cubicBezTo>
                                          <a:close/>
                                        </a:path>
                                      </a:pathLst>
                                    </a:custGeom>
                                    <a:ln w="0" cap="flat">
                                      <a:miter lim="127000"/>
                                    </a:ln>
                                  </wps:spPr>
                                  <wps:style>
                                    <a:lnRef idx="0">
                                      <a:srgbClr val="000000">
                                        <a:alpha val="0"/>
                                      </a:srgbClr>
                                    </a:lnRef>
                                    <a:fillRef idx="1">
                                      <a:srgbClr val="D7CABF"/>
                                    </a:fillRef>
                                    <a:effectRef idx="0">
                                      <a:scrgbClr r="0" g="0" b="0"/>
                                    </a:effectRef>
                                    <a:fontRef idx="none"/>
                                  </wps:style>
                                  <wps:bodyPr/>
                                </wps:wsp>
                                <wps:wsp>
                                  <wps:cNvPr id="2032243535" name="Shape 600">
                                    <a:extLst>
                                      <a:ext uri="{FF2B5EF4-FFF2-40B4-BE49-F238E27FC236}">
                                        <a16:creationId xmlns:a16="http://schemas.microsoft.com/office/drawing/2014/main" id="{18D3B4D1-C023-C845-E312-5441D5A44368}"/>
                                      </a:ext>
                                    </a:extLst>
                                  </wps:cNvPr>
                                  <wps:cNvSpPr/>
                                  <wps:spPr>
                                    <a:xfrm>
                                      <a:off x="242596" y="284401"/>
                                      <a:ext cx="18555" cy="10503"/>
                                    </a:xfrm>
                                    <a:custGeom>
                                      <a:avLst/>
                                      <a:gdLst/>
                                      <a:ahLst/>
                                      <a:cxnLst/>
                                      <a:rect l="0" t="0" r="0" b="0"/>
                                      <a:pathLst>
                                        <a:path w="18555" h="10503">
                                          <a:moveTo>
                                            <a:pt x="2781" y="0"/>
                                          </a:moveTo>
                                          <a:lnTo>
                                            <a:pt x="9182" y="4204"/>
                                          </a:lnTo>
                                          <a:cubicBezTo>
                                            <a:pt x="12154" y="6350"/>
                                            <a:pt x="16294" y="5982"/>
                                            <a:pt x="18555" y="8763"/>
                                          </a:cubicBezTo>
                                          <a:cubicBezTo>
                                            <a:pt x="17920" y="9804"/>
                                            <a:pt x="17196" y="10452"/>
                                            <a:pt x="16091" y="10503"/>
                                          </a:cubicBezTo>
                                          <a:cubicBezTo>
                                            <a:pt x="12370" y="8979"/>
                                            <a:pt x="8750" y="7874"/>
                                            <a:pt x="5931" y="5461"/>
                                          </a:cubicBezTo>
                                          <a:cubicBezTo>
                                            <a:pt x="4407" y="3823"/>
                                            <a:pt x="0" y="2261"/>
                                            <a:pt x="27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3923056" name="Shape 601">
                                    <a:extLst>
                                      <a:ext uri="{FF2B5EF4-FFF2-40B4-BE49-F238E27FC236}">
                                        <a16:creationId xmlns:a16="http://schemas.microsoft.com/office/drawing/2014/main" id="{C9270A8A-B6E9-E336-C33D-3CC8F5B6178B}"/>
                                      </a:ext>
                                    </a:extLst>
                                  </wps:cNvPr>
                                  <wps:cNvSpPr/>
                                  <wps:spPr>
                                    <a:xfrm>
                                      <a:off x="278765" y="288059"/>
                                      <a:ext cx="45060" cy="20371"/>
                                    </a:xfrm>
                                    <a:custGeom>
                                      <a:avLst/>
                                      <a:gdLst/>
                                      <a:ahLst/>
                                      <a:cxnLst/>
                                      <a:rect l="0" t="0" r="0" b="0"/>
                                      <a:pathLst>
                                        <a:path w="45060" h="20371">
                                          <a:moveTo>
                                            <a:pt x="13513" y="1359"/>
                                          </a:moveTo>
                                          <a:cubicBezTo>
                                            <a:pt x="23787" y="3251"/>
                                            <a:pt x="34049" y="3365"/>
                                            <a:pt x="44272" y="5943"/>
                                          </a:cubicBezTo>
                                          <a:cubicBezTo>
                                            <a:pt x="45060" y="9970"/>
                                            <a:pt x="43802" y="13856"/>
                                            <a:pt x="41643" y="16840"/>
                                          </a:cubicBezTo>
                                          <a:cubicBezTo>
                                            <a:pt x="35611" y="20332"/>
                                            <a:pt x="28549" y="19672"/>
                                            <a:pt x="22466" y="20282"/>
                                          </a:cubicBezTo>
                                          <a:cubicBezTo>
                                            <a:pt x="14872" y="17513"/>
                                            <a:pt x="2451" y="20371"/>
                                            <a:pt x="571" y="9258"/>
                                          </a:cubicBezTo>
                                          <a:cubicBezTo>
                                            <a:pt x="0" y="6058"/>
                                            <a:pt x="1092" y="4242"/>
                                            <a:pt x="3442" y="2083"/>
                                          </a:cubicBezTo>
                                          <a:cubicBezTo>
                                            <a:pt x="6490" y="0"/>
                                            <a:pt x="10312" y="140"/>
                                            <a:pt x="13513" y="1359"/>
                                          </a:cubicBezTo>
                                          <a:close/>
                                        </a:path>
                                      </a:pathLst>
                                    </a:custGeom>
                                    <a:ln w="0" cap="flat">
                                      <a:miter lim="127000"/>
                                    </a:ln>
                                  </wps:spPr>
                                  <wps:style>
                                    <a:lnRef idx="0">
                                      <a:srgbClr val="000000">
                                        <a:alpha val="0"/>
                                      </a:srgbClr>
                                    </a:lnRef>
                                    <a:fillRef idx="1">
                                      <a:srgbClr val="D7CABF"/>
                                    </a:fillRef>
                                    <a:effectRef idx="0">
                                      <a:scrgbClr r="0" g="0" b="0"/>
                                    </a:effectRef>
                                    <a:fontRef idx="none"/>
                                  </wps:style>
                                  <wps:bodyPr/>
                                </wps:wsp>
                                <wps:wsp>
                                  <wps:cNvPr id="2002558814" name="Shape 602">
                                    <a:extLst>
                                      <a:ext uri="{FF2B5EF4-FFF2-40B4-BE49-F238E27FC236}">
                                        <a16:creationId xmlns:a16="http://schemas.microsoft.com/office/drawing/2014/main" id="{C8F920F0-8D58-F340-7AFD-E8D1BF2B8331}"/>
                                      </a:ext>
                                    </a:extLst>
                                  </wps:cNvPr>
                                  <wps:cNvSpPr/>
                                  <wps:spPr>
                                    <a:xfrm>
                                      <a:off x="269380" y="287398"/>
                                      <a:ext cx="5969" cy="5880"/>
                                    </a:xfrm>
                                    <a:custGeom>
                                      <a:avLst/>
                                      <a:gdLst/>
                                      <a:ahLst/>
                                      <a:cxnLst/>
                                      <a:rect l="0" t="0" r="0" b="0"/>
                                      <a:pathLst>
                                        <a:path w="5969" h="5880">
                                          <a:moveTo>
                                            <a:pt x="2362" y="0"/>
                                          </a:moveTo>
                                          <a:lnTo>
                                            <a:pt x="5550" y="1219"/>
                                          </a:lnTo>
                                          <a:cubicBezTo>
                                            <a:pt x="5969" y="2896"/>
                                            <a:pt x="5385" y="5042"/>
                                            <a:pt x="3823" y="5880"/>
                                          </a:cubicBezTo>
                                          <a:cubicBezTo>
                                            <a:pt x="2768" y="5233"/>
                                            <a:pt x="1194" y="4293"/>
                                            <a:pt x="0" y="3937"/>
                                          </a:cubicBezTo>
                                          <a:lnTo>
                                            <a:pt x="2362" y="0"/>
                                          </a:lnTo>
                                          <a:close/>
                                        </a:path>
                                      </a:pathLst>
                                    </a:custGeom>
                                    <a:ln w="0" cap="flat">
                                      <a:miter lim="127000"/>
                                    </a:ln>
                                  </wps:spPr>
                                  <wps:style>
                                    <a:lnRef idx="0">
                                      <a:srgbClr val="000000">
                                        <a:alpha val="0"/>
                                      </a:srgbClr>
                                    </a:lnRef>
                                    <a:fillRef idx="1">
                                      <a:srgbClr val="8C8BA8"/>
                                    </a:fillRef>
                                    <a:effectRef idx="0">
                                      <a:scrgbClr r="0" g="0" b="0"/>
                                    </a:effectRef>
                                    <a:fontRef idx="none"/>
                                  </wps:style>
                                  <wps:bodyPr/>
                                </wps:wsp>
                                <wps:wsp>
                                  <wps:cNvPr id="1939803665" name="Shape 603">
                                    <a:extLst>
                                      <a:ext uri="{FF2B5EF4-FFF2-40B4-BE49-F238E27FC236}">
                                        <a16:creationId xmlns:a16="http://schemas.microsoft.com/office/drawing/2014/main" id="{F023616B-4182-E658-82F7-F36B3AA42E93}"/>
                                      </a:ext>
                                    </a:extLst>
                                  </wps:cNvPr>
                                  <wps:cNvSpPr/>
                                  <wps:spPr>
                                    <a:xfrm>
                                      <a:off x="287477" y="294853"/>
                                      <a:ext cx="25374" cy="7607"/>
                                    </a:xfrm>
                                    <a:custGeom>
                                      <a:avLst/>
                                      <a:gdLst/>
                                      <a:ahLst/>
                                      <a:cxnLst/>
                                      <a:rect l="0" t="0" r="0" b="0"/>
                                      <a:pathLst>
                                        <a:path w="25374" h="7607">
                                          <a:moveTo>
                                            <a:pt x="2578" y="0"/>
                                          </a:moveTo>
                                          <a:cubicBezTo>
                                            <a:pt x="10185" y="1016"/>
                                            <a:pt x="18415" y="965"/>
                                            <a:pt x="25374" y="3010"/>
                                          </a:cubicBezTo>
                                          <a:lnTo>
                                            <a:pt x="23965" y="7138"/>
                                          </a:lnTo>
                                          <a:cubicBezTo>
                                            <a:pt x="15837" y="7607"/>
                                            <a:pt x="7772" y="7404"/>
                                            <a:pt x="0" y="4877"/>
                                          </a:cubicBezTo>
                                          <a:lnTo>
                                            <a:pt x="25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6294046" name="Shape 604">
                                    <a:extLst>
                                      <a:ext uri="{FF2B5EF4-FFF2-40B4-BE49-F238E27FC236}">
                                        <a16:creationId xmlns:a16="http://schemas.microsoft.com/office/drawing/2014/main" id="{1CD01C0B-747A-58C4-04FC-DF3795718F20}"/>
                                      </a:ext>
                                    </a:extLst>
                                  </wps:cNvPr>
                                  <wps:cNvSpPr/>
                                  <wps:spPr>
                                    <a:xfrm>
                                      <a:off x="291643" y="296542"/>
                                      <a:ext cx="18021" cy="3620"/>
                                    </a:xfrm>
                                    <a:custGeom>
                                      <a:avLst/>
                                      <a:gdLst/>
                                      <a:ahLst/>
                                      <a:cxnLst/>
                                      <a:rect l="0" t="0" r="0" b="0"/>
                                      <a:pathLst>
                                        <a:path w="18021" h="3620">
                                          <a:moveTo>
                                            <a:pt x="0" y="1041"/>
                                          </a:moveTo>
                                          <a:cubicBezTo>
                                            <a:pt x="5969" y="0"/>
                                            <a:pt x="11938" y="2515"/>
                                            <a:pt x="18021" y="1893"/>
                                          </a:cubicBezTo>
                                          <a:lnTo>
                                            <a:pt x="17348" y="3620"/>
                                          </a:lnTo>
                                          <a:cubicBezTo>
                                            <a:pt x="11468" y="3302"/>
                                            <a:pt x="5766" y="2718"/>
                                            <a:pt x="305" y="2299"/>
                                          </a:cubicBezTo>
                                          <a:lnTo>
                                            <a:pt x="0" y="1041"/>
                                          </a:lnTo>
                                          <a:close/>
                                        </a:path>
                                      </a:pathLst>
                                    </a:custGeom>
                                    <a:ln w="0" cap="flat">
                                      <a:miter lim="127000"/>
                                    </a:ln>
                                  </wps:spPr>
                                  <wps:style>
                                    <a:lnRef idx="0">
                                      <a:srgbClr val="000000">
                                        <a:alpha val="0"/>
                                      </a:srgbClr>
                                    </a:lnRef>
                                    <a:fillRef idx="1">
                                      <a:srgbClr val="8C8BA8"/>
                                    </a:fillRef>
                                    <a:effectRef idx="0">
                                      <a:scrgbClr r="0" g="0" b="0"/>
                                    </a:effectRef>
                                    <a:fontRef idx="none"/>
                                  </wps:style>
                                  <wps:bodyPr/>
                                </wps:wsp>
                                <wps:wsp>
                                  <wps:cNvPr id="741278971" name="Shape 605">
                                    <a:extLst>
                                      <a:ext uri="{FF2B5EF4-FFF2-40B4-BE49-F238E27FC236}">
                                        <a16:creationId xmlns:a16="http://schemas.microsoft.com/office/drawing/2014/main" id="{4B9FC76F-43FC-11B5-7A29-5D1836921509}"/>
                                      </a:ext>
                                    </a:extLst>
                                  </wps:cNvPr>
                                  <wps:cNvSpPr/>
                                  <wps:spPr>
                                    <a:xfrm>
                                      <a:off x="247002" y="263675"/>
                                      <a:ext cx="19647" cy="6744"/>
                                    </a:xfrm>
                                    <a:custGeom>
                                      <a:avLst/>
                                      <a:gdLst/>
                                      <a:ahLst/>
                                      <a:cxnLst/>
                                      <a:rect l="0" t="0" r="0" b="0"/>
                                      <a:pathLst>
                                        <a:path w="19647" h="6744">
                                          <a:moveTo>
                                            <a:pt x="15468" y="0"/>
                                          </a:moveTo>
                                          <a:cubicBezTo>
                                            <a:pt x="18034" y="470"/>
                                            <a:pt x="19647" y="2502"/>
                                            <a:pt x="18504" y="5017"/>
                                          </a:cubicBezTo>
                                          <a:cubicBezTo>
                                            <a:pt x="12624" y="4712"/>
                                            <a:pt x="5880" y="5283"/>
                                            <a:pt x="0" y="6744"/>
                                          </a:cubicBezTo>
                                          <a:cubicBezTo>
                                            <a:pt x="4610" y="3810"/>
                                            <a:pt x="9538" y="356"/>
                                            <a:pt x="15468" y="0"/>
                                          </a:cubicBezTo>
                                          <a:close/>
                                        </a:path>
                                      </a:pathLst>
                                    </a:custGeom>
                                    <a:ln w="0" cap="flat">
                                      <a:miter lim="127000"/>
                                    </a:ln>
                                  </wps:spPr>
                                  <wps:style>
                                    <a:lnRef idx="0">
                                      <a:srgbClr val="000000">
                                        <a:alpha val="0"/>
                                      </a:srgbClr>
                                    </a:lnRef>
                                    <a:fillRef idx="1">
                                      <a:srgbClr val="8C8BA8"/>
                                    </a:fillRef>
                                    <a:effectRef idx="0">
                                      <a:scrgbClr r="0" g="0" b="0"/>
                                    </a:effectRef>
                                    <a:fontRef idx="none"/>
                                  </wps:style>
                                  <wps:bodyPr/>
                                </wps:wsp>
                                <wps:wsp>
                                  <wps:cNvPr id="690024748" name="Shape 606">
                                    <a:extLst>
                                      <a:ext uri="{FF2B5EF4-FFF2-40B4-BE49-F238E27FC236}">
                                        <a16:creationId xmlns:a16="http://schemas.microsoft.com/office/drawing/2014/main" id="{F9BB7ED3-018D-4D8A-41D3-DB321E12789F}"/>
                                      </a:ext>
                                    </a:extLst>
                                  </wps:cNvPr>
                                  <wps:cNvSpPr/>
                                  <wps:spPr>
                                    <a:xfrm>
                                      <a:off x="270954" y="272666"/>
                                      <a:ext cx="8496" cy="6515"/>
                                    </a:xfrm>
                                    <a:custGeom>
                                      <a:avLst/>
                                      <a:gdLst/>
                                      <a:ahLst/>
                                      <a:cxnLst/>
                                      <a:rect l="0" t="0" r="0" b="0"/>
                                      <a:pathLst>
                                        <a:path w="8496" h="6515">
                                          <a:moveTo>
                                            <a:pt x="7912" y="483"/>
                                          </a:moveTo>
                                          <a:cubicBezTo>
                                            <a:pt x="8433" y="2578"/>
                                            <a:pt x="8496" y="5461"/>
                                            <a:pt x="7849" y="6515"/>
                                          </a:cubicBezTo>
                                          <a:lnTo>
                                            <a:pt x="737" y="4725"/>
                                          </a:lnTo>
                                          <a:cubicBezTo>
                                            <a:pt x="0" y="0"/>
                                            <a:pt x="6033" y="1854"/>
                                            <a:pt x="7912" y="483"/>
                                          </a:cubicBezTo>
                                          <a:close/>
                                        </a:path>
                                      </a:pathLst>
                                    </a:custGeom>
                                    <a:ln w="0" cap="flat">
                                      <a:miter lim="127000"/>
                                    </a:ln>
                                  </wps:spPr>
                                  <wps:style>
                                    <a:lnRef idx="0">
                                      <a:srgbClr val="000000">
                                        <a:alpha val="0"/>
                                      </a:srgbClr>
                                    </a:lnRef>
                                    <a:fillRef idx="1">
                                      <a:srgbClr val="F1E0BF"/>
                                    </a:fillRef>
                                    <a:effectRef idx="0">
                                      <a:scrgbClr r="0" g="0" b="0"/>
                                    </a:effectRef>
                                    <a:fontRef idx="none"/>
                                  </wps:style>
                                  <wps:bodyPr/>
                                </wps:wsp>
                                <wps:wsp>
                                  <wps:cNvPr id="1121149042" name="Shape 607">
                                    <a:extLst>
                                      <a:ext uri="{FF2B5EF4-FFF2-40B4-BE49-F238E27FC236}">
                                        <a16:creationId xmlns:a16="http://schemas.microsoft.com/office/drawing/2014/main" id="{A9314F5D-E36F-829E-F362-CF60ED698A7B}"/>
                                      </a:ext>
                                    </a:extLst>
                                  </wps:cNvPr>
                                  <wps:cNvSpPr/>
                                  <wps:spPr>
                                    <a:xfrm>
                                      <a:off x="281534" y="260700"/>
                                      <a:ext cx="47638" cy="26305"/>
                                    </a:xfrm>
                                    <a:custGeom>
                                      <a:avLst/>
                                      <a:gdLst/>
                                      <a:ahLst/>
                                      <a:cxnLst/>
                                      <a:rect l="0" t="0" r="0" b="0"/>
                                      <a:pathLst>
                                        <a:path w="47638" h="26305">
                                          <a:moveTo>
                                            <a:pt x="20530" y="775"/>
                                          </a:moveTo>
                                          <a:cubicBezTo>
                                            <a:pt x="26791" y="1550"/>
                                            <a:pt x="33103" y="3648"/>
                                            <a:pt x="38989" y="5414"/>
                                          </a:cubicBezTo>
                                          <a:cubicBezTo>
                                            <a:pt x="47231" y="5363"/>
                                            <a:pt x="46127" y="14329"/>
                                            <a:pt x="47638" y="19510"/>
                                          </a:cubicBezTo>
                                          <a:cubicBezTo>
                                            <a:pt x="32868" y="26305"/>
                                            <a:pt x="16510" y="23257"/>
                                            <a:pt x="2210" y="16805"/>
                                          </a:cubicBezTo>
                                          <a:cubicBezTo>
                                            <a:pt x="2261" y="12564"/>
                                            <a:pt x="0" y="8004"/>
                                            <a:pt x="2375" y="4080"/>
                                          </a:cubicBezTo>
                                          <a:cubicBezTo>
                                            <a:pt x="8058" y="549"/>
                                            <a:pt x="14269" y="0"/>
                                            <a:pt x="20530" y="775"/>
                                          </a:cubicBezTo>
                                          <a:close/>
                                        </a:path>
                                      </a:pathLst>
                                    </a:custGeom>
                                    <a:ln w="0" cap="flat">
                                      <a:miter lim="127000"/>
                                    </a:ln>
                                  </wps:spPr>
                                  <wps:style>
                                    <a:lnRef idx="0">
                                      <a:srgbClr val="000000">
                                        <a:alpha val="0"/>
                                      </a:srgbClr>
                                    </a:lnRef>
                                    <a:fillRef idx="1">
                                      <a:srgbClr val="8C8BA8"/>
                                    </a:fillRef>
                                    <a:effectRef idx="0">
                                      <a:scrgbClr r="0" g="0" b="0"/>
                                    </a:effectRef>
                                    <a:fontRef idx="none"/>
                                  </wps:style>
                                  <wps:bodyPr/>
                                </wps:wsp>
                                <wps:wsp>
                                  <wps:cNvPr id="1664470816" name="Shape 608">
                                    <a:extLst>
                                      <a:ext uri="{FF2B5EF4-FFF2-40B4-BE49-F238E27FC236}">
                                        <a16:creationId xmlns:a16="http://schemas.microsoft.com/office/drawing/2014/main" id="{F9B0C197-0CF0-B109-2226-BFFAF67E9843}"/>
                                      </a:ext>
                                    </a:extLst>
                                  </wps:cNvPr>
                                  <wps:cNvSpPr/>
                                  <wps:spPr>
                                    <a:xfrm>
                                      <a:off x="343091" y="272311"/>
                                      <a:ext cx="28054" cy="30163"/>
                                    </a:xfrm>
                                    <a:custGeom>
                                      <a:avLst/>
                                      <a:gdLst/>
                                      <a:ahLst/>
                                      <a:cxnLst/>
                                      <a:rect l="0" t="0" r="0" b="0"/>
                                      <a:pathLst>
                                        <a:path w="28054" h="30163">
                                          <a:moveTo>
                                            <a:pt x="2591" y="0"/>
                                          </a:moveTo>
                                          <a:cubicBezTo>
                                            <a:pt x="8750" y="241"/>
                                            <a:pt x="25679" y="2375"/>
                                            <a:pt x="25679" y="2375"/>
                                          </a:cubicBezTo>
                                          <a:cubicBezTo>
                                            <a:pt x="27915" y="11646"/>
                                            <a:pt x="28054" y="21958"/>
                                            <a:pt x="23343" y="30163"/>
                                          </a:cubicBezTo>
                                          <a:cubicBezTo>
                                            <a:pt x="23343" y="30163"/>
                                            <a:pt x="5753" y="28448"/>
                                            <a:pt x="698" y="26315"/>
                                          </a:cubicBezTo>
                                          <a:cubicBezTo>
                                            <a:pt x="3251" y="23216"/>
                                            <a:pt x="0" y="19126"/>
                                            <a:pt x="3251" y="16091"/>
                                          </a:cubicBezTo>
                                          <a:cubicBezTo>
                                            <a:pt x="10503" y="16510"/>
                                            <a:pt x="18136" y="18618"/>
                                            <a:pt x="25222" y="17513"/>
                                          </a:cubicBezTo>
                                          <a:cubicBezTo>
                                            <a:pt x="25121" y="13538"/>
                                            <a:pt x="25857" y="9347"/>
                                            <a:pt x="24664" y="5411"/>
                                          </a:cubicBezTo>
                                          <a:cubicBezTo>
                                            <a:pt x="16802" y="4255"/>
                                            <a:pt x="8369" y="5245"/>
                                            <a:pt x="1397" y="3188"/>
                                          </a:cubicBezTo>
                                          <a:lnTo>
                                            <a:pt x="2591" y="0"/>
                                          </a:lnTo>
                                          <a:close/>
                                        </a:path>
                                      </a:pathLst>
                                    </a:custGeom>
                                    <a:ln w="0" cap="flat">
                                      <a:miter lim="127000"/>
                                    </a:ln>
                                  </wps:spPr>
                                  <wps:style>
                                    <a:lnRef idx="0">
                                      <a:srgbClr val="000000">
                                        <a:alpha val="0"/>
                                      </a:srgbClr>
                                    </a:lnRef>
                                    <a:fillRef idx="1">
                                      <a:srgbClr val="8C8BA8"/>
                                    </a:fillRef>
                                    <a:effectRef idx="0">
                                      <a:scrgbClr r="0" g="0" b="0"/>
                                    </a:effectRef>
                                    <a:fontRef idx="none"/>
                                  </wps:style>
                                  <wps:bodyPr/>
                                </wps:wsp>
                                <wps:wsp>
                                  <wps:cNvPr id="1880114313" name="Shape 610">
                                    <a:extLst>
                                      <a:ext uri="{FF2B5EF4-FFF2-40B4-BE49-F238E27FC236}">
                                        <a16:creationId xmlns:a16="http://schemas.microsoft.com/office/drawing/2014/main" id="{9E463683-4E96-2711-697D-23AA2E8930C3}"/>
                                      </a:ext>
                                    </a:extLst>
                                  </wps:cNvPr>
                                  <wps:cNvSpPr/>
                                  <wps:spPr>
                                    <a:xfrm>
                                      <a:off x="344538" y="267866"/>
                                      <a:ext cx="23343" cy="4458"/>
                                    </a:xfrm>
                                    <a:custGeom>
                                      <a:avLst/>
                                      <a:gdLst/>
                                      <a:ahLst/>
                                      <a:cxnLst/>
                                      <a:rect l="0" t="0" r="0" b="0"/>
                                      <a:pathLst>
                                        <a:path w="23343" h="4458">
                                          <a:moveTo>
                                            <a:pt x="521" y="140"/>
                                          </a:moveTo>
                                          <a:cubicBezTo>
                                            <a:pt x="7391" y="0"/>
                                            <a:pt x="14097" y="1880"/>
                                            <a:pt x="21286" y="1207"/>
                                          </a:cubicBezTo>
                                          <a:lnTo>
                                            <a:pt x="23343" y="4458"/>
                                          </a:lnTo>
                                          <a:cubicBezTo>
                                            <a:pt x="23343" y="4458"/>
                                            <a:pt x="5918" y="2083"/>
                                            <a:pt x="0" y="1600"/>
                                          </a:cubicBezTo>
                                          <a:lnTo>
                                            <a:pt x="521" y="140"/>
                                          </a:lnTo>
                                          <a:close/>
                                        </a:path>
                                      </a:pathLst>
                                    </a:custGeom>
                                    <a:ln w="0" cap="flat">
                                      <a:miter lim="127000"/>
                                    </a:ln>
                                  </wps:spPr>
                                  <wps:style>
                                    <a:lnRef idx="0">
                                      <a:srgbClr val="000000">
                                        <a:alpha val="0"/>
                                      </a:srgbClr>
                                    </a:lnRef>
                                    <a:fillRef idx="1">
                                      <a:srgbClr val="F1E0BF"/>
                                    </a:fillRef>
                                    <a:effectRef idx="0">
                                      <a:scrgbClr r="0" g="0" b="0"/>
                                    </a:effectRef>
                                    <a:fontRef idx="none"/>
                                  </wps:style>
                                  <wps:bodyPr/>
                                </wps:wsp>
                                <wps:wsp>
                                  <wps:cNvPr id="351952307" name="Shape 611">
                                    <a:extLst>
                                      <a:ext uri="{FF2B5EF4-FFF2-40B4-BE49-F238E27FC236}">
                                        <a16:creationId xmlns:a16="http://schemas.microsoft.com/office/drawing/2014/main" id="{0FEDB126-25D2-D9F6-2A13-05007E6CF966}"/>
                                      </a:ext>
                                    </a:extLst>
                                  </wps:cNvPr>
                                  <wps:cNvSpPr/>
                                  <wps:spPr>
                                    <a:xfrm>
                                      <a:off x="331267" y="290522"/>
                                      <a:ext cx="7544" cy="10757"/>
                                    </a:xfrm>
                                    <a:custGeom>
                                      <a:avLst/>
                                      <a:gdLst/>
                                      <a:ahLst/>
                                      <a:cxnLst/>
                                      <a:rect l="0" t="0" r="0" b="0"/>
                                      <a:pathLst>
                                        <a:path w="7544" h="10757">
                                          <a:moveTo>
                                            <a:pt x="2032" y="0"/>
                                          </a:moveTo>
                                          <a:lnTo>
                                            <a:pt x="6871" y="1499"/>
                                          </a:lnTo>
                                          <a:cubicBezTo>
                                            <a:pt x="7544" y="3315"/>
                                            <a:pt x="6604" y="4890"/>
                                            <a:pt x="5918" y="6629"/>
                                          </a:cubicBezTo>
                                          <a:cubicBezTo>
                                            <a:pt x="4496" y="10757"/>
                                            <a:pt x="2515" y="6350"/>
                                            <a:pt x="317" y="6452"/>
                                          </a:cubicBezTo>
                                          <a:cubicBezTo>
                                            <a:pt x="51" y="4521"/>
                                            <a:pt x="0" y="1638"/>
                                            <a:pt x="2032" y="0"/>
                                          </a:cubicBezTo>
                                          <a:close/>
                                        </a:path>
                                      </a:pathLst>
                                    </a:custGeom>
                                    <a:ln w="0" cap="flat">
                                      <a:miter lim="127000"/>
                                    </a:ln>
                                  </wps:spPr>
                                  <wps:style>
                                    <a:lnRef idx="0">
                                      <a:srgbClr val="000000">
                                        <a:alpha val="0"/>
                                      </a:srgbClr>
                                    </a:lnRef>
                                    <a:fillRef idx="1">
                                      <a:srgbClr val="F1E0BF"/>
                                    </a:fillRef>
                                    <a:effectRef idx="0">
                                      <a:scrgbClr r="0" g="0" b="0"/>
                                    </a:effectRef>
                                    <a:fontRef idx="none"/>
                                  </wps:style>
                                  <wps:bodyPr/>
                                </wps:wsp>
                                <wps:wsp>
                                  <wps:cNvPr id="1175450301" name="Shape 612">
                                    <a:extLst>
                                      <a:ext uri="{FF2B5EF4-FFF2-40B4-BE49-F238E27FC236}">
                                        <a16:creationId xmlns:a16="http://schemas.microsoft.com/office/drawing/2014/main" id="{FE89F386-09EC-FA75-1A4F-A4B04FB604B9}"/>
                                      </a:ext>
                                    </a:extLst>
                                  </wps:cNvPr>
                                  <wps:cNvSpPr/>
                                  <wps:spPr>
                                    <a:xfrm>
                                      <a:off x="280733" y="4657"/>
                                      <a:ext cx="31496" cy="253012"/>
                                    </a:xfrm>
                                    <a:custGeom>
                                      <a:avLst/>
                                      <a:gdLst/>
                                      <a:ahLst/>
                                      <a:cxnLst/>
                                      <a:rect l="0" t="0" r="0" b="0"/>
                                      <a:pathLst>
                                        <a:path w="31496" h="253012">
                                          <a:moveTo>
                                            <a:pt x="17883" y="76"/>
                                          </a:moveTo>
                                          <a:cubicBezTo>
                                            <a:pt x="21758" y="0"/>
                                            <a:pt x="25540" y="670"/>
                                            <a:pt x="28994" y="2924"/>
                                          </a:cubicBezTo>
                                          <a:cubicBezTo>
                                            <a:pt x="31407" y="19701"/>
                                            <a:pt x="30874" y="37201"/>
                                            <a:pt x="31496" y="53965"/>
                                          </a:cubicBezTo>
                                          <a:lnTo>
                                            <a:pt x="27597" y="160722"/>
                                          </a:lnTo>
                                          <a:cubicBezTo>
                                            <a:pt x="26696" y="190122"/>
                                            <a:pt x="26721" y="219726"/>
                                            <a:pt x="29642" y="249291"/>
                                          </a:cubicBezTo>
                                          <a:lnTo>
                                            <a:pt x="28105" y="253012"/>
                                          </a:lnTo>
                                          <a:cubicBezTo>
                                            <a:pt x="19571" y="251793"/>
                                            <a:pt x="10249" y="250104"/>
                                            <a:pt x="2388" y="252517"/>
                                          </a:cubicBezTo>
                                          <a:cubicBezTo>
                                            <a:pt x="8903" y="205464"/>
                                            <a:pt x="3925" y="156835"/>
                                            <a:pt x="3785" y="108982"/>
                                          </a:cubicBezTo>
                                          <a:cubicBezTo>
                                            <a:pt x="3734" y="106099"/>
                                            <a:pt x="2527" y="103953"/>
                                            <a:pt x="3569" y="101006"/>
                                          </a:cubicBezTo>
                                          <a:cubicBezTo>
                                            <a:pt x="3823" y="67999"/>
                                            <a:pt x="0" y="33988"/>
                                            <a:pt x="6210" y="1705"/>
                                          </a:cubicBezTo>
                                          <a:cubicBezTo>
                                            <a:pt x="10039" y="975"/>
                                            <a:pt x="14008" y="152"/>
                                            <a:pt x="17883" y="76"/>
                                          </a:cubicBezTo>
                                          <a:close/>
                                        </a:path>
                                      </a:pathLst>
                                    </a:custGeom>
                                    <a:ln w="0" cap="flat">
                                      <a:miter lim="127000"/>
                                    </a:ln>
                                  </wps:spPr>
                                  <wps:style>
                                    <a:lnRef idx="0">
                                      <a:srgbClr val="000000">
                                        <a:alpha val="0"/>
                                      </a:srgbClr>
                                    </a:lnRef>
                                    <a:fillRef idx="1">
                                      <a:srgbClr val="CD8E4E"/>
                                    </a:fillRef>
                                    <a:effectRef idx="0">
                                      <a:scrgbClr r="0" g="0" b="0"/>
                                    </a:effectRef>
                                    <a:fontRef idx="none"/>
                                  </wps:style>
                                  <wps:bodyPr/>
                                </wps:wsp>
                                <wps:wsp>
                                  <wps:cNvPr id="243748906" name="Shape 613">
                                    <a:extLst>
                                      <a:ext uri="{FF2B5EF4-FFF2-40B4-BE49-F238E27FC236}">
                                        <a16:creationId xmlns:a16="http://schemas.microsoft.com/office/drawing/2014/main" id="{AFB4DB38-7DFC-6E5C-4DCD-552529F53EB8}"/>
                                      </a:ext>
                                    </a:extLst>
                                  </wps:cNvPr>
                                  <wps:cNvSpPr/>
                                  <wps:spPr>
                                    <a:xfrm>
                                      <a:off x="334201" y="274712"/>
                                      <a:ext cx="4826" cy="3518"/>
                                    </a:xfrm>
                                    <a:custGeom>
                                      <a:avLst/>
                                      <a:gdLst/>
                                      <a:ahLst/>
                                      <a:cxnLst/>
                                      <a:rect l="0" t="0" r="0" b="0"/>
                                      <a:pathLst>
                                        <a:path w="4826" h="3518">
                                          <a:moveTo>
                                            <a:pt x="4826" y="368"/>
                                          </a:moveTo>
                                          <a:lnTo>
                                            <a:pt x="3251" y="2997"/>
                                          </a:lnTo>
                                          <a:cubicBezTo>
                                            <a:pt x="1994" y="3302"/>
                                            <a:pt x="1156" y="3518"/>
                                            <a:pt x="0" y="2464"/>
                                          </a:cubicBezTo>
                                          <a:cubicBezTo>
                                            <a:pt x="64" y="0"/>
                                            <a:pt x="3518" y="1359"/>
                                            <a:pt x="4826" y="368"/>
                                          </a:cubicBezTo>
                                          <a:close/>
                                        </a:path>
                                      </a:pathLst>
                                    </a:custGeom>
                                    <a:ln w="0" cap="flat">
                                      <a:miter lim="127000"/>
                                    </a:ln>
                                  </wps:spPr>
                                  <wps:style>
                                    <a:lnRef idx="0">
                                      <a:srgbClr val="000000">
                                        <a:alpha val="0"/>
                                      </a:srgbClr>
                                    </a:lnRef>
                                    <a:fillRef idx="1">
                                      <a:srgbClr val="F1E0BF"/>
                                    </a:fillRef>
                                    <a:effectRef idx="0">
                                      <a:scrgbClr r="0" g="0" b="0"/>
                                    </a:effectRef>
                                    <a:fontRef idx="none"/>
                                  </wps:style>
                                  <wps:bodyPr/>
                                </wps:wsp>
                                <wps:wsp>
                                  <wps:cNvPr id="75952754" name="Shape 614">
                                    <a:extLst>
                                      <a:ext uri="{FF2B5EF4-FFF2-40B4-BE49-F238E27FC236}">
                                        <a16:creationId xmlns:a16="http://schemas.microsoft.com/office/drawing/2014/main" id="{D333D9A6-0B44-9CBE-011C-A9489C6E8CB9}"/>
                                      </a:ext>
                                    </a:extLst>
                                  </wps:cNvPr>
                                  <wps:cNvSpPr/>
                                  <wps:spPr>
                                    <a:xfrm>
                                      <a:off x="343269" y="277911"/>
                                      <a:ext cx="3620" cy="6134"/>
                                    </a:xfrm>
                                    <a:custGeom>
                                      <a:avLst/>
                                      <a:gdLst/>
                                      <a:ahLst/>
                                      <a:cxnLst/>
                                      <a:rect l="0" t="0" r="0" b="0"/>
                                      <a:pathLst>
                                        <a:path w="3620" h="6134">
                                          <a:moveTo>
                                            <a:pt x="470" y="0"/>
                                          </a:moveTo>
                                          <a:cubicBezTo>
                                            <a:pt x="1575" y="1727"/>
                                            <a:pt x="3620" y="3683"/>
                                            <a:pt x="2781" y="5664"/>
                                          </a:cubicBezTo>
                                          <a:cubicBezTo>
                                            <a:pt x="0" y="6134"/>
                                            <a:pt x="51" y="1893"/>
                                            <a:pt x="470" y="0"/>
                                          </a:cubicBezTo>
                                          <a:close/>
                                        </a:path>
                                      </a:pathLst>
                                    </a:custGeom>
                                    <a:ln w="0" cap="flat">
                                      <a:miter lim="127000"/>
                                    </a:ln>
                                  </wps:spPr>
                                  <wps:style>
                                    <a:lnRef idx="0">
                                      <a:srgbClr val="000000">
                                        <a:alpha val="0"/>
                                      </a:srgbClr>
                                    </a:lnRef>
                                    <a:fillRef idx="1">
                                      <a:srgbClr val="F1E0BF"/>
                                    </a:fillRef>
                                    <a:effectRef idx="0">
                                      <a:scrgbClr r="0" g="0" b="0"/>
                                    </a:effectRef>
                                    <a:fontRef idx="none"/>
                                  </wps:style>
                                  <wps:bodyPr/>
                                </wps:wsp>
                                <wps:wsp>
                                  <wps:cNvPr id="1584257255" name="Shape 15694">
                                    <a:extLst>
                                      <a:ext uri="{FF2B5EF4-FFF2-40B4-BE49-F238E27FC236}">
                                        <a16:creationId xmlns:a16="http://schemas.microsoft.com/office/drawing/2014/main" id="{50AEFCA4-7AB3-6C5A-0D04-E40F3757BC5A}"/>
                                      </a:ext>
                                    </a:extLst>
                                  </wps:cNvPr>
                                  <wps:cNvSpPr/>
                                  <wps:spPr>
                                    <a:xfrm>
                                      <a:off x="258090" y="412938"/>
                                      <a:ext cx="34353" cy="124676"/>
                                    </a:xfrm>
                                    <a:custGeom>
                                      <a:avLst/>
                                      <a:gdLst/>
                                      <a:ahLst/>
                                      <a:cxnLst/>
                                      <a:rect l="0" t="0" r="0" b="0"/>
                                      <a:pathLst>
                                        <a:path w="34353" h="124676">
                                          <a:moveTo>
                                            <a:pt x="0" y="0"/>
                                          </a:moveTo>
                                          <a:lnTo>
                                            <a:pt x="34353" y="0"/>
                                          </a:lnTo>
                                          <a:lnTo>
                                            <a:pt x="34353" y="124676"/>
                                          </a:lnTo>
                                          <a:lnTo>
                                            <a:pt x="0" y="124676"/>
                                          </a:lnTo>
                                          <a:lnTo>
                                            <a:pt x="0" y="0"/>
                                          </a:lnTo>
                                        </a:path>
                                      </a:pathLst>
                                    </a:custGeom>
                                    <a:ln w="0" cap="flat">
                                      <a:miter lim="127000"/>
                                    </a:ln>
                                  </wps:spPr>
                                  <wps:style>
                                    <a:lnRef idx="0">
                                      <a:srgbClr val="000000">
                                        <a:alpha val="0"/>
                                      </a:srgbClr>
                                    </a:lnRef>
                                    <a:fillRef idx="1">
                                      <a:srgbClr val="B18B70"/>
                                    </a:fillRef>
                                    <a:effectRef idx="0">
                                      <a:scrgbClr r="0" g="0" b="0"/>
                                    </a:effectRef>
                                    <a:fontRef idx="none"/>
                                  </wps:style>
                                  <wps:bodyPr/>
                                </wps:wsp>
                              </wpg:grpSp>
                              <wpg:grpSp>
                                <wpg:cNvPr id="1155968224" name="组合 171"/>
                                <wpg:cNvGrpSpPr/>
                                <wpg:grpSpPr>
                                  <a:xfrm>
                                    <a:off x="851173" y="216959"/>
                                    <a:ext cx="603352" cy="1067742"/>
                                    <a:chOff x="1082269" y="226440"/>
                                    <a:chExt cx="603548" cy="1068761"/>
                                  </a:xfrm>
                                </wpg:grpSpPr>
                                <wps:wsp>
                                  <wps:cNvPr id="202167048" name="文本框 2"/>
                                  <wps:cNvSpPr txBox="1">
                                    <a:spLocks noChangeArrowheads="1"/>
                                  </wps:cNvSpPr>
                                  <wps:spPr bwMode="auto">
                                    <a:xfrm>
                                      <a:off x="1324846" y="1087557"/>
                                      <a:ext cx="360971" cy="207644"/>
                                    </a:xfrm>
                                    <a:prstGeom prst="rect">
                                      <a:avLst/>
                                    </a:prstGeom>
                                    <a:noFill/>
                                    <a:ln w="9525">
                                      <a:noFill/>
                                      <a:miter lim="800000"/>
                                    </a:ln>
                                  </wps:spPr>
                                  <wps:txbx>
                                    <w:txbxContent>
                                      <w:p w14:paraId="308401E8" w14:textId="77777777" w:rsidR="00FE3F8C" w:rsidRPr="00FE3F8C" w:rsidRDefault="00FE3F8C" w:rsidP="00FE3F8C">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a:spAutoFit/>
                                  </wps:bodyPr>
                                </wps:wsp>
                                <wps:wsp>
                                  <wps:cNvPr id="2104911857" name="直接连接符 2104911857"/>
                                  <wps:cNvCnPr/>
                                  <wps:spPr>
                                    <a:xfrm flipH="1">
                                      <a:off x="1157237" y="439627"/>
                                      <a:ext cx="0" cy="48640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811296488" name="文本框 2"/>
                                  <wps:cNvSpPr txBox="1">
                                    <a:spLocks noChangeArrowheads="1"/>
                                  </wps:cNvSpPr>
                                  <wps:spPr bwMode="auto">
                                    <a:xfrm>
                                      <a:off x="1082269" y="226440"/>
                                      <a:ext cx="158511" cy="207858"/>
                                    </a:xfrm>
                                    <a:prstGeom prst="rect">
                                      <a:avLst/>
                                    </a:prstGeom>
                                    <a:noFill/>
                                    <a:ln w="9525">
                                      <a:noFill/>
                                      <a:miter lim="800000"/>
                                    </a:ln>
                                  </wps:spPr>
                                  <wps:txbx>
                                    <w:txbxContent>
                                      <w:p w14:paraId="15887C19" w14:textId="79B002E4" w:rsidR="00FE3F8C" w:rsidRPr="00FE3F8C" w:rsidRDefault="00FE3F8C" w:rsidP="00FE3F8C">
                                        <w:pPr>
                                          <w:rPr>
                                            <w:sz w:val="18"/>
                                            <w:szCs w:val="18"/>
                                          </w:rPr>
                                        </w:pPr>
                                        <w:r>
                                          <w:rPr>
                                            <w:rFonts w:hint="eastAsia"/>
                                            <w:sz w:val="18"/>
                                            <w:szCs w:val="18"/>
                                          </w:rPr>
                                          <w:t>B</w:t>
                                        </w:r>
                                      </w:p>
                                    </w:txbxContent>
                                  </wps:txbx>
                                  <wps:bodyPr rot="0" vert="horz" wrap="none" lIns="36000" tIns="0" rIns="36000" bIns="0" anchor="t" anchorCtr="0">
                                    <a:spAutoFit/>
                                  </wps:bodyPr>
                                </wps:wsp>
                                <wps:wsp>
                                  <wps:cNvPr id="762531101" name="文本框 2"/>
                                  <wps:cNvSpPr txBox="1">
                                    <a:spLocks noChangeArrowheads="1"/>
                                  </wps:cNvSpPr>
                                  <wps:spPr bwMode="auto">
                                    <a:xfrm>
                                      <a:off x="1201364" y="226440"/>
                                      <a:ext cx="164231" cy="207858"/>
                                    </a:xfrm>
                                    <a:prstGeom prst="rect">
                                      <a:avLst/>
                                    </a:prstGeom>
                                    <a:noFill/>
                                    <a:ln w="9525">
                                      <a:noFill/>
                                      <a:miter lim="800000"/>
                                    </a:ln>
                                  </wps:spPr>
                                  <wps:txbx>
                                    <w:txbxContent>
                                      <w:p w14:paraId="706BF117" w14:textId="50013E66" w:rsidR="00FE3F8C" w:rsidRPr="00FE3F8C" w:rsidRDefault="00FE3F8C" w:rsidP="00FE3F8C">
                                        <w:pPr>
                                          <w:rPr>
                                            <w:sz w:val="18"/>
                                            <w:szCs w:val="18"/>
                                          </w:rPr>
                                        </w:pPr>
                                        <w:r>
                                          <w:rPr>
                                            <w:rFonts w:hint="eastAsia"/>
                                            <w:sz w:val="18"/>
                                            <w:szCs w:val="18"/>
                                          </w:rPr>
                                          <w:t>A</w:t>
                                        </w:r>
                                      </w:p>
                                    </w:txbxContent>
                                  </wps:txbx>
                                  <wps:bodyPr rot="0" vert="horz" wrap="none" lIns="36000" tIns="0" rIns="36000" bIns="0" anchor="t" anchorCtr="0">
                                    <a:spAutoFit/>
                                  </wps:bodyPr>
                                </wps:wsp>
                              </wpg:grpSp>
                            </wpg:grpSp>
                            <wps:wsp>
                              <wps:cNvPr id="578764619" name="文本框 2"/>
                              <wps:cNvSpPr txBox="1">
                                <a:spLocks noChangeArrowheads="1"/>
                              </wps:cNvSpPr>
                              <wps:spPr bwMode="auto">
                                <a:xfrm>
                                  <a:off x="1586638" y="1073204"/>
                                  <a:ext cx="367664" cy="207556"/>
                                </a:xfrm>
                                <a:prstGeom prst="rect">
                                  <a:avLst/>
                                </a:prstGeom>
                                <a:noFill/>
                                <a:ln w="9525">
                                  <a:noFill/>
                                  <a:miter lim="800000"/>
                                </a:ln>
                              </wps:spPr>
                              <wps:txbx>
                                <w:txbxContent>
                                  <w:p w14:paraId="120CD3DE" w14:textId="77777777" w:rsidR="00FE3F8C" w:rsidRPr="00FE3F8C" w:rsidRDefault="00FE3F8C" w:rsidP="00FE3F8C">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a:spAutoFit/>
                              </wps:bodyPr>
                            </wps:wsp>
                          </wpg:grpSp>
                          <wpg:grpSp>
                            <wpg:cNvPr id="1938405956" name="组合 587"/>
                            <wpg:cNvGrpSpPr/>
                            <wpg:grpSpPr>
                              <a:xfrm>
                                <a:off x="188632" y="996577"/>
                                <a:ext cx="2112624" cy="47332"/>
                                <a:chOff x="0" y="0"/>
                                <a:chExt cx="2112624" cy="47332"/>
                              </a:xfrm>
                            </wpg:grpSpPr>
                            <wps:wsp>
                              <wps:cNvPr id="672826741" name="矩形 941849021"/>
                              <wps:cNvSpPr/>
                              <wps:spPr>
                                <a:xfrm rot="16200000" flipH="1">
                                  <a:off x="1587635" y="-477370"/>
                                  <a:ext cx="45703" cy="100071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54524" name="矩形 557907108"/>
                              <wps:cNvSpPr/>
                              <wps:spPr>
                                <a:xfrm rot="16200000" flipH="1">
                                  <a:off x="477506" y="-475877"/>
                                  <a:ext cx="45703" cy="100071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1205589" name="直接连接符 1298266448"/>
                              <wps:cNvCnPr/>
                              <wps:spPr>
                                <a:xfrm flipV="1">
                                  <a:off x="135" y="2988"/>
                                  <a:ext cx="999325" cy="0"/>
                                </a:xfrm>
                                <a:prstGeom prst="line">
                                  <a:avLst/>
                                </a:prstGeom>
                                <a:ln w="889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671174990" name="直接连接符 1555203999"/>
                              <wps:cNvCnPr/>
                              <wps:spPr>
                                <a:xfrm flipV="1">
                                  <a:off x="1113253" y="0"/>
                                  <a:ext cx="999371" cy="0"/>
                                </a:xfrm>
                                <a:prstGeom prst="line">
                                  <a:avLst/>
                                </a:prstGeom>
                                <a:ln w="889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g:grpSp>
                        <wps:wsp>
                          <wps:cNvPr id="682163043" name="椭圆 599086116"/>
                          <wps:cNvSpPr/>
                          <wps:spPr>
                            <a:xfrm>
                              <a:off x="260350" y="381000"/>
                              <a:ext cx="85090" cy="85725"/>
                            </a:xfrm>
                            <a:prstGeom prst="ellipse">
                              <a:avLst/>
                            </a:prstGeom>
                            <a:gradFill>
                              <a:gsLst>
                                <a:gs pos="86000">
                                  <a:schemeClr val="accent6">
                                    <a:lumMod val="75000"/>
                                  </a:schemeClr>
                                </a:gs>
                                <a:gs pos="0">
                                  <a:schemeClr val="bg1"/>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s:wsp>
                          <wps:cNvPr id="1388126397" name="椭圆 1150350627"/>
                          <wps:cNvSpPr/>
                          <wps:spPr>
                            <a:xfrm>
                              <a:off x="381373" y="381000"/>
                              <a:ext cx="85090" cy="85725"/>
                            </a:xfrm>
                            <a:prstGeom prst="ellipse">
                              <a:avLst/>
                            </a:prstGeom>
                            <a:gradFill>
                              <a:gsLst>
                                <a:gs pos="75000">
                                  <a:schemeClr val="accent5">
                                    <a:lumMod val="60000"/>
                                    <a:lumOff val="40000"/>
                                  </a:schemeClr>
                                </a:gs>
                                <a:gs pos="0">
                                  <a:schemeClr val="bg1"/>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s:wsp>
                          <wps:cNvPr id="1387842219" name="椭圆 582216133"/>
                          <wps:cNvSpPr/>
                          <wps:spPr>
                            <a:xfrm>
                              <a:off x="934197" y="912906"/>
                              <a:ext cx="85090" cy="85725"/>
                            </a:xfrm>
                            <a:prstGeom prst="ellipse">
                              <a:avLst/>
                            </a:prstGeom>
                            <a:gradFill>
                              <a:gsLst>
                                <a:gs pos="75000">
                                  <a:schemeClr val="accent5">
                                    <a:lumMod val="60000"/>
                                    <a:lumOff val="40000"/>
                                  </a:schemeClr>
                                </a:gs>
                                <a:gs pos="0">
                                  <a:schemeClr val="bg1"/>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s:wsp>
                          <wps:cNvPr id="391473279" name="椭圆 1494955565"/>
                          <wps:cNvSpPr/>
                          <wps:spPr>
                            <a:xfrm>
                              <a:off x="260350" y="912906"/>
                              <a:ext cx="85090" cy="85725"/>
                            </a:xfrm>
                            <a:prstGeom prst="ellipse">
                              <a:avLst/>
                            </a:prstGeom>
                            <a:gradFill>
                              <a:gsLst>
                                <a:gs pos="86000">
                                  <a:schemeClr val="accent6">
                                    <a:lumMod val="75000"/>
                                  </a:schemeClr>
                                </a:gs>
                                <a:gs pos="0">
                                  <a:schemeClr val="bg1"/>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g:grpSp>
                      <wpg:grpSp>
                        <wpg:cNvPr id="916195819" name="组合 590"/>
                        <wpg:cNvGrpSpPr/>
                        <wpg:grpSpPr>
                          <a:xfrm>
                            <a:off x="1424267" y="376518"/>
                            <a:ext cx="759560" cy="616223"/>
                            <a:chOff x="0" y="0"/>
                            <a:chExt cx="759560" cy="616223"/>
                          </a:xfrm>
                        </wpg:grpSpPr>
                        <wps:wsp>
                          <wps:cNvPr id="2113842292" name="椭圆 1052377893"/>
                          <wps:cNvSpPr/>
                          <wps:spPr>
                            <a:xfrm>
                              <a:off x="0" y="0"/>
                              <a:ext cx="85713" cy="85811"/>
                            </a:xfrm>
                            <a:prstGeom prst="ellipse">
                              <a:avLst/>
                            </a:prstGeom>
                            <a:gradFill>
                              <a:gsLst>
                                <a:gs pos="86000">
                                  <a:schemeClr val="accent6">
                                    <a:lumMod val="75000"/>
                                  </a:schemeClr>
                                </a:gs>
                                <a:gs pos="0">
                                  <a:schemeClr val="bg1"/>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s:wsp>
                          <wps:cNvPr id="866723218" name="椭圆 12"/>
                          <wps:cNvSpPr/>
                          <wps:spPr>
                            <a:xfrm>
                              <a:off x="1494" y="20918"/>
                              <a:ext cx="85713" cy="85811"/>
                            </a:xfrm>
                            <a:prstGeom prst="ellipse">
                              <a:avLst/>
                            </a:prstGeom>
                            <a:gradFill>
                              <a:gsLst>
                                <a:gs pos="86000">
                                  <a:schemeClr val="accent6">
                                    <a:lumMod val="75000"/>
                                  </a:schemeClr>
                                </a:gs>
                                <a:gs pos="0">
                                  <a:schemeClr val="bg1"/>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s:wsp>
                          <wps:cNvPr id="1082025114" name="椭圆 1279663235"/>
                          <wps:cNvSpPr/>
                          <wps:spPr>
                            <a:xfrm>
                              <a:off x="1494" y="85165"/>
                              <a:ext cx="85713" cy="85811"/>
                            </a:xfrm>
                            <a:prstGeom prst="ellipse">
                              <a:avLst/>
                            </a:prstGeom>
                            <a:gradFill>
                              <a:gsLst>
                                <a:gs pos="86000">
                                  <a:schemeClr val="accent6">
                                    <a:lumMod val="75000"/>
                                  </a:schemeClr>
                                </a:gs>
                                <a:gs pos="0">
                                  <a:schemeClr val="bg1"/>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s:wsp>
                          <wps:cNvPr id="149922897" name="椭圆 1173526048"/>
                          <wps:cNvSpPr/>
                          <wps:spPr>
                            <a:xfrm>
                              <a:off x="0" y="191247"/>
                              <a:ext cx="85713" cy="85811"/>
                            </a:xfrm>
                            <a:prstGeom prst="ellipse">
                              <a:avLst/>
                            </a:prstGeom>
                            <a:gradFill>
                              <a:gsLst>
                                <a:gs pos="86000">
                                  <a:schemeClr val="accent6">
                                    <a:lumMod val="75000"/>
                                  </a:schemeClr>
                                </a:gs>
                                <a:gs pos="0">
                                  <a:schemeClr val="bg1"/>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s:wsp>
                          <wps:cNvPr id="1258342050" name="椭圆 56650658"/>
                          <wps:cNvSpPr/>
                          <wps:spPr>
                            <a:xfrm>
                              <a:off x="0" y="339165"/>
                              <a:ext cx="85713" cy="85811"/>
                            </a:xfrm>
                            <a:prstGeom prst="ellipse">
                              <a:avLst/>
                            </a:prstGeom>
                            <a:gradFill>
                              <a:gsLst>
                                <a:gs pos="86000">
                                  <a:schemeClr val="accent6">
                                    <a:lumMod val="75000"/>
                                  </a:schemeClr>
                                </a:gs>
                                <a:gs pos="0">
                                  <a:schemeClr val="bg1"/>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s:wsp>
                          <wps:cNvPr id="1992978804" name="椭圆 1907462128"/>
                          <wps:cNvSpPr/>
                          <wps:spPr>
                            <a:xfrm>
                              <a:off x="1494" y="530412"/>
                              <a:ext cx="85713" cy="85811"/>
                            </a:xfrm>
                            <a:prstGeom prst="ellipse">
                              <a:avLst/>
                            </a:prstGeom>
                            <a:gradFill>
                              <a:gsLst>
                                <a:gs pos="86000">
                                  <a:schemeClr val="accent6">
                                    <a:lumMod val="75000"/>
                                  </a:schemeClr>
                                </a:gs>
                                <a:gs pos="0">
                                  <a:schemeClr val="bg1"/>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s:wsp>
                          <wps:cNvPr id="69471894" name="椭圆 1762786475"/>
                          <wps:cNvSpPr/>
                          <wps:spPr>
                            <a:xfrm>
                              <a:off x="119530" y="0"/>
                              <a:ext cx="85713" cy="85811"/>
                            </a:xfrm>
                            <a:prstGeom prst="ellipse">
                              <a:avLst/>
                            </a:prstGeom>
                            <a:gradFill>
                              <a:gsLst>
                                <a:gs pos="75000">
                                  <a:schemeClr val="accent5">
                                    <a:lumMod val="60000"/>
                                    <a:lumOff val="40000"/>
                                  </a:schemeClr>
                                </a:gs>
                                <a:gs pos="0">
                                  <a:schemeClr val="bg1"/>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s:wsp>
                          <wps:cNvPr id="396266946" name="椭圆 1135549567"/>
                          <wps:cNvSpPr/>
                          <wps:spPr>
                            <a:xfrm>
                              <a:off x="231588" y="20918"/>
                              <a:ext cx="85713" cy="85811"/>
                            </a:xfrm>
                            <a:prstGeom prst="ellipse">
                              <a:avLst/>
                            </a:prstGeom>
                            <a:gradFill>
                              <a:gsLst>
                                <a:gs pos="75000">
                                  <a:schemeClr val="accent5">
                                    <a:lumMod val="60000"/>
                                    <a:lumOff val="40000"/>
                                  </a:schemeClr>
                                </a:gs>
                                <a:gs pos="0">
                                  <a:schemeClr val="bg1"/>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s:wsp>
                          <wps:cNvPr id="1313286055" name="椭圆 1111711071"/>
                          <wps:cNvSpPr/>
                          <wps:spPr>
                            <a:xfrm>
                              <a:off x="342153" y="85165"/>
                              <a:ext cx="85713" cy="85811"/>
                            </a:xfrm>
                            <a:prstGeom prst="ellipse">
                              <a:avLst/>
                            </a:prstGeom>
                            <a:gradFill>
                              <a:gsLst>
                                <a:gs pos="75000">
                                  <a:schemeClr val="accent5">
                                    <a:lumMod val="60000"/>
                                    <a:lumOff val="40000"/>
                                  </a:schemeClr>
                                </a:gs>
                                <a:gs pos="0">
                                  <a:schemeClr val="bg1"/>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s:wsp>
                          <wps:cNvPr id="1248328321" name="椭圆 1959643093"/>
                          <wps:cNvSpPr/>
                          <wps:spPr>
                            <a:xfrm>
                              <a:off x="455706" y="191247"/>
                              <a:ext cx="85713" cy="85811"/>
                            </a:xfrm>
                            <a:prstGeom prst="ellipse">
                              <a:avLst/>
                            </a:prstGeom>
                            <a:gradFill>
                              <a:gsLst>
                                <a:gs pos="75000">
                                  <a:schemeClr val="accent5">
                                    <a:lumMod val="60000"/>
                                    <a:lumOff val="40000"/>
                                  </a:schemeClr>
                                </a:gs>
                                <a:gs pos="0">
                                  <a:schemeClr val="bg1"/>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s:wsp>
                          <wps:cNvPr id="1910648642" name="椭圆 63227861"/>
                          <wps:cNvSpPr/>
                          <wps:spPr>
                            <a:xfrm>
                              <a:off x="563283" y="339165"/>
                              <a:ext cx="85713" cy="85811"/>
                            </a:xfrm>
                            <a:prstGeom prst="ellipse">
                              <a:avLst/>
                            </a:prstGeom>
                            <a:gradFill>
                              <a:gsLst>
                                <a:gs pos="75000">
                                  <a:schemeClr val="accent5">
                                    <a:lumMod val="60000"/>
                                    <a:lumOff val="40000"/>
                                  </a:schemeClr>
                                </a:gs>
                                <a:gs pos="0">
                                  <a:schemeClr val="bg1"/>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s:wsp>
                          <wps:cNvPr id="183957102" name="椭圆 625420069"/>
                          <wps:cNvSpPr/>
                          <wps:spPr>
                            <a:xfrm>
                              <a:off x="673847" y="530412"/>
                              <a:ext cx="85713" cy="85811"/>
                            </a:xfrm>
                            <a:prstGeom prst="ellipse">
                              <a:avLst/>
                            </a:prstGeom>
                            <a:gradFill>
                              <a:gsLst>
                                <a:gs pos="75000">
                                  <a:schemeClr val="accent5">
                                    <a:lumMod val="60000"/>
                                    <a:lumOff val="40000"/>
                                  </a:schemeClr>
                                </a:gs>
                                <a:gs pos="0">
                                  <a:schemeClr val="bg1"/>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g:grpSp>
                    </wpg:wgp>
                  </a:graphicData>
                </a:graphic>
              </wp:anchor>
            </w:drawing>
          </mc:Choice>
          <mc:Fallback>
            <w:pict>
              <v:group w14:anchorId="06D7E4BE" id="组合 591" o:spid="_x0000_s1026" style="position:absolute;left:0;text-align:left;margin-left:232.35pt;margin-top:2.55pt;width:181.2pt;height:101.15pt;z-index:251784192" coordsize="23012,1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">
                <v:group id="组合 589" o:spid="_x0000_s1027" style="position:absolute;width:23012;height:12846" coordsize="23012,1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">
                  <v:group id="组合 588" o:spid="_x0000_s1028" style="position:absolute;width:23012;height:12846" coordsize="23012,1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">
                    <v:group id="组合 579" o:spid="_x0000_s1029" style="position:absolute;width:19540;height:12846" coordsize="19543,1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">
                      <v:group id="组合 578" o:spid="_x0000_s1030" style="position:absolute;width:9746;height:12846" coordorigin="6236" coordsize="9751,1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">
                        <v:group id="Group 15045" o:spid="_x0000_s1031" style="position:absolute;left:6236;width:9751;height:9535" coordsize="11059,1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">
                          <v:shape id="Shape 15690" o:spid="_x0000_s1032" style="position:absolute;left:3974;top:203;width:418;height:1202;visibility:visible;mso-wrap-style:square;v-text-anchor:top" coordsize="41707,12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" path="m,l41707,r,120231l,120231,,e" fillcolor="#b18b70" stroked="f" strokeweight="0">
                            <v:stroke miterlimit="83231f" joinstyle="miter"/>
                            <v:path arrowok="t" textboxrect="0,0,41707,120231"/>
                          </v:shape>
                          <v:shape id="Shape 15691" o:spid="_x0000_s1033" style="position:absolute;left:3975;top:5307;width:1128;height:490;visibility:visible;mso-wrap-style:square;v-text-anchor:top" coordsize="112789,4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" path="m,l112789,r,49073l,49073,,e" fillcolor="#b18b70" stroked="f" strokeweight="0">
                            <v:stroke miterlimit="83231f" joinstyle="miter"/>
                            <v:path arrowok="t" textboxrect="0,0,112789,49073"/>
                          </v:shape>
                          <v:shape id="Shape 15692" o:spid="_x0000_s1034" style="position:absolute;left:3974;top:4372;width:344;height:683;visibility:visible;mso-wrap-style:square;v-text-anchor:top" coordsize="343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" path="m,l34353,r,68300l,68300,,e" fillcolor="#b18b70" stroked="f" strokeweight="0">
                            <v:stroke miterlimit="83231f" joinstyle="miter"/>
                            <v:path arrowok="t" textboxrect="0,0,34353,68300"/>
                          </v:shape>
                          <v:shape id="Shape 588" o:spid="_x0000_s1035" style="position:absolute;left:2878;top:5797;width:1069;height:0;visibility:visible;mso-wrap-style:square;v-text-anchor:top" coordsize="106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" path="m,l106820,e" filled="f" strokecolor="#171616" strokeweight=".3pt">
                            <v:stroke dashstyle="dash" miterlimit="1" joinstyle="miter"/>
                            <v:path arrowok="t" textboxrect="0,0,106820,0"/>
                          </v:shape>
                          <v:shape id="Shape 589" o:spid="_x0000_s1036" style="position:absolute;left:2870;top:5307;width:1075;height:0;visibility:visible;mso-wrap-style:square;v-text-anchor:top" coordsize="107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" path="m,l107455,e" filled="f" strokecolor="#171616" strokeweight=".3pt">
                            <v:stroke dashstyle="dash" miterlimit="1" joinstyle="miter"/>
                            <v:path arrowok="t" textboxrect="0,0,107455,0"/>
                          </v:shape>
                          <v:shape id="Shape 15693" o:spid="_x0000_s1037" style="position:absolute;top:5306;width:2925;height:491;visibility:visible;mso-wrap-style:square;v-text-anchor:top" coordsize="292519,4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" path="m,l292519,r,49085l,49085,,e" fillcolor="#b18b70" stroked="f" strokeweight="0">
                            <v:stroke miterlimit="83231f" joinstyle="miter"/>
                            <v:path arrowok="t" textboxrect="0,0,292519,49085"/>
                          </v:shape>
                          <v:shape id="Shape 591" o:spid="_x0000_s1038" style="position:absolute;left:3974;top:203;width:0;height:5619;visibility:visible;mso-wrap-style:square;v-text-anchor:top" coordsize="0,56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" path="m,l,561886e" filled="f" strokecolor="#171616" strokeweight=".5pt">
                            <v:stroke miterlimit="1" joinstyle="miter"/>
                            <v:path arrowok="t" textboxrect="0,0,0,561886"/>
                          </v:shape>
                          <v:shape id="Shape 592" o:spid="_x0000_s1039" style="position:absolute;left:4825;top:4768;width:6234;height:6044;visibility:visible;mso-wrap-style:square;v-text-anchor:top" coordsize="395580,73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" path="m,c120986,1386,225660,144086,395580,733590e" filled="f" strokecolor="black [3213]" strokeweight=".5pt">
                            <v:stroke dashstyle="dash" miterlimit="1" joinstyle="miter"/>
                            <v:path arrowok="t" o:connecttype="custom" o:connectlocs="0,0;623449,604445" o:connectangles="0,0"/>
                          </v:shape>
                          <v:shape id="Shape 596" o:spid="_x0000_s1040" style="position:absolute;left:69;top:153;width:1825;height:1366;visibility:visible;mso-wrap-style:square;v-text-anchor:top" coordsize="182524,13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" path="m22860,c22860,,,131674,182524,136589e" filled="f" strokecolor="#171616" strokeweight=".5pt">
                            <v:stroke miterlimit="1" joinstyle="miter"/>
                            <v:path arrowok="t" textboxrect="0,0,182524,136589"/>
                          </v:shape>
                          <v:shape id="Shape 597" o:spid="_x0000_s1041" style="position:absolute;left:1692;top:1224;width:780;height:577;visibility:visible;mso-wrap-style:square;v-text-anchor:top" coordsize="78029,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" path="m2032,l78029,31572,,57772,20269,29566,2032,xe" fillcolor="#181717" stroked="f" strokeweight="0">
                            <v:stroke miterlimit="83231f" joinstyle="miter"/>
                            <v:path arrowok="t" textboxrect="0,0,78029,57772"/>
                          </v:shape>
                          <v:shape id="Shape 598" o:spid="_x0000_s1042" style="position:absolute;left:2343;width:1436;height:3163;visibility:visible;mso-wrap-style:square;v-text-anchor:top" coordsize="143535,3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" path="m58588,298c62913,,67367,448,71400,556v3454,1359,8585,2311,10058,6401c85966,92008,71869,174812,82398,259928v5194,2044,10744,4661,15253,8445c102781,271104,104521,264652,107810,262722v8954,1092,18085,1943,26797,2895l139560,273948v3975,14161,458,31293,-11277,39574c119317,312417,110096,312938,101397,310194v-2057,-1943,-5144,-4508,-8115,-4877c81992,316367,64338,316087,50762,310804,42647,307705,37376,289201,27610,300085r-3975,1880c11786,299133,1410,289697,,277797,5664,266583,15786,258035,28054,257223v5817,-788,4128,6756,9272,7709c40894,264932,42634,262049,43523,259382,53988,175485,37707,88668,46558,4518,50070,1642,54264,597,58588,298xe" fillcolor="#181717" stroked="f" strokeweight="0">
                            <v:stroke miterlimit="83231f" joinstyle="miter"/>
                            <v:path arrowok="t" textboxrect="0,0,143535,316367"/>
                          </v:shape>
                          <v:shape id="Shape 599" o:spid="_x0000_s1043" style="position:absolute;left:2365;top:2769;width:296;height:237;visibility:visible;mso-wrap-style:square;v-text-anchor:top" coordsize="29667,2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" path="m2311,c5143,622,7023,2832,8077,5245,13526,318,22123,851,28829,2731v838,5143,-1626,10452,-3251,15519c18021,23698,10579,13526,4623,9233,2883,6757,,3239,2311,xe" fillcolor="#d7cabf" stroked="f" strokeweight="0">
                            <v:stroke miterlimit="83231f" joinstyle="miter"/>
                            <v:path arrowok="t" textboxrect="0,0,29667,23698"/>
                          </v:shape>
                          <v:shape id="Shape 600" o:spid="_x0000_s1044" style="position:absolute;left:2425;top:2844;width:186;height:105;visibility:visible;mso-wrap-style:square;v-text-anchor:top" coordsize="18555,1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" path="m2781,l9182,4204v2972,2146,7112,1778,9373,4559c17920,9804,17196,10452,16091,10503,12370,8979,8750,7874,5931,5461,4407,3823,,2261,2781,xe" fillcolor="#181717" stroked="f" strokeweight="0">
                            <v:stroke miterlimit="83231f" joinstyle="miter"/>
                            <v:path arrowok="t" textboxrect="0,0,18555,10503"/>
                          </v:shape>
                          <v:shape id="Shape 601" o:spid="_x0000_s1045" style="position:absolute;left:2787;top:2880;width:451;height:204;visibility:visible;mso-wrap-style:square;v-text-anchor:top" coordsize="45060,2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" path="m13513,1359c23787,3251,34049,3365,44272,5943v788,4027,-470,7913,-2629,10897c35611,20332,28549,19672,22466,20282,14872,17513,2451,20371,571,9258,,6058,1092,4242,3442,2083,6490,,10312,140,13513,1359xe" fillcolor="#d7cabf" stroked="f" strokeweight="0">
                            <v:stroke miterlimit="83231f" joinstyle="miter"/>
                            <v:path arrowok="t" textboxrect="0,0,45060,20371"/>
                          </v:shape>
                          <v:shape id="Shape 602" o:spid="_x0000_s1046" style="position:absolute;left:2693;top:2873;width:60;height:59;visibility:visible;mso-wrap-style:square;v-text-anchor:top" coordsize="5969,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" path="m2362,l5550,1219c5969,2896,5385,5042,3823,5880,2768,5233,1194,4293,,3937l2362,xe" fillcolor="#8c8ba8" stroked="f" strokeweight="0">
                            <v:stroke miterlimit="83231f" joinstyle="miter"/>
                            <v:path arrowok="t" textboxrect="0,0,5969,5880"/>
                          </v:shape>
                          <v:shape id="Shape 603" o:spid="_x0000_s1047" style="position:absolute;left:2874;top:2948;width:254;height:76;visibility:visible;mso-wrap-style:square;v-text-anchor:top" coordsize="25374,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" path="m2578,v7607,1016,15837,965,22796,3010l23965,7138c15837,7607,7772,7404,,4877l2578,xe" fillcolor="#181717" stroked="f" strokeweight="0">
                            <v:stroke miterlimit="83231f" joinstyle="miter"/>
                            <v:path arrowok="t" textboxrect="0,0,25374,7607"/>
                          </v:shape>
                          <v:shape id="Shape 604" o:spid="_x0000_s1048" style="position:absolute;left:2916;top:2965;width:180;height:36;visibility:visible;mso-wrap-style:square;v-text-anchor:top" coordsize="1802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" path="m,1041c5969,,11938,2515,18021,1893r-673,1727c11468,3302,5766,2718,305,2299l,1041xe" fillcolor="#8c8ba8" stroked="f" strokeweight="0">
                            <v:stroke miterlimit="83231f" joinstyle="miter"/>
                            <v:path arrowok="t" textboxrect="0,0,18021,3620"/>
                          </v:shape>
                          <v:shape id="Shape 605" o:spid="_x0000_s1049" style="position:absolute;left:2470;top:2636;width:196;height:68;visibility:visible;mso-wrap-style:square;v-text-anchor:top" coordsize="19647,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" path="m15468,v2566,470,4179,2502,3036,5017c12624,4712,5880,5283,,6744,4610,3810,9538,356,15468,xe" fillcolor="#8c8ba8" stroked="f" strokeweight="0">
                            <v:stroke miterlimit="83231f" joinstyle="miter"/>
                            <v:path arrowok="t" textboxrect="0,0,19647,6744"/>
                          </v:shape>
                          <v:shape id="Shape 606" o:spid="_x0000_s1050" style="position:absolute;left:2709;top:2726;width:85;height:65;visibility:visible;mso-wrap-style:square;v-text-anchor:top" coordsize="8496,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" path="m7912,483v521,2095,584,4978,-63,6032l737,4725c,,6033,1854,7912,483xe" fillcolor="#f1e0bf" stroked="f" strokeweight="0">
                            <v:stroke miterlimit="83231f" joinstyle="miter"/>
                            <v:path arrowok="t" textboxrect="0,0,8496,6515"/>
                          </v:shape>
                          <v:shape id="Shape 607" o:spid="_x0000_s1051" style="position:absolute;left:2815;top:2607;width:476;height:263;visibility:visible;mso-wrap-style:square;v-text-anchor:top" coordsize="47638,2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" path="m20530,775v6261,775,12573,2873,18459,4639c47231,5363,46127,14329,47638,19510,32868,26305,16510,23257,2210,16805,2261,12564,,8004,2375,4080,8058,549,14269,,20530,775xe" fillcolor="#8c8ba8" stroked="f" strokeweight="0">
                            <v:stroke miterlimit="83231f" joinstyle="miter"/>
                            <v:path arrowok="t" textboxrect="0,0,47638,26305"/>
                          </v:shape>
                          <v:shape id="Shape 608" o:spid="_x0000_s1052" style="position:absolute;left:3430;top:2723;width:281;height:301;visibility:visible;mso-wrap-style:square;v-text-anchor:top" coordsize="28054,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" path="m2591,c8750,241,25679,2375,25679,2375v2236,9271,2375,19583,-2336,27788c23343,30163,5753,28448,698,26315,3251,23216,,19126,3251,16091v7252,419,14885,2527,21971,1422c25121,13538,25857,9347,24664,5411,16802,4255,8369,5245,1397,3188l2591,xe" fillcolor="#8c8ba8" stroked="f" strokeweight="0">
                            <v:stroke miterlimit="83231f" joinstyle="miter"/>
                            <v:path arrowok="t" textboxrect="0,0,28054,30163"/>
                          </v:shape>
                          <v:shape id="Shape 610" o:spid="_x0000_s1053" style="position:absolute;left:3445;top:2678;width:233;height:45;visibility:visible;mso-wrap-style:square;v-text-anchor:top" coordsize="23343,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" path="m521,140c7391,,14097,1880,21286,1207r2057,3251c23343,4458,5918,2083,,1600l521,140xe" fillcolor="#f1e0bf" stroked="f" strokeweight="0">
                            <v:stroke miterlimit="83231f" joinstyle="miter"/>
                            <v:path arrowok="t" textboxrect="0,0,23343,4458"/>
                          </v:shape>
                          <v:shape id="Shape 611" o:spid="_x0000_s1054" style="position:absolute;left:3312;top:2905;width:76;height:107;visibility:visible;mso-wrap-style:square;v-text-anchor:top" coordsize="7544,1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" path="m2032,l6871,1499v673,1816,-267,3391,-953,5130c4496,10757,2515,6350,317,6452,51,4521,,1638,2032,xe" fillcolor="#f1e0bf" stroked="f" strokeweight="0">
                            <v:stroke miterlimit="83231f" joinstyle="miter"/>
                            <v:path arrowok="t" textboxrect="0,0,7544,10757"/>
                          </v:shape>
                          <v:shape id="Shape 612" o:spid="_x0000_s1055" style="position:absolute;left:2807;top:46;width:315;height:2530;visibility:visible;mso-wrap-style:square;v-text-anchor:top" coordsize="31496,25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" path="m17883,76c21758,,25540,670,28994,2924v2413,16777,1880,34277,2502,51041l27597,160722v-901,29400,-876,59004,2045,88569l28105,253012v-8534,-1219,-17856,-2908,-25717,-495c8903,205464,3925,156835,3785,108982v-51,-2883,-1258,-5029,-216,-7976c3823,67999,,33988,6210,1705,10039,975,14008,152,17883,76xe" fillcolor="#cd8e4e" stroked="f" strokeweight="0">
                            <v:stroke miterlimit="83231f" joinstyle="miter"/>
                            <v:path arrowok="t" textboxrect="0,0,31496,253012"/>
                          </v:shape>
                          <v:shape id="Shape 613" o:spid="_x0000_s1056" style="position:absolute;left:3342;top:2747;width:48;height:35;visibility:visible;mso-wrap-style:square;v-text-anchor:top" coordsize="4826,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" path="m4826,368l3251,2997c1994,3302,1156,3518,,2464,64,,3518,1359,4826,368xe" fillcolor="#f1e0bf" stroked="f" strokeweight="0">
                            <v:stroke miterlimit="83231f" joinstyle="miter"/>
                            <v:path arrowok="t" textboxrect="0,0,4826,3518"/>
                          </v:shape>
                          <v:shape id="Shape 614" o:spid="_x0000_s1057" style="position:absolute;left:3432;top:2779;width:36;height:61;visibility:visible;mso-wrap-style:square;v-text-anchor:top" coordsize="3620,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" path="m470,c1575,1727,3620,3683,2781,5664,,6134,51,1893,470,xe" fillcolor="#f1e0bf" stroked="f" strokeweight="0">
                            <v:stroke miterlimit="83231f" joinstyle="miter"/>
                            <v:path arrowok="t" textboxrect="0,0,3620,6134"/>
                          </v:shape>
                          <v:shape id="Shape 15694" o:spid="_x0000_s1058" style="position:absolute;left:2580;top:4129;width:344;height:1247;visibility:visible;mso-wrap-style:square;v-text-anchor:top" coordsize="34353,1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" path="m,l34353,r,124676l,124676,,e" fillcolor="#b18b70" stroked="f" strokeweight="0">
                            <v:stroke miterlimit="83231f" joinstyle="miter"/>
                            <v:path arrowok="t" textboxrect="0,0,34353,124676"/>
                          </v:shape>
                        </v:group>
                        <v:group id="_x0000_s1059" style="position:absolute;left:8511;top:2169;width:6034;height:10678" coordorigin="10822,2264" coordsize="6035,1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">
                          <v:shapetype id="_x0000_t202" coordsize="21600,21600" o:spt="202" path="m,l,21600r21600,l21600,xe">
                            <v:stroke joinstyle="miter"/>
                            <v:path gradientshapeok="t" o:connecttype="rect"/>
                          </v:shapetype>
                          <v:shape id="文本框 2" o:spid="_x0000_s1060" type="#_x0000_t202" style="position:absolute;left:13248;top:10875;width:36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" filled="f" stroked="f">
                            <v:textbox style="mso-fit-shape-to-text:t" inset="1mm,0,1mm,0">
                              <w:txbxContent>
                                <w:p w14:paraId="308401E8" w14:textId="77777777" w:rsidR="00FE3F8C" w:rsidRPr="00FE3F8C" w:rsidRDefault="00FE3F8C" w:rsidP="00FE3F8C">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line id="直接连接符 2104911857" o:spid="_x0000_s1061" style="position:absolute;flip:x;visibility:visible;mso-wrap-style:square" from="11572,4396" to="11572,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" strokecolor="black [3213]" strokeweight=".5pt">
                            <v:stroke dashstyle="dash"/>
                          </v:line>
                          <v:shape id="文本框 2" o:spid="_x0000_s1062" type="#_x0000_t202" style="position:absolute;left:10822;top:2264;width:158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" filled="f" stroked="f">
                            <v:textbox style="mso-fit-shape-to-text:t" inset="1mm,0,1mm,0">
                              <w:txbxContent>
                                <w:p w14:paraId="15887C19" w14:textId="79B002E4" w:rsidR="00FE3F8C" w:rsidRPr="00FE3F8C" w:rsidRDefault="00FE3F8C" w:rsidP="00FE3F8C">
                                  <w:pPr>
                                    <w:rPr>
                                      <w:sz w:val="18"/>
                                      <w:szCs w:val="18"/>
                                    </w:rPr>
                                  </w:pPr>
                                  <w:r>
                                    <w:rPr>
                                      <w:rFonts w:hint="eastAsia"/>
                                      <w:sz w:val="18"/>
                                      <w:szCs w:val="18"/>
                                    </w:rPr>
                                    <w:t>B</w:t>
                                  </w:r>
                                </w:p>
                              </w:txbxContent>
                            </v:textbox>
                          </v:shape>
                          <v:shape id="文本框 2" o:spid="_x0000_s1063" type="#_x0000_t202" style="position:absolute;left:12013;top:2264;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" filled="f" stroked="f">
                            <v:textbox style="mso-fit-shape-to-text:t" inset="1mm,0,1mm,0">
                              <w:txbxContent>
                                <w:p w14:paraId="706BF117" w14:textId="50013E66" w:rsidR="00FE3F8C" w:rsidRPr="00FE3F8C" w:rsidRDefault="00FE3F8C" w:rsidP="00FE3F8C">
                                  <w:pPr>
                                    <w:rPr>
                                      <w:sz w:val="18"/>
                                      <w:szCs w:val="18"/>
                                    </w:rPr>
                                  </w:pPr>
                                  <w:r>
                                    <w:rPr>
                                      <w:rFonts w:hint="eastAsia"/>
                                      <w:sz w:val="18"/>
                                      <w:szCs w:val="18"/>
                                    </w:rPr>
                                    <w:t>A</w:t>
                                  </w:r>
                                </w:p>
                              </w:txbxContent>
                            </v:textbox>
                          </v:shape>
                        </v:group>
                      </v:group>
                      <v:shape id="文本框 2" o:spid="_x0000_s1064" type="#_x0000_t202" style="position:absolute;left:15866;top:10732;width:3677;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" filled="f" stroked="f">
                        <v:textbox style="mso-fit-shape-to-text:t" inset="1mm,0,1mm,0">
                          <w:txbxContent>
                            <w:p w14:paraId="120CD3DE" w14:textId="77777777" w:rsidR="00FE3F8C" w:rsidRPr="00FE3F8C" w:rsidRDefault="00FE3F8C" w:rsidP="00FE3F8C">
                              <w:pPr>
                                <w:rPr>
                                  <w:sz w:val="18"/>
                                  <w:szCs w:val="18"/>
                                </w:rPr>
                              </w:pPr>
                              <w:r>
                                <w:rPr>
                                  <w:rFonts w:hint="eastAsia"/>
                                  <w:sz w:val="18"/>
                                  <w:szCs w:val="18"/>
                                </w:rPr>
                                <w:t>（</w:t>
                              </w:r>
                              <w:r>
                                <w:rPr>
                                  <w:rFonts w:hint="eastAsia"/>
                                  <w:sz w:val="18"/>
                                  <w:szCs w:val="18"/>
                                </w:rPr>
                                <w:t>b</w:t>
                              </w:r>
                              <w:r>
                                <w:rPr>
                                  <w:rFonts w:hint="eastAsia"/>
                                  <w:sz w:val="18"/>
                                  <w:szCs w:val="18"/>
                                </w:rPr>
                                <w:t>）</w:t>
                              </w:r>
                            </w:p>
                          </w:txbxContent>
                        </v:textbox>
                      </v:shape>
                    </v:group>
                    <v:group id="组合 587" o:spid="_x0000_s1065" style="position:absolute;left:1886;top:9965;width:21126;height:474" coordsize="2112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">
                      <v:rect id="矩形 941849021" o:spid="_x0000_s1066" style="position:absolute;left:15876;top:-4774;width:457;height:1000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" fillcolor="black [3213]" stroked="f" strokeweight="2pt">
                        <v:fill r:id="rId13" o:title="" color2="white [3212]" type="pattern"/>
                      </v:rect>
                      <v:rect id="矩形 557907108" o:spid="_x0000_s1067" style="position:absolute;left:4775;top:-4759;width:457;height:1000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" fillcolor="black [3213]" stroked="f" strokeweight="2pt">
                        <v:fill r:id="rId13" o:title="" color2="white [3212]" type="pattern"/>
                      </v:rect>
                      <v:line id="直接连接符 1298266448" o:spid="_x0000_s1068" style="position:absolute;flip:y;visibility:visible;mso-wrap-style:square" from="1,29" to="99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" strokecolor="black [3213]" strokeweight=".7pt"/>
                      <v:line id="直接连接符 1555203999" o:spid="_x0000_s1069" style="position:absolute;flip:y;visibility:visible;mso-wrap-style:square" from="11132,0" to="21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" strokecolor="black [3213]" strokeweight=".7pt"/>
                    </v:group>
                  </v:group>
                  <v:oval id="椭圆 599086116" o:spid="_x0000_s1070" style="position:absolute;left:2603;top:3810;width:851;height: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" fillcolor="white [3212]" strokecolor="#272727 [2749]" strokeweight=".5pt">
                    <v:fill color2="#e36c0a [2409]" focusposition=".5,.5" focussize="" colors="0 white;56361f #e46c0a" focus="100%" type="gradientRadial"/>
                    <v:textbox style="mso-fit-shape-to-text:t" inset="1mm,0,1mm,0"/>
                  </v:oval>
                  <v:oval id="椭圆 1150350627" o:spid="_x0000_s1071" style="position:absolute;left:3813;top:3810;width:851;height: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" fillcolor="white [3212]" strokecolor="#272727 [2749]" strokeweight=".5pt">
                    <v:fill color2="#92cddc [1944]" focusposition=".5,.5" focussize="" colors="0 white;.75 #93cddd" focus="100%" type="gradientRadial"/>
                    <v:textbox style="mso-fit-shape-to-text:t" inset="1mm,0,1mm,0"/>
                  </v:oval>
                  <v:oval id="椭圆 582216133" o:spid="_x0000_s1072" style="position:absolute;left:9341;top:9129;width:851;height: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" fillcolor="white [3212]" strokecolor="#272727 [2749]" strokeweight=".5pt">
                    <v:fill color2="#92cddc [1944]" focusposition=".5,.5" focussize="" colors="0 white;.75 #93cddd" focus="100%" type="gradientRadial"/>
                    <v:textbox style="mso-fit-shape-to-text:t" inset="1mm,0,1mm,0"/>
                  </v:oval>
                  <v:oval id="椭圆 1494955565" o:spid="_x0000_s1073" style="position:absolute;left:2603;top:9129;width:851;height: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" fillcolor="white [3212]" strokecolor="#272727 [2749]" strokeweight=".5pt">
                    <v:fill color2="#e36c0a [2409]" focusposition=".5,.5" focussize="" colors="0 white;56361f #e46c0a" focus="100%" type="gradientRadial"/>
                    <v:textbox style="mso-fit-shape-to-text:t" inset="1mm,0,1mm,0"/>
                  </v:oval>
                </v:group>
                <v:group id="组合 590" o:spid="_x0000_s1074" style="position:absolute;left:14242;top:3765;width:7596;height:6162" coordsize="7595,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">
                  <v:oval id="椭圆 1052377893" o:spid="_x0000_s1075" style="position:absolute;width:857;height: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" fillcolor="white [3212]" strokecolor="#272727 [2749]" strokeweight=".5pt">
                    <v:fill color2="#e36c0a [2409]" focusposition=".5,.5" focussize="" colors="0 white;56361f #e46c0a" focus="100%" type="gradientRadial"/>
                    <v:textbox style="mso-fit-shape-to-text:t" inset="1mm,0,1mm,0"/>
                  </v:oval>
                  <v:oval id="椭圆 12" o:spid="_x0000_s1076" style="position:absolute;left:14;top:209;width:858;height: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" fillcolor="white [3212]" strokecolor="#272727 [2749]" strokeweight=".5pt">
                    <v:fill color2="#e36c0a [2409]" focusposition=".5,.5" focussize="" colors="0 white;56361f #e46c0a" focus="100%" type="gradientRadial"/>
                    <v:textbox style="mso-fit-shape-to-text:t" inset="1mm,0,1mm,0"/>
                  </v:oval>
                  <v:oval id="椭圆 1279663235" o:spid="_x0000_s1077" style="position:absolute;left:14;top:851;width:858;height: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" fillcolor="white [3212]" strokecolor="#272727 [2749]" strokeweight=".5pt">
                    <v:fill color2="#e36c0a [2409]" focusposition=".5,.5" focussize="" colors="0 white;56361f #e46c0a" focus="100%" type="gradientRadial"/>
                    <v:textbox style="mso-fit-shape-to-text:t" inset="1mm,0,1mm,0"/>
                  </v:oval>
                  <v:oval id="椭圆 1173526048" o:spid="_x0000_s1078" style="position:absolute;top:1912;width:857;height: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" fillcolor="white [3212]" strokecolor="#272727 [2749]" strokeweight=".5pt">
                    <v:fill color2="#e36c0a [2409]" focusposition=".5,.5" focussize="" colors="0 white;56361f #e46c0a" focus="100%" type="gradientRadial"/>
                    <v:textbox style="mso-fit-shape-to-text:t" inset="1mm,0,1mm,0"/>
                  </v:oval>
                  <v:oval id="椭圆 56650658" o:spid="_x0000_s1079" style="position:absolute;top:3391;width:857;height: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" fillcolor="white [3212]" strokecolor="#272727 [2749]" strokeweight=".5pt">
                    <v:fill color2="#e36c0a [2409]" focusposition=".5,.5" focussize="" colors="0 white;56361f #e46c0a" focus="100%" type="gradientRadial"/>
                    <v:textbox style="mso-fit-shape-to-text:t" inset="1mm,0,1mm,0"/>
                  </v:oval>
                  <v:oval id="椭圆 1907462128" o:spid="_x0000_s1080" style="position:absolute;left:14;top:5304;width:858;height: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" fillcolor="white [3212]" strokecolor="#272727 [2749]" strokeweight=".5pt">
                    <v:fill color2="#e36c0a [2409]" focusposition=".5,.5" focussize="" colors="0 white;56361f #e46c0a" focus="100%" type="gradientRadial"/>
                    <v:textbox style="mso-fit-shape-to-text:t" inset="1mm,0,1mm,0"/>
                  </v:oval>
                  <v:oval id="椭圆 1762786475" o:spid="_x0000_s1081" style="position:absolute;left:1195;width:857;height: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" fillcolor="white [3212]" strokecolor="#272727 [2749]" strokeweight=".5pt">
                    <v:fill color2="#92cddc [1944]" focusposition=".5,.5" focussize="" colors="0 white;.75 #93cddd" focus="100%" type="gradientRadial"/>
                    <v:textbox style="mso-fit-shape-to-text:t" inset="1mm,0,1mm,0"/>
                  </v:oval>
                  <v:oval id="椭圆 1135549567" o:spid="_x0000_s1082" style="position:absolute;left:2315;top:209;width:858;height: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" fillcolor="white [3212]" strokecolor="#272727 [2749]" strokeweight=".5pt">
                    <v:fill color2="#92cddc [1944]" focusposition=".5,.5" focussize="" colors="0 white;.75 #93cddd" focus="100%" type="gradientRadial"/>
                    <v:textbox style="mso-fit-shape-to-text:t" inset="1mm,0,1mm,0"/>
                  </v:oval>
                  <v:oval id="椭圆 1111711071" o:spid="_x0000_s1083" style="position:absolute;left:3421;top:851;width:857;height: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" fillcolor="white [3212]" strokecolor="#272727 [2749]" strokeweight=".5pt">
                    <v:fill color2="#92cddc [1944]" focusposition=".5,.5" focussize="" colors="0 white;.75 #93cddd" focus="100%" type="gradientRadial"/>
                    <v:textbox style="mso-fit-shape-to-text:t" inset="1mm,0,1mm,0"/>
                  </v:oval>
                  <v:oval id="椭圆 1959643093" o:spid="_x0000_s1084" style="position:absolute;left:4557;top:1912;width:857;height: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" fillcolor="white [3212]" strokecolor="#272727 [2749]" strokeweight=".5pt">
                    <v:fill color2="#92cddc [1944]" focusposition=".5,.5" focussize="" colors="0 white;.75 #93cddd" focus="100%" type="gradientRadial"/>
                    <v:textbox style="mso-fit-shape-to-text:t" inset="1mm,0,1mm,0"/>
                  </v:oval>
                  <v:oval id="椭圆 63227861" o:spid="_x0000_s1085" style="position:absolute;left:5632;top:3391;width:857;height: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" fillcolor="white [3212]" strokecolor="#272727 [2749]" strokeweight=".5pt">
                    <v:fill color2="#92cddc [1944]" focusposition=".5,.5" focussize="" colors="0 white;.75 #93cddd" focus="100%" type="gradientRadial"/>
                    <v:textbox style="mso-fit-shape-to-text:t" inset="1mm,0,1mm,0"/>
                  </v:oval>
                  <v:oval id="椭圆 625420069" o:spid="_x0000_s1086" style="position:absolute;left:6738;top:5304;width:857;height: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" fillcolor="white [3212]" strokecolor="#272727 [2749]" strokeweight=".5pt">
                    <v:fill color2="#92cddc [1944]" focusposition=".5,.5" focussize="" colors="0 white;.75 #93cddd" focus="100%" type="gradientRadial"/>
                    <v:textbox style="mso-fit-shape-to-text:t" inset="1mm,0,1mm,0"/>
                  </v:oval>
                </v:group>
                <w10:wrap type="square"/>
              </v:group>
            </w:pict>
          </mc:Fallback>
        </mc:AlternateContent>
      </w:r>
      <w:r w:rsidR="003844D7">
        <w:t>1</w:t>
      </w:r>
      <w:r w:rsidR="005C6FDD">
        <w:rPr>
          <w:rFonts w:cstheme="minorHAnsi" w:hint="eastAsia"/>
        </w:rPr>
        <w:t>．</w:t>
      </w:r>
      <w:r w:rsidR="003844D7">
        <w:t>用频闪照相记录平抛小球在不同时刻位置，探究平抛运动的特点</w:t>
      </w:r>
      <w:r w:rsidR="003844D7">
        <w:rPr>
          <w:rFonts w:hint="eastAsia"/>
        </w:rPr>
        <w:t>。</w:t>
      </w:r>
      <w:r w:rsidR="003844D7">
        <w:t>图</w:t>
      </w:r>
      <w:r w:rsidR="003844D7">
        <w:rPr>
          <w:rFonts w:hint="eastAsia"/>
        </w:rPr>
        <w:t>（</w:t>
      </w:r>
      <w:r w:rsidR="003844D7">
        <w:rPr>
          <w:rFonts w:hint="eastAsia"/>
        </w:rPr>
        <w:t>a</w:t>
      </w:r>
      <w:r w:rsidR="003844D7">
        <w:rPr>
          <w:rFonts w:hint="eastAsia"/>
        </w:rPr>
        <w:t>）</w:t>
      </w:r>
      <w:r w:rsidR="003844D7">
        <w:t>所示实验中，</w:t>
      </w:r>
      <w:r w:rsidR="003844D7">
        <w:t>A</w:t>
      </w:r>
      <w:r w:rsidR="00AA1495">
        <w:rPr>
          <w:rFonts w:hint="eastAsia"/>
        </w:rPr>
        <w:t xml:space="preserve"> </w:t>
      </w:r>
      <w:r w:rsidR="003844D7">
        <w:t>球沿水平方向抛出</w:t>
      </w:r>
      <w:r w:rsidR="003844D7">
        <w:rPr>
          <w:rFonts w:hint="eastAsia"/>
        </w:rPr>
        <w:t>的</w:t>
      </w:r>
      <w:r w:rsidR="003844D7">
        <w:t>同时</w:t>
      </w:r>
      <w:r w:rsidR="00AA1495">
        <w:rPr>
          <w:rFonts w:hint="eastAsia"/>
        </w:rPr>
        <w:t xml:space="preserve"> </w:t>
      </w:r>
      <w:r w:rsidR="003844D7">
        <w:t>B</w:t>
      </w:r>
      <w:r w:rsidR="00AA1495">
        <w:rPr>
          <w:rFonts w:hint="eastAsia"/>
        </w:rPr>
        <w:t xml:space="preserve"> </w:t>
      </w:r>
      <w:r w:rsidR="003844D7">
        <w:t>球自由落下。</w:t>
      </w:r>
    </w:p>
    <w:p w14:paraId="31D89CFB" w14:textId="4719CE5A" w:rsidR="003844D7" w:rsidRDefault="003844D7" w:rsidP="00FE3F8C">
      <w:pPr>
        <w:rPr>
          <w:rFonts w:eastAsiaTheme="minorEastAsia"/>
          <w:color w:val="000000"/>
          <w:sz w:val="18"/>
          <w:szCs w:val="20"/>
        </w:rPr>
      </w:pPr>
      <w:r>
        <w:rPr>
          <w:rFonts w:hint="eastAsia"/>
        </w:rPr>
        <w:t>（</w:t>
      </w:r>
      <w:r>
        <w:rPr>
          <w:rFonts w:hint="eastAsia"/>
        </w:rPr>
        <w:t>1</w:t>
      </w:r>
      <w:r>
        <w:rPr>
          <w:rFonts w:hint="eastAsia"/>
        </w:rPr>
        <w:t>）</w:t>
      </w:r>
      <w:r>
        <w:t>图</w:t>
      </w:r>
      <w:r>
        <w:rPr>
          <w:rFonts w:hint="eastAsia"/>
        </w:rPr>
        <w:t>（</w:t>
      </w:r>
      <w:r>
        <w:rPr>
          <w:rFonts w:hint="eastAsia"/>
        </w:rPr>
        <w:t>b</w:t>
      </w:r>
      <w:r>
        <w:rPr>
          <w:rFonts w:hint="eastAsia"/>
        </w:rPr>
        <w:t>）</w:t>
      </w:r>
      <w:r>
        <w:t>为某次实验的频闪照片，在误差允许范围内，根据任意时刻</w:t>
      </w:r>
      <w:r w:rsidR="00AA1495">
        <w:rPr>
          <w:rFonts w:hint="eastAsia"/>
        </w:rPr>
        <w:t xml:space="preserve"> </w:t>
      </w:r>
      <w:r>
        <w:t>A</w:t>
      </w:r>
      <w:r>
        <w:t>、</w:t>
      </w:r>
      <w:r>
        <w:t>B</w:t>
      </w:r>
      <w:r w:rsidR="00AA1495">
        <w:rPr>
          <w:rFonts w:hint="eastAsia"/>
        </w:rPr>
        <w:t xml:space="preserve"> </w:t>
      </w:r>
      <w:r>
        <w:t>两球的竖直高度相同，可判断</w:t>
      </w:r>
      <w:r w:rsidR="00AA1495">
        <w:rPr>
          <w:rFonts w:hint="eastAsia"/>
        </w:rPr>
        <w:t xml:space="preserve"> </w:t>
      </w:r>
      <w:r>
        <w:t>A</w:t>
      </w:r>
      <w:r w:rsidR="00AA1495">
        <w:rPr>
          <w:rFonts w:hint="eastAsia"/>
        </w:rPr>
        <w:t xml:space="preserve"> </w:t>
      </w:r>
      <w:r>
        <w:t>球竖直方向做</w:t>
      </w:r>
      <w:r>
        <w:t>______</w:t>
      </w:r>
      <w:r>
        <w:t>运动；根据</w:t>
      </w:r>
      <w:r>
        <w:t>______</w:t>
      </w:r>
      <w:r>
        <w:t>，可判断</w:t>
      </w:r>
      <w:r w:rsidR="00AA1495">
        <w:rPr>
          <w:rFonts w:hint="eastAsia"/>
        </w:rPr>
        <w:t xml:space="preserve"> </w:t>
      </w:r>
      <w:r>
        <w:t>A</w:t>
      </w:r>
      <w:r w:rsidR="00AA1495">
        <w:rPr>
          <w:rFonts w:hint="eastAsia"/>
        </w:rPr>
        <w:t xml:space="preserve"> </w:t>
      </w:r>
      <w:r>
        <w:t>球水平方向做匀速直线运动。</w:t>
      </w:r>
    </w:p>
    <w:p w14:paraId="6B00DDB9" w14:textId="07A4E9BE" w:rsidR="003844D7" w:rsidRDefault="003844D7" w:rsidP="00AA1495">
      <w:pPr>
        <w:rPr>
          <w:rFonts w:eastAsia="华文中宋"/>
          <w:kern w:val="0"/>
          <w:szCs w:val="21"/>
        </w:rPr>
      </w:pPr>
      <w:r>
        <w:rPr>
          <w:rFonts w:hint="eastAsia"/>
        </w:rPr>
        <w:t>（</w:t>
      </w:r>
      <w:r>
        <w:rPr>
          <w:rFonts w:hint="eastAsia"/>
        </w:rPr>
        <w:t>2</w:t>
      </w:r>
      <w:r>
        <w:rPr>
          <w:rFonts w:hint="eastAsia"/>
        </w:rPr>
        <w:t>）若</w:t>
      </w:r>
      <w:r w:rsidR="00AA1495">
        <w:rPr>
          <w:rFonts w:hint="eastAsia"/>
        </w:rPr>
        <w:t xml:space="preserve"> </w:t>
      </w:r>
      <w:r>
        <w:t>A</w:t>
      </w:r>
      <w:r w:rsidR="00AA1495">
        <w:rPr>
          <w:rFonts w:hint="eastAsia"/>
        </w:rPr>
        <w:t xml:space="preserve"> </w:t>
      </w:r>
      <w:r>
        <w:t>球</w:t>
      </w:r>
      <w:r>
        <w:rPr>
          <w:rFonts w:hint="eastAsia"/>
        </w:rPr>
        <w:t>离地</w:t>
      </w:r>
      <w:r>
        <w:t>高度为</w:t>
      </w:r>
      <w:r w:rsidR="00AA1495">
        <w:rPr>
          <w:rFonts w:hint="eastAsia"/>
        </w:rPr>
        <w:t xml:space="preserve"> </w:t>
      </w:r>
      <w:r>
        <w:rPr>
          <w:rFonts w:hint="eastAsia"/>
        </w:rPr>
        <w:t>0.8</w:t>
      </w:r>
      <w:r w:rsidR="00AA1495">
        <w:rPr>
          <w:rFonts w:hint="eastAsia"/>
        </w:rPr>
        <w:t xml:space="preserve"> </w:t>
      </w:r>
      <w:r>
        <w:rPr>
          <w:rFonts w:hint="eastAsia"/>
        </w:rPr>
        <w:t>m</w:t>
      </w:r>
      <w:r>
        <w:t>，频闪频率</w:t>
      </w:r>
      <w:r>
        <w:rPr>
          <w:rFonts w:hint="eastAsia"/>
        </w:rPr>
        <w:t>为</w:t>
      </w:r>
      <w:r w:rsidR="00AA1495">
        <w:rPr>
          <w:rFonts w:hint="eastAsia"/>
        </w:rPr>
        <w:t xml:space="preserve"> </w:t>
      </w:r>
      <w:r>
        <w:t>25 H</w:t>
      </w:r>
      <w:r>
        <w:rPr>
          <w:rFonts w:hint="eastAsia"/>
        </w:rPr>
        <w:t>z</w:t>
      </w:r>
      <w:r>
        <w:t>，</w:t>
      </w:r>
      <w:r>
        <w:rPr>
          <w:rFonts w:hint="eastAsia"/>
        </w:rPr>
        <w:t>频闪照片中</w:t>
      </w:r>
      <w:r>
        <w:t>最多可得到</w:t>
      </w:r>
      <w:r w:rsidR="00AA1495">
        <w:rPr>
          <w:rFonts w:hint="eastAsia"/>
        </w:rPr>
        <w:t xml:space="preserve"> </w:t>
      </w:r>
      <w:r>
        <w:t>A</w:t>
      </w:r>
      <w:r w:rsidR="00AA1495">
        <w:rPr>
          <w:rFonts w:hint="eastAsia"/>
        </w:rPr>
        <w:t xml:space="preserve"> </w:t>
      </w:r>
      <w:r>
        <w:t>球在空中运动的</w:t>
      </w:r>
      <w:r>
        <w:t>______</w:t>
      </w:r>
      <w:r>
        <w:t>个位置。</w:t>
      </w:r>
      <w:r>
        <w:rPr>
          <w:rFonts w:hint="eastAsia"/>
        </w:rPr>
        <w:t>（重力加速度大小取</w:t>
      </w:r>
      <w:r w:rsidR="00AA1495">
        <w:rPr>
          <w:rFonts w:hint="eastAsia"/>
        </w:rPr>
        <w:t xml:space="preserve"> </w:t>
      </w:r>
      <w:r>
        <w:rPr>
          <w:rFonts w:eastAsia="仿宋" w:hint="eastAsia"/>
        </w:rPr>
        <w:t>9.8</w:t>
      </w:r>
      <w:r w:rsidR="00AA1495">
        <w:rPr>
          <w:rFonts w:eastAsia="仿宋" w:hint="eastAsia"/>
        </w:rPr>
        <w:t xml:space="preserve"> </w:t>
      </w:r>
      <w:r>
        <w:rPr>
          <w:rFonts w:eastAsia="仿宋"/>
        </w:rPr>
        <w:t>m/s</w:t>
      </w:r>
      <w:r>
        <w:rPr>
          <w:rFonts w:eastAsia="仿宋"/>
          <w:vertAlign w:val="superscript"/>
        </w:rPr>
        <w:t>2</w:t>
      </w:r>
      <w:r>
        <w:rPr>
          <w:rFonts w:hint="eastAsia"/>
        </w:rPr>
        <w:t>）</w:t>
      </w:r>
      <w:r>
        <w:rPr>
          <w:rFonts w:eastAsia="华文中宋"/>
          <w:szCs w:val="21"/>
        </w:rPr>
        <w:br w:type="page"/>
      </w:r>
    </w:p>
    <w:p w14:paraId="1B46E929" w14:textId="1C2E5038" w:rsidR="003844D7" w:rsidRDefault="003844D7" w:rsidP="006D722D">
      <w:r>
        <w:lastRenderedPageBreak/>
        <w:t>2</w:t>
      </w:r>
      <w:r>
        <w:rPr>
          <w:rFonts w:ascii="华文中宋" w:hAnsi="华文中宋" w:hint="eastAsia"/>
          <w:color w:val="000000"/>
          <w:lang w:bidi="ar"/>
        </w:rPr>
        <w:t>．</w:t>
      </w:r>
      <w:r>
        <w:t>图</w:t>
      </w:r>
      <w:r>
        <w:rPr>
          <w:rFonts w:hint="eastAsia"/>
        </w:rPr>
        <w:t>（</w:t>
      </w:r>
      <w:r>
        <w:rPr>
          <w:rFonts w:hint="eastAsia"/>
        </w:rPr>
        <w:t>a</w:t>
      </w:r>
      <w:r>
        <w:rPr>
          <w:rFonts w:hint="eastAsia"/>
        </w:rPr>
        <w:t>）</w:t>
      </w:r>
      <w:r>
        <w:t>为频闪照片记录的</w:t>
      </w:r>
      <w:r>
        <w:rPr>
          <w:rFonts w:hint="eastAsia"/>
        </w:rPr>
        <w:t>运动员完成</w:t>
      </w:r>
      <w:r>
        <w:t>翻</w:t>
      </w:r>
      <w:r>
        <w:rPr>
          <w:rFonts w:hint="eastAsia"/>
        </w:rPr>
        <w:t>的</w:t>
      </w:r>
      <w:r>
        <w:t>过程，黑点表示运动员各个时刻的重心位置，</w:t>
      </w:r>
      <w:r>
        <w:rPr>
          <w:rFonts w:hint="eastAsia"/>
        </w:rPr>
        <w:t>1</w:t>
      </w:r>
      <w:r w:rsidR="00AA1495">
        <w:rPr>
          <w:rFonts w:hint="eastAsia"/>
        </w:rPr>
        <w:t xml:space="preserve"> </w:t>
      </w:r>
      <w:r w:rsidR="00AA1495">
        <w:t>–</w:t>
      </w:r>
      <w:r w:rsidR="00AA1495">
        <w:rPr>
          <w:rFonts w:hint="eastAsia"/>
        </w:rPr>
        <w:t xml:space="preserve"> </w:t>
      </w:r>
      <w:r>
        <w:rPr>
          <w:rFonts w:hint="eastAsia"/>
        </w:rPr>
        <w:t>25</w:t>
      </w:r>
      <w:r w:rsidR="00AA1495">
        <w:rPr>
          <w:rFonts w:hint="eastAsia"/>
        </w:rPr>
        <w:t xml:space="preserve"> </w:t>
      </w:r>
      <w:r>
        <w:rPr>
          <w:rFonts w:hint="eastAsia"/>
        </w:rPr>
        <w:t>为重心在水平方向的投影位置标号，</w:t>
      </w:r>
      <w:r>
        <w:rPr>
          <w:rFonts w:hint="eastAsia"/>
        </w:rPr>
        <w:t>10</w:t>
      </w:r>
      <w:r w:rsidR="00AA1495">
        <w:rPr>
          <w:rFonts w:hint="eastAsia"/>
        </w:rPr>
        <w:t xml:space="preserve"> </w:t>
      </w:r>
      <w:r w:rsidR="00AA1495">
        <w:t>–</w:t>
      </w:r>
      <w:r w:rsidR="00AA1495">
        <w:rPr>
          <w:rFonts w:hint="eastAsia"/>
        </w:rPr>
        <w:t xml:space="preserve"> </w:t>
      </w:r>
      <w:r>
        <w:rPr>
          <w:rFonts w:hint="eastAsia"/>
        </w:rPr>
        <w:t>20</w:t>
      </w:r>
      <w:r w:rsidR="00AA1495">
        <w:rPr>
          <w:rFonts w:hint="eastAsia"/>
        </w:rPr>
        <w:t xml:space="preserve"> </w:t>
      </w:r>
      <w:r>
        <w:rPr>
          <w:rFonts w:hint="eastAsia"/>
        </w:rPr>
        <w:t>号的水平方向间距近似相等</w:t>
      </w:r>
      <w:r>
        <w:t>。</w:t>
      </w:r>
    </w:p>
    <w:p w14:paraId="0A6B938D" w14:textId="2EBA6CDC" w:rsidR="003844D7" w:rsidRDefault="006D722D" w:rsidP="006D722D">
      <w:r>
        <w:rPr>
          <w:rFonts w:hint="eastAsia"/>
          <w:noProof/>
        </w:rPr>
        <mc:AlternateContent>
          <mc:Choice Requires="wpg">
            <w:drawing>
              <wp:inline distT="0" distB="0" distL="0" distR="0" wp14:anchorId="40EEF868" wp14:editId="5D6AB303">
                <wp:extent cx="5017027" cy="1476312"/>
                <wp:effectExtent l="0" t="0" r="0" b="10160"/>
                <wp:docPr id="897770330" name="组合 586"/>
                <wp:cNvGraphicFramePr/>
                <a:graphic xmlns:a="http://schemas.openxmlformats.org/drawingml/2006/main">
                  <a:graphicData uri="http://schemas.microsoft.com/office/word/2010/wordprocessingGroup">
                    <wpg:wgp>
                      <wpg:cNvGrpSpPr/>
                      <wpg:grpSpPr>
                        <a:xfrm>
                          <a:off x="0" y="0"/>
                          <a:ext cx="5017027" cy="1476312"/>
                          <a:chOff x="0" y="0"/>
                          <a:chExt cx="5017027" cy="1476312"/>
                        </a:xfrm>
                      </wpg:grpSpPr>
                      <wpg:grpSp>
                        <wpg:cNvPr id="918179637" name="组合 12"/>
                        <wpg:cNvGrpSpPr/>
                        <wpg:grpSpPr>
                          <a:xfrm>
                            <a:off x="4528077" y="235588"/>
                            <a:ext cx="488950" cy="874395"/>
                            <a:chOff x="22301" y="19879"/>
                            <a:chExt cx="489195" cy="874888"/>
                          </a:xfrm>
                        </wpg:grpSpPr>
                        <wpg:grpSp>
                          <wpg:cNvPr id="787950317" name="组合 9"/>
                          <wpg:cNvGrpSpPr/>
                          <wpg:grpSpPr>
                            <a:xfrm>
                              <a:off x="22301" y="19879"/>
                              <a:ext cx="489195" cy="874888"/>
                              <a:chOff x="22303" y="19890"/>
                              <a:chExt cx="489215" cy="875358"/>
                            </a:xfrm>
                          </wpg:grpSpPr>
                          <wps:wsp>
                            <wps:cNvPr id="1855712749" name="文本框 2"/>
                            <wps:cNvSpPr txBox="1">
                              <a:spLocks noChangeArrowheads="1"/>
                            </wps:cNvSpPr>
                            <wps:spPr bwMode="auto">
                              <a:xfrm>
                                <a:off x="98769" y="19890"/>
                                <a:ext cx="158412" cy="207756"/>
                              </a:xfrm>
                              <a:prstGeom prst="rect">
                                <a:avLst/>
                              </a:prstGeom>
                              <a:noFill/>
                              <a:ln w="9525">
                                <a:noFill/>
                                <a:miter lim="800000"/>
                              </a:ln>
                            </wps:spPr>
                            <wps:txbx>
                              <w:txbxContent>
                                <w:p w14:paraId="7ED6B0B8" w14:textId="77777777" w:rsidR="006D722D" w:rsidRPr="00442BB5" w:rsidRDefault="006D722D" w:rsidP="006D722D">
                                  <w:pPr>
                                    <w:rPr>
                                      <w:sz w:val="18"/>
                                      <w:szCs w:val="18"/>
                                    </w:rPr>
                                  </w:pPr>
                                  <w:r w:rsidRPr="00442BB5">
                                    <w:rPr>
                                      <w:rFonts w:hint="eastAsia"/>
                                      <w:sz w:val="18"/>
                                      <w:szCs w:val="18"/>
                                    </w:rPr>
                                    <w:t>B</w:t>
                                  </w:r>
                                </w:p>
                              </w:txbxContent>
                            </wps:txbx>
                            <wps:bodyPr rot="0" vert="horz" wrap="none" lIns="36000" tIns="0" rIns="36000" bIns="0" anchor="t" anchorCtr="0">
                              <a:spAutoFit/>
                            </wps:bodyPr>
                          </wps:wsp>
                          <wpg:grpSp>
                            <wpg:cNvPr id="1371717535" name="组合 8"/>
                            <wpg:cNvGrpSpPr/>
                            <wpg:grpSpPr>
                              <a:xfrm>
                                <a:off x="22303" y="188898"/>
                                <a:ext cx="489215" cy="706350"/>
                                <a:chOff x="22303" y="0"/>
                                <a:chExt cx="489215" cy="706350"/>
                              </a:xfrm>
                            </wpg:grpSpPr>
                            <wpg:grpSp>
                              <wpg:cNvPr id="1261168194" name="组合 7"/>
                              <wpg:cNvGrpSpPr/>
                              <wpg:grpSpPr>
                                <a:xfrm>
                                  <a:off x="40781" y="0"/>
                                  <a:ext cx="470737" cy="706350"/>
                                  <a:chOff x="40781" y="0"/>
                                  <a:chExt cx="470737" cy="706350"/>
                                </a:xfrm>
                              </wpg:grpSpPr>
                              <wps:wsp>
                                <wps:cNvPr id="1309112401" name="任意多边形: 形状 5"/>
                                <wps:cNvSpPr/>
                                <wps:spPr>
                                  <a:xfrm>
                                    <a:off x="40781" y="0"/>
                                    <a:ext cx="312420" cy="530225"/>
                                  </a:xfrm>
                                  <a:custGeom>
                                    <a:avLst/>
                                    <a:gdLst>
                                      <a:gd name="connsiteX0" fmla="*/ 20320 w 312420"/>
                                      <a:gd name="connsiteY0" fmla="*/ 3738 h 530788"/>
                                      <a:gd name="connsiteX1" fmla="*/ 73660 w 312420"/>
                                      <a:gd name="connsiteY1" fmla="*/ 2468 h 530788"/>
                                      <a:gd name="connsiteX2" fmla="*/ 107950 w 312420"/>
                                      <a:gd name="connsiteY2" fmla="*/ 3738 h 530788"/>
                                      <a:gd name="connsiteX3" fmla="*/ 129540 w 312420"/>
                                      <a:gd name="connsiteY3" fmla="*/ 8818 h 530788"/>
                                      <a:gd name="connsiteX4" fmla="*/ 134620 w 312420"/>
                                      <a:gd name="connsiteY4" fmla="*/ 13898 h 530788"/>
                                      <a:gd name="connsiteX5" fmla="*/ 135890 w 312420"/>
                                      <a:gd name="connsiteY5" fmla="*/ 17708 h 530788"/>
                                      <a:gd name="connsiteX6" fmla="*/ 135890 w 312420"/>
                                      <a:gd name="connsiteY6" fmla="*/ 62158 h 530788"/>
                                      <a:gd name="connsiteX7" fmla="*/ 130810 w 312420"/>
                                      <a:gd name="connsiteY7" fmla="*/ 72318 h 530788"/>
                                      <a:gd name="connsiteX8" fmla="*/ 128270 w 312420"/>
                                      <a:gd name="connsiteY8" fmla="*/ 78668 h 530788"/>
                                      <a:gd name="connsiteX9" fmla="*/ 127000 w 312420"/>
                                      <a:gd name="connsiteY9" fmla="*/ 83748 h 530788"/>
                                      <a:gd name="connsiteX10" fmla="*/ 124460 w 312420"/>
                                      <a:gd name="connsiteY10" fmla="*/ 87558 h 530788"/>
                                      <a:gd name="connsiteX11" fmla="*/ 123190 w 312420"/>
                                      <a:gd name="connsiteY11" fmla="*/ 102798 h 530788"/>
                                      <a:gd name="connsiteX12" fmla="*/ 120650 w 312420"/>
                                      <a:gd name="connsiteY12" fmla="*/ 110418 h 530788"/>
                                      <a:gd name="connsiteX13" fmla="*/ 114300 w 312420"/>
                                      <a:gd name="connsiteY13" fmla="*/ 135818 h 530788"/>
                                      <a:gd name="connsiteX14" fmla="*/ 113030 w 312420"/>
                                      <a:gd name="connsiteY14" fmla="*/ 140898 h 530788"/>
                                      <a:gd name="connsiteX15" fmla="*/ 111760 w 312420"/>
                                      <a:gd name="connsiteY15" fmla="*/ 144708 h 530788"/>
                                      <a:gd name="connsiteX16" fmla="*/ 110490 w 312420"/>
                                      <a:gd name="connsiteY16" fmla="*/ 152328 h 530788"/>
                                      <a:gd name="connsiteX17" fmla="*/ 111760 w 312420"/>
                                      <a:gd name="connsiteY17" fmla="*/ 167568 h 530788"/>
                                      <a:gd name="connsiteX18" fmla="*/ 114300 w 312420"/>
                                      <a:gd name="connsiteY18" fmla="*/ 175188 h 530788"/>
                                      <a:gd name="connsiteX19" fmla="*/ 119380 w 312420"/>
                                      <a:gd name="connsiteY19" fmla="*/ 178998 h 530788"/>
                                      <a:gd name="connsiteX20" fmla="*/ 125730 w 312420"/>
                                      <a:gd name="connsiteY20" fmla="*/ 177728 h 530788"/>
                                      <a:gd name="connsiteX21" fmla="*/ 135890 w 312420"/>
                                      <a:gd name="connsiteY21" fmla="*/ 170108 h 530788"/>
                                      <a:gd name="connsiteX22" fmla="*/ 138430 w 312420"/>
                                      <a:gd name="connsiteY22" fmla="*/ 166298 h 530788"/>
                                      <a:gd name="connsiteX23" fmla="*/ 143510 w 312420"/>
                                      <a:gd name="connsiteY23" fmla="*/ 159948 h 530788"/>
                                      <a:gd name="connsiteX24" fmla="*/ 152400 w 312420"/>
                                      <a:gd name="connsiteY24" fmla="*/ 147248 h 530788"/>
                                      <a:gd name="connsiteX25" fmla="*/ 170180 w 312420"/>
                                      <a:gd name="connsiteY25" fmla="*/ 133278 h 530788"/>
                                      <a:gd name="connsiteX26" fmla="*/ 175260 w 312420"/>
                                      <a:gd name="connsiteY26" fmla="*/ 129468 h 530788"/>
                                      <a:gd name="connsiteX27" fmla="*/ 179070 w 312420"/>
                                      <a:gd name="connsiteY27" fmla="*/ 126928 h 530788"/>
                                      <a:gd name="connsiteX28" fmla="*/ 185420 w 312420"/>
                                      <a:gd name="connsiteY28" fmla="*/ 124388 h 530788"/>
                                      <a:gd name="connsiteX29" fmla="*/ 198120 w 312420"/>
                                      <a:gd name="connsiteY29" fmla="*/ 120578 h 530788"/>
                                      <a:gd name="connsiteX30" fmla="*/ 219710 w 312420"/>
                                      <a:gd name="connsiteY30" fmla="*/ 116768 h 530788"/>
                                      <a:gd name="connsiteX31" fmla="*/ 292100 w 312420"/>
                                      <a:gd name="connsiteY31" fmla="*/ 120578 h 530788"/>
                                      <a:gd name="connsiteX32" fmla="*/ 297180 w 312420"/>
                                      <a:gd name="connsiteY32" fmla="*/ 123118 h 530788"/>
                                      <a:gd name="connsiteX33" fmla="*/ 302260 w 312420"/>
                                      <a:gd name="connsiteY33" fmla="*/ 130738 h 530788"/>
                                      <a:gd name="connsiteX34" fmla="*/ 303530 w 312420"/>
                                      <a:gd name="connsiteY34" fmla="*/ 134548 h 530788"/>
                                      <a:gd name="connsiteX35" fmla="*/ 307340 w 312420"/>
                                      <a:gd name="connsiteY35" fmla="*/ 138358 h 530788"/>
                                      <a:gd name="connsiteX36" fmla="*/ 309880 w 312420"/>
                                      <a:gd name="connsiteY36" fmla="*/ 147248 h 530788"/>
                                      <a:gd name="connsiteX37" fmla="*/ 311150 w 312420"/>
                                      <a:gd name="connsiteY37" fmla="*/ 152328 h 530788"/>
                                      <a:gd name="connsiteX38" fmla="*/ 312420 w 312420"/>
                                      <a:gd name="connsiteY38" fmla="*/ 170108 h 530788"/>
                                      <a:gd name="connsiteX39" fmla="*/ 311150 w 312420"/>
                                      <a:gd name="connsiteY39" fmla="*/ 238688 h 530788"/>
                                      <a:gd name="connsiteX40" fmla="*/ 309880 w 312420"/>
                                      <a:gd name="connsiteY40" fmla="*/ 245038 h 530788"/>
                                      <a:gd name="connsiteX41" fmla="*/ 307340 w 312420"/>
                                      <a:gd name="connsiteY41" fmla="*/ 251388 h 530788"/>
                                      <a:gd name="connsiteX42" fmla="*/ 299720 w 312420"/>
                                      <a:gd name="connsiteY42" fmla="*/ 264088 h 530788"/>
                                      <a:gd name="connsiteX43" fmla="*/ 295910 w 312420"/>
                                      <a:gd name="connsiteY43" fmla="*/ 276788 h 530788"/>
                                      <a:gd name="connsiteX44" fmla="*/ 281940 w 312420"/>
                                      <a:gd name="connsiteY44" fmla="*/ 298378 h 530788"/>
                                      <a:gd name="connsiteX45" fmla="*/ 269240 w 312420"/>
                                      <a:gd name="connsiteY45" fmla="*/ 316158 h 530788"/>
                                      <a:gd name="connsiteX46" fmla="*/ 255270 w 312420"/>
                                      <a:gd name="connsiteY46" fmla="*/ 333938 h 530788"/>
                                      <a:gd name="connsiteX47" fmla="*/ 248920 w 312420"/>
                                      <a:gd name="connsiteY47" fmla="*/ 344098 h 530788"/>
                                      <a:gd name="connsiteX48" fmla="*/ 242570 w 312420"/>
                                      <a:gd name="connsiteY48" fmla="*/ 350448 h 530788"/>
                                      <a:gd name="connsiteX49" fmla="*/ 229870 w 312420"/>
                                      <a:gd name="connsiteY49" fmla="*/ 364418 h 530788"/>
                                      <a:gd name="connsiteX50" fmla="*/ 222250 w 312420"/>
                                      <a:gd name="connsiteY50" fmla="*/ 369498 h 530788"/>
                                      <a:gd name="connsiteX51" fmla="*/ 209550 w 312420"/>
                                      <a:gd name="connsiteY51" fmla="*/ 377118 h 530788"/>
                                      <a:gd name="connsiteX52" fmla="*/ 195580 w 312420"/>
                                      <a:gd name="connsiteY52" fmla="*/ 383468 h 530788"/>
                                      <a:gd name="connsiteX53" fmla="*/ 182880 w 312420"/>
                                      <a:gd name="connsiteY53" fmla="*/ 386008 h 530788"/>
                                      <a:gd name="connsiteX54" fmla="*/ 173990 w 312420"/>
                                      <a:gd name="connsiteY54" fmla="*/ 388548 h 530788"/>
                                      <a:gd name="connsiteX55" fmla="*/ 165100 w 312420"/>
                                      <a:gd name="connsiteY55" fmla="*/ 389818 h 530788"/>
                                      <a:gd name="connsiteX56" fmla="*/ 161290 w 312420"/>
                                      <a:gd name="connsiteY56" fmla="*/ 391088 h 530788"/>
                                      <a:gd name="connsiteX57" fmla="*/ 156210 w 312420"/>
                                      <a:gd name="connsiteY57" fmla="*/ 393628 h 530788"/>
                                      <a:gd name="connsiteX58" fmla="*/ 151130 w 312420"/>
                                      <a:gd name="connsiteY58" fmla="*/ 394898 h 530788"/>
                                      <a:gd name="connsiteX59" fmla="*/ 142240 w 312420"/>
                                      <a:gd name="connsiteY59" fmla="*/ 403788 h 530788"/>
                                      <a:gd name="connsiteX60" fmla="*/ 135890 w 312420"/>
                                      <a:gd name="connsiteY60" fmla="*/ 411408 h 530788"/>
                                      <a:gd name="connsiteX61" fmla="*/ 130810 w 312420"/>
                                      <a:gd name="connsiteY61" fmla="*/ 427918 h 530788"/>
                                      <a:gd name="connsiteX62" fmla="*/ 129540 w 312420"/>
                                      <a:gd name="connsiteY62" fmla="*/ 469828 h 530788"/>
                                      <a:gd name="connsiteX63" fmla="*/ 128270 w 312420"/>
                                      <a:gd name="connsiteY63" fmla="*/ 474908 h 530788"/>
                                      <a:gd name="connsiteX64" fmla="*/ 127000 w 312420"/>
                                      <a:gd name="connsiteY64" fmla="*/ 482528 h 530788"/>
                                      <a:gd name="connsiteX65" fmla="*/ 120650 w 312420"/>
                                      <a:gd name="connsiteY65" fmla="*/ 495228 h 530788"/>
                                      <a:gd name="connsiteX66" fmla="*/ 119380 w 312420"/>
                                      <a:gd name="connsiteY66" fmla="*/ 499038 h 530788"/>
                                      <a:gd name="connsiteX67" fmla="*/ 111760 w 312420"/>
                                      <a:gd name="connsiteY67" fmla="*/ 509198 h 530788"/>
                                      <a:gd name="connsiteX68" fmla="*/ 106680 w 312420"/>
                                      <a:gd name="connsiteY68" fmla="*/ 513008 h 530788"/>
                                      <a:gd name="connsiteX69" fmla="*/ 95250 w 312420"/>
                                      <a:gd name="connsiteY69" fmla="*/ 523168 h 530788"/>
                                      <a:gd name="connsiteX70" fmla="*/ 87630 w 312420"/>
                                      <a:gd name="connsiteY70" fmla="*/ 525708 h 530788"/>
                                      <a:gd name="connsiteX71" fmla="*/ 82550 w 312420"/>
                                      <a:gd name="connsiteY71" fmla="*/ 528248 h 530788"/>
                                      <a:gd name="connsiteX72" fmla="*/ 72390 w 312420"/>
                                      <a:gd name="connsiteY72" fmla="*/ 530788 h 530788"/>
                                      <a:gd name="connsiteX73" fmla="*/ 59690 w 312420"/>
                                      <a:gd name="connsiteY73" fmla="*/ 529518 h 530788"/>
                                      <a:gd name="connsiteX74" fmla="*/ 50800 w 312420"/>
                                      <a:gd name="connsiteY74" fmla="*/ 519358 h 530788"/>
                                      <a:gd name="connsiteX75" fmla="*/ 46990 w 312420"/>
                                      <a:gd name="connsiteY75" fmla="*/ 516818 h 530788"/>
                                      <a:gd name="connsiteX76" fmla="*/ 40640 w 312420"/>
                                      <a:gd name="connsiteY76" fmla="*/ 505388 h 530788"/>
                                      <a:gd name="connsiteX77" fmla="*/ 38100 w 312420"/>
                                      <a:gd name="connsiteY77" fmla="*/ 496498 h 530788"/>
                                      <a:gd name="connsiteX78" fmla="*/ 39370 w 312420"/>
                                      <a:gd name="connsiteY78" fmla="*/ 432998 h 530788"/>
                                      <a:gd name="connsiteX79" fmla="*/ 40640 w 312420"/>
                                      <a:gd name="connsiteY79" fmla="*/ 427918 h 530788"/>
                                      <a:gd name="connsiteX80" fmla="*/ 41910 w 312420"/>
                                      <a:gd name="connsiteY80" fmla="*/ 420298 h 530788"/>
                                      <a:gd name="connsiteX81" fmla="*/ 55880 w 312420"/>
                                      <a:gd name="connsiteY81" fmla="*/ 403788 h 530788"/>
                                      <a:gd name="connsiteX82" fmla="*/ 64770 w 312420"/>
                                      <a:gd name="connsiteY82" fmla="*/ 394898 h 530788"/>
                                      <a:gd name="connsiteX83" fmla="*/ 68580 w 312420"/>
                                      <a:gd name="connsiteY83" fmla="*/ 391088 h 530788"/>
                                      <a:gd name="connsiteX84" fmla="*/ 77470 w 312420"/>
                                      <a:gd name="connsiteY84" fmla="*/ 386008 h 530788"/>
                                      <a:gd name="connsiteX85" fmla="*/ 82550 w 312420"/>
                                      <a:gd name="connsiteY85" fmla="*/ 382198 h 530788"/>
                                      <a:gd name="connsiteX86" fmla="*/ 96520 w 312420"/>
                                      <a:gd name="connsiteY86" fmla="*/ 374578 h 530788"/>
                                      <a:gd name="connsiteX87" fmla="*/ 104140 w 312420"/>
                                      <a:gd name="connsiteY87" fmla="*/ 369498 h 530788"/>
                                      <a:gd name="connsiteX88" fmla="*/ 113030 w 312420"/>
                                      <a:gd name="connsiteY88" fmla="*/ 358068 h 530788"/>
                                      <a:gd name="connsiteX89" fmla="*/ 119380 w 312420"/>
                                      <a:gd name="connsiteY89" fmla="*/ 349178 h 530788"/>
                                      <a:gd name="connsiteX90" fmla="*/ 125730 w 312420"/>
                                      <a:gd name="connsiteY90" fmla="*/ 339018 h 530788"/>
                                      <a:gd name="connsiteX91" fmla="*/ 127000 w 312420"/>
                                      <a:gd name="connsiteY91" fmla="*/ 276788 h 530788"/>
                                      <a:gd name="connsiteX92" fmla="*/ 124460 w 312420"/>
                                      <a:gd name="connsiteY92" fmla="*/ 271708 h 530788"/>
                                      <a:gd name="connsiteX93" fmla="*/ 115570 w 312420"/>
                                      <a:gd name="connsiteY93" fmla="*/ 256468 h 530788"/>
                                      <a:gd name="connsiteX94" fmla="*/ 114300 w 312420"/>
                                      <a:gd name="connsiteY94" fmla="*/ 252658 h 530788"/>
                                      <a:gd name="connsiteX95" fmla="*/ 101600 w 312420"/>
                                      <a:gd name="connsiteY95" fmla="*/ 248848 h 530788"/>
                                      <a:gd name="connsiteX96" fmla="*/ 93980 w 312420"/>
                                      <a:gd name="connsiteY96" fmla="*/ 247578 h 530788"/>
                                      <a:gd name="connsiteX97" fmla="*/ 58420 w 312420"/>
                                      <a:gd name="connsiteY97" fmla="*/ 248848 h 530788"/>
                                      <a:gd name="connsiteX98" fmla="*/ 49530 w 312420"/>
                                      <a:gd name="connsiteY98" fmla="*/ 250118 h 530788"/>
                                      <a:gd name="connsiteX99" fmla="*/ 29210 w 312420"/>
                                      <a:gd name="connsiteY99" fmla="*/ 246308 h 530788"/>
                                      <a:gd name="connsiteX100" fmla="*/ 25400 w 312420"/>
                                      <a:gd name="connsiteY100" fmla="*/ 239958 h 530788"/>
                                      <a:gd name="connsiteX101" fmla="*/ 24130 w 312420"/>
                                      <a:gd name="connsiteY101" fmla="*/ 236148 h 530788"/>
                                      <a:gd name="connsiteX102" fmla="*/ 25400 w 312420"/>
                                      <a:gd name="connsiteY102" fmla="*/ 166298 h 530788"/>
                                      <a:gd name="connsiteX103" fmla="*/ 26670 w 312420"/>
                                      <a:gd name="connsiteY103" fmla="*/ 128198 h 530788"/>
                                      <a:gd name="connsiteX104" fmla="*/ 29210 w 312420"/>
                                      <a:gd name="connsiteY104" fmla="*/ 123118 h 530788"/>
                                      <a:gd name="connsiteX105" fmla="*/ 33020 w 312420"/>
                                      <a:gd name="connsiteY105" fmla="*/ 121848 h 530788"/>
                                      <a:gd name="connsiteX106" fmla="*/ 43180 w 312420"/>
                                      <a:gd name="connsiteY106" fmla="*/ 118038 h 530788"/>
                                      <a:gd name="connsiteX107" fmla="*/ 49530 w 312420"/>
                                      <a:gd name="connsiteY107" fmla="*/ 104068 h 530788"/>
                                      <a:gd name="connsiteX108" fmla="*/ 50800 w 312420"/>
                                      <a:gd name="connsiteY108" fmla="*/ 98988 h 530788"/>
                                      <a:gd name="connsiteX109" fmla="*/ 52070 w 312420"/>
                                      <a:gd name="connsiteY109" fmla="*/ 86288 h 530788"/>
                                      <a:gd name="connsiteX110" fmla="*/ 53340 w 312420"/>
                                      <a:gd name="connsiteY110" fmla="*/ 82478 h 530788"/>
                                      <a:gd name="connsiteX111" fmla="*/ 55880 w 312420"/>
                                      <a:gd name="connsiteY111" fmla="*/ 71048 h 530788"/>
                                      <a:gd name="connsiteX112" fmla="*/ 50800 w 312420"/>
                                      <a:gd name="connsiteY112" fmla="*/ 48188 h 530788"/>
                                      <a:gd name="connsiteX113" fmla="*/ 46990 w 312420"/>
                                      <a:gd name="connsiteY113" fmla="*/ 45648 h 530788"/>
                                      <a:gd name="connsiteX114" fmla="*/ 44450 w 312420"/>
                                      <a:gd name="connsiteY114" fmla="*/ 40568 h 530788"/>
                                      <a:gd name="connsiteX115" fmla="*/ 39370 w 312420"/>
                                      <a:gd name="connsiteY115" fmla="*/ 39298 h 530788"/>
                                      <a:gd name="connsiteX116" fmla="*/ 33020 w 312420"/>
                                      <a:gd name="connsiteY116" fmla="*/ 38028 h 530788"/>
                                      <a:gd name="connsiteX117" fmla="*/ 8890 w 312420"/>
                                      <a:gd name="connsiteY117" fmla="*/ 36758 h 530788"/>
                                      <a:gd name="connsiteX118" fmla="*/ 2540 w 312420"/>
                                      <a:gd name="connsiteY118" fmla="*/ 31678 h 530788"/>
                                      <a:gd name="connsiteX119" fmla="*/ 1270 w 312420"/>
                                      <a:gd name="connsiteY119" fmla="*/ 26598 h 530788"/>
                                      <a:gd name="connsiteX120" fmla="*/ 0 w 312420"/>
                                      <a:gd name="connsiteY120" fmla="*/ 20248 h 530788"/>
                                      <a:gd name="connsiteX121" fmla="*/ 3810 w 312420"/>
                                      <a:gd name="connsiteY121" fmla="*/ 10088 h 530788"/>
                                      <a:gd name="connsiteX122" fmla="*/ 7620 w 312420"/>
                                      <a:gd name="connsiteY122" fmla="*/ 8818 h 530788"/>
                                      <a:gd name="connsiteX123" fmla="*/ 12700 w 312420"/>
                                      <a:gd name="connsiteY123" fmla="*/ 7548 h 530788"/>
                                      <a:gd name="connsiteX124" fmla="*/ 16510 w 312420"/>
                                      <a:gd name="connsiteY124" fmla="*/ 6278 h 530788"/>
                                      <a:gd name="connsiteX125" fmla="*/ 20320 w 312420"/>
                                      <a:gd name="connsiteY125" fmla="*/ 3738 h 530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Lst>
                                    <a:rect l="l" t="t" r="r" b="b"/>
                                    <a:pathLst>
                                      <a:path w="312420" h="530788">
                                        <a:moveTo>
                                          <a:pt x="20320" y="3738"/>
                                        </a:moveTo>
                                        <a:cubicBezTo>
                                          <a:pt x="43348" y="-2841"/>
                                          <a:pt x="26680" y="953"/>
                                          <a:pt x="73660" y="2468"/>
                                        </a:cubicBezTo>
                                        <a:lnTo>
                                          <a:pt x="107950" y="3738"/>
                                        </a:lnTo>
                                        <a:cubicBezTo>
                                          <a:pt x="118367" y="4685"/>
                                          <a:pt x="121613" y="3269"/>
                                          <a:pt x="129540" y="8818"/>
                                        </a:cubicBezTo>
                                        <a:cubicBezTo>
                                          <a:pt x="131502" y="10191"/>
                                          <a:pt x="132927" y="12205"/>
                                          <a:pt x="134620" y="13898"/>
                                        </a:cubicBezTo>
                                        <a:cubicBezTo>
                                          <a:pt x="135043" y="15168"/>
                                          <a:pt x="135600" y="16401"/>
                                          <a:pt x="135890" y="17708"/>
                                        </a:cubicBezTo>
                                        <a:cubicBezTo>
                                          <a:pt x="139077" y="32050"/>
                                          <a:pt x="137737" y="48490"/>
                                          <a:pt x="135890" y="62158"/>
                                        </a:cubicBezTo>
                                        <a:cubicBezTo>
                                          <a:pt x="135383" y="65910"/>
                                          <a:pt x="132216" y="68802"/>
                                          <a:pt x="130810" y="72318"/>
                                        </a:cubicBezTo>
                                        <a:cubicBezTo>
                                          <a:pt x="129963" y="74435"/>
                                          <a:pt x="128991" y="76505"/>
                                          <a:pt x="128270" y="78668"/>
                                        </a:cubicBezTo>
                                        <a:cubicBezTo>
                                          <a:pt x="127718" y="80324"/>
                                          <a:pt x="127688" y="82144"/>
                                          <a:pt x="127000" y="83748"/>
                                        </a:cubicBezTo>
                                        <a:cubicBezTo>
                                          <a:pt x="126399" y="85151"/>
                                          <a:pt x="125307" y="86288"/>
                                          <a:pt x="124460" y="87558"/>
                                        </a:cubicBezTo>
                                        <a:cubicBezTo>
                                          <a:pt x="124037" y="92638"/>
                                          <a:pt x="124028" y="97770"/>
                                          <a:pt x="123190" y="102798"/>
                                        </a:cubicBezTo>
                                        <a:cubicBezTo>
                                          <a:pt x="122750" y="105439"/>
                                          <a:pt x="121299" y="107821"/>
                                          <a:pt x="120650" y="110418"/>
                                        </a:cubicBezTo>
                                        <a:lnTo>
                                          <a:pt x="114300" y="135818"/>
                                        </a:lnTo>
                                        <a:cubicBezTo>
                                          <a:pt x="113877" y="137511"/>
                                          <a:pt x="113582" y="139242"/>
                                          <a:pt x="113030" y="140898"/>
                                        </a:cubicBezTo>
                                        <a:cubicBezTo>
                                          <a:pt x="112607" y="142168"/>
                                          <a:pt x="112050" y="143401"/>
                                          <a:pt x="111760" y="144708"/>
                                        </a:cubicBezTo>
                                        <a:cubicBezTo>
                                          <a:pt x="111201" y="147222"/>
                                          <a:pt x="110913" y="149788"/>
                                          <a:pt x="110490" y="152328"/>
                                        </a:cubicBezTo>
                                        <a:cubicBezTo>
                                          <a:pt x="110913" y="157408"/>
                                          <a:pt x="110922" y="162540"/>
                                          <a:pt x="111760" y="167568"/>
                                        </a:cubicBezTo>
                                        <a:cubicBezTo>
                                          <a:pt x="112200" y="170209"/>
                                          <a:pt x="112158" y="173582"/>
                                          <a:pt x="114300" y="175188"/>
                                        </a:cubicBezTo>
                                        <a:lnTo>
                                          <a:pt x="119380" y="178998"/>
                                        </a:lnTo>
                                        <a:cubicBezTo>
                                          <a:pt x="121497" y="178575"/>
                                          <a:pt x="123726" y="178530"/>
                                          <a:pt x="125730" y="177728"/>
                                        </a:cubicBezTo>
                                        <a:cubicBezTo>
                                          <a:pt x="129739" y="176124"/>
                                          <a:pt x="133159" y="173386"/>
                                          <a:pt x="135890" y="170108"/>
                                        </a:cubicBezTo>
                                        <a:cubicBezTo>
                                          <a:pt x="136867" y="168935"/>
                                          <a:pt x="137514" y="167519"/>
                                          <a:pt x="138430" y="166298"/>
                                        </a:cubicBezTo>
                                        <a:cubicBezTo>
                                          <a:pt x="140056" y="164129"/>
                                          <a:pt x="141916" y="162140"/>
                                          <a:pt x="143510" y="159948"/>
                                        </a:cubicBezTo>
                                        <a:cubicBezTo>
                                          <a:pt x="147007" y="155139"/>
                                          <a:pt x="148670" y="151600"/>
                                          <a:pt x="152400" y="147248"/>
                                        </a:cubicBezTo>
                                        <a:cubicBezTo>
                                          <a:pt x="157317" y="141511"/>
                                          <a:pt x="164260" y="137619"/>
                                          <a:pt x="170180" y="133278"/>
                                        </a:cubicBezTo>
                                        <a:cubicBezTo>
                                          <a:pt x="171887" y="132026"/>
                                          <a:pt x="173499" y="130642"/>
                                          <a:pt x="175260" y="129468"/>
                                        </a:cubicBezTo>
                                        <a:cubicBezTo>
                                          <a:pt x="176530" y="128621"/>
                                          <a:pt x="177705" y="127611"/>
                                          <a:pt x="179070" y="126928"/>
                                        </a:cubicBezTo>
                                        <a:cubicBezTo>
                                          <a:pt x="181109" y="125908"/>
                                          <a:pt x="183278" y="125167"/>
                                          <a:pt x="185420" y="124388"/>
                                        </a:cubicBezTo>
                                        <a:cubicBezTo>
                                          <a:pt x="189024" y="123077"/>
                                          <a:pt x="194140" y="121336"/>
                                          <a:pt x="198120" y="120578"/>
                                        </a:cubicBezTo>
                                        <a:cubicBezTo>
                                          <a:pt x="205299" y="119211"/>
                                          <a:pt x="219710" y="116768"/>
                                          <a:pt x="219710" y="116768"/>
                                        </a:cubicBezTo>
                                        <a:cubicBezTo>
                                          <a:pt x="260983" y="117562"/>
                                          <a:pt x="268108" y="109915"/>
                                          <a:pt x="292100" y="120578"/>
                                        </a:cubicBezTo>
                                        <a:cubicBezTo>
                                          <a:pt x="293830" y="121347"/>
                                          <a:pt x="295487" y="122271"/>
                                          <a:pt x="297180" y="123118"/>
                                        </a:cubicBezTo>
                                        <a:cubicBezTo>
                                          <a:pt x="298873" y="125658"/>
                                          <a:pt x="300777" y="128069"/>
                                          <a:pt x="302260" y="130738"/>
                                        </a:cubicBezTo>
                                        <a:cubicBezTo>
                                          <a:pt x="302910" y="131908"/>
                                          <a:pt x="302787" y="133434"/>
                                          <a:pt x="303530" y="134548"/>
                                        </a:cubicBezTo>
                                        <a:cubicBezTo>
                                          <a:pt x="304526" y="136042"/>
                                          <a:pt x="306070" y="137088"/>
                                          <a:pt x="307340" y="138358"/>
                                        </a:cubicBezTo>
                                        <a:cubicBezTo>
                                          <a:pt x="308187" y="141321"/>
                                          <a:pt x="309069" y="144275"/>
                                          <a:pt x="309880" y="147248"/>
                                        </a:cubicBezTo>
                                        <a:cubicBezTo>
                                          <a:pt x="310339" y="148932"/>
                                          <a:pt x="310957" y="150593"/>
                                          <a:pt x="311150" y="152328"/>
                                        </a:cubicBezTo>
                                        <a:cubicBezTo>
                                          <a:pt x="311806" y="158233"/>
                                          <a:pt x="311997" y="164181"/>
                                          <a:pt x="312420" y="170108"/>
                                        </a:cubicBezTo>
                                        <a:cubicBezTo>
                                          <a:pt x="311997" y="192968"/>
                                          <a:pt x="311925" y="215837"/>
                                          <a:pt x="311150" y="238688"/>
                                        </a:cubicBezTo>
                                        <a:cubicBezTo>
                                          <a:pt x="311077" y="240845"/>
                                          <a:pt x="310500" y="242970"/>
                                          <a:pt x="309880" y="245038"/>
                                        </a:cubicBezTo>
                                        <a:cubicBezTo>
                                          <a:pt x="309225" y="247222"/>
                                          <a:pt x="308413" y="249376"/>
                                          <a:pt x="307340" y="251388"/>
                                        </a:cubicBezTo>
                                        <a:cubicBezTo>
                                          <a:pt x="305017" y="255744"/>
                                          <a:pt x="301139" y="259359"/>
                                          <a:pt x="299720" y="264088"/>
                                        </a:cubicBezTo>
                                        <a:cubicBezTo>
                                          <a:pt x="298450" y="268321"/>
                                          <a:pt x="297625" y="272715"/>
                                          <a:pt x="295910" y="276788"/>
                                        </a:cubicBezTo>
                                        <a:cubicBezTo>
                                          <a:pt x="291021" y="288400"/>
                                          <a:pt x="288759" y="288149"/>
                                          <a:pt x="281940" y="298378"/>
                                        </a:cubicBezTo>
                                        <a:cubicBezTo>
                                          <a:pt x="276329" y="306794"/>
                                          <a:pt x="276171" y="307336"/>
                                          <a:pt x="269240" y="316158"/>
                                        </a:cubicBezTo>
                                        <a:cubicBezTo>
                                          <a:pt x="264854" y="321740"/>
                                          <a:pt x="258889" y="327906"/>
                                          <a:pt x="255270" y="333938"/>
                                        </a:cubicBezTo>
                                        <a:cubicBezTo>
                                          <a:pt x="254985" y="334413"/>
                                          <a:pt x="250164" y="342676"/>
                                          <a:pt x="248920" y="344098"/>
                                        </a:cubicBezTo>
                                        <a:cubicBezTo>
                                          <a:pt x="246949" y="346351"/>
                                          <a:pt x="244395" y="348075"/>
                                          <a:pt x="242570" y="350448"/>
                                        </a:cubicBezTo>
                                        <a:cubicBezTo>
                                          <a:pt x="231630" y="364670"/>
                                          <a:pt x="241673" y="357336"/>
                                          <a:pt x="229870" y="364418"/>
                                        </a:cubicBezTo>
                                        <a:cubicBezTo>
                                          <a:pt x="224131" y="373027"/>
                                          <a:pt x="231362" y="364031"/>
                                          <a:pt x="222250" y="369498"/>
                                        </a:cubicBezTo>
                                        <a:cubicBezTo>
                                          <a:pt x="207315" y="378459"/>
                                          <a:pt x="220991" y="374258"/>
                                          <a:pt x="209550" y="377118"/>
                                        </a:cubicBezTo>
                                        <a:cubicBezTo>
                                          <a:pt x="203091" y="380993"/>
                                          <a:pt x="203170" y="381571"/>
                                          <a:pt x="195580" y="383468"/>
                                        </a:cubicBezTo>
                                        <a:cubicBezTo>
                                          <a:pt x="191392" y="384515"/>
                                          <a:pt x="186976" y="384643"/>
                                          <a:pt x="182880" y="386008"/>
                                        </a:cubicBezTo>
                                        <a:cubicBezTo>
                                          <a:pt x="179616" y="387096"/>
                                          <a:pt x="177498" y="387910"/>
                                          <a:pt x="173990" y="388548"/>
                                        </a:cubicBezTo>
                                        <a:cubicBezTo>
                                          <a:pt x="171045" y="389083"/>
                                          <a:pt x="168063" y="389395"/>
                                          <a:pt x="165100" y="389818"/>
                                        </a:cubicBezTo>
                                        <a:cubicBezTo>
                                          <a:pt x="163830" y="390241"/>
                                          <a:pt x="162520" y="390561"/>
                                          <a:pt x="161290" y="391088"/>
                                        </a:cubicBezTo>
                                        <a:cubicBezTo>
                                          <a:pt x="159550" y="391834"/>
                                          <a:pt x="157983" y="392963"/>
                                          <a:pt x="156210" y="393628"/>
                                        </a:cubicBezTo>
                                        <a:cubicBezTo>
                                          <a:pt x="154576" y="394241"/>
                                          <a:pt x="152823" y="394475"/>
                                          <a:pt x="151130" y="394898"/>
                                        </a:cubicBezTo>
                                        <a:cubicBezTo>
                                          <a:pt x="144300" y="399451"/>
                                          <a:pt x="149631" y="395341"/>
                                          <a:pt x="142240" y="403788"/>
                                        </a:cubicBezTo>
                                        <a:cubicBezTo>
                                          <a:pt x="139774" y="406606"/>
                                          <a:pt x="137367" y="407864"/>
                                          <a:pt x="135890" y="411408"/>
                                        </a:cubicBezTo>
                                        <a:cubicBezTo>
                                          <a:pt x="133164" y="417951"/>
                                          <a:pt x="132343" y="421785"/>
                                          <a:pt x="130810" y="427918"/>
                                        </a:cubicBezTo>
                                        <a:cubicBezTo>
                                          <a:pt x="130387" y="441888"/>
                                          <a:pt x="130294" y="455872"/>
                                          <a:pt x="129540" y="469828"/>
                                        </a:cubicBezTo>
                                        <a:cubicBezTo>
                                          <a:pt x="129446" y="471571"/>
                                          <a:pt x="128612" y="473196"/>
                                          <a:pt x="128270" y="474908"/>
                                        </a:cubicBezTo>
                                        <a:cubicBezTo>
                                          <a:pt x="127765" y="477433"/>
                                          <a:pt x="127904" y="480117"/>
                                          <a:pt x="127000" y="482528"/>
                                        </a:cubicBezTo>
                                        <a:cubicBezTo>
                                          <a:pt x="125338" y="486960"/>
                                          <a:pt x="122147" y="490738"/>
                                          <a:pt x="120650" y="495228"/>
                                        </a:cubicBezTo>
                                        <a:cubicBezTo>
                                          <a:pt x="120227" y="496498"/>
                                          <a:pt x="119979" y="497841"/>
                                          <a:pt x="119380" y="499038"/>
                                        </a:cubicBezTo>
                                        <a:cubicBezTo>
                                          <a:pt x="118208" y="501383"/>
                                          <a:pt x="112695" y="508263"/>
                                          <a:pt x="111760" y="509198"/>
                                        </a:cubicBezTo>
                                        <a:cubicBezTo>
                                          <a:pt x="110263" y="510695"/>
                                          <a:pt x="108273" y="511614"/>
                                          <a:pt x="106680" y="513008"/>
                                        </a:cubicBezTo>
                                        <a:cubicBezTo>
                                          <a:pt x="102639" y="516544"/>
                                          <a:pt x="100125" y="520509"/>
                                          <a:pt x="95250" y="523168"/>
                                        </a:cubicBezTo>
                                        <a:cubicBezTo>
                                          <a:pt x="92900" y="524450"/>
                                          <a:pt x="90116" y="524714"/>
                                          <a:pt x="87630" y="525708"/>
                                        </a:cubicBezTo>
                                        <a:cubicBezTo>
                                          <a:pt x="85872" y="526411"/>
                                          <a:pt x="84290" y="527502"/>
                                          <a:pt x="82550" y="528248"/>
                                        </a:cubicBezTo>
                                        <a:cubicBezTo>
                                          <a:pt x="79133" y="529712"/>
                                          <a:pt x="76117" y="530043"/>
                                          <a:pt x="72390" y="530788"/>
                                        </a:cubicBezTo>
                                        <a:cubicBezTo>
                                          <a:pt x="68157" y="530365"/>
                                          <a:pt x="63835" y="530475"/>
                                          <a:pt x="59690" y="529518"/>
                                        </a:cubicBezTo>
                                        <a:cubicBezTo>
                                          <a:pt x="54025" y="528211"/>
                                          <a:pt x="55357" y="522396"/>
                                          <a:pt x="50800" y="519358"/>
                                        </a:cubicBezTo>
                                        <a:cubicBezTo>
                                          <a:pt x="49530" y="518511"/>
                                          <a:pt x="48069" y="517897"/>
                                          <a:pt x="46990" y="516818"/>
                                        </a:cubicBezTo>
                                        <a:cubicBezTo>
                                          <a:pt x="43157" y="512985"/>
                                          <a:pt x="42518" y="510396"/>
                                          <a:pt x="40640" y="505388"/>
                                        </a:cubicBezTo>
                                        <a:cubicBezTo>
                                          <a:pt x="39274" y="501744"/>
                                          <a:pt x="39101" y="500501"/>
                                          <a:pt x="38100" y="496498"/>
                                        </a:cubicBezTo>
                                        <a:cubicBezTo>
                                          <a:pt x="38523" y="475331"/>
                                          <a:pt x="38586" y="454154"/>
                                          <a:pt x="39370" y="432998"/>
                                        </a:cubicBezTo>
                                        <a:cubicBezTo>
                                          <a:pt x="39435" y="431254"/>
                                          <a:pt x="40298" y="429630"/>
                                          <a:pt x="40640" y="427918"/>
                                        </a:cubicBezTo>
                                        <a:cubicBezTo>
                                          <a:pt x="41145" y="425393"/>
                                          <a:pt x="40920" y="422675"/>
                                          <a:pt x="41910" y="420298"/>
                                        </a:cubicBezTo>
                                        <a:cubicBezTo>
                                          <a:pt x="44555" y="413951"/>
                                          <a:pt x="51366" y="408302"/>
                                          <a:pt x="55880" y="403788"/>
                                        </a:cubicBezTo>
                                        <a:lnTo>
                                          <a:pt x="64770" y="394898"/>
                                        </a:lnTo>
                                        <a:cubicBezTo>
                                          <a:pt x="66040" y="393628"/>
                                          <a:pt x="67086" y="392084"/>
                                          <a:pt x="68580" y="391088"/>
                                        </a:cubicBezTo>
                                        <a:cubicBezTo>
                                          <a:pt x="89554" y="377105"/>
                                          <a:pt x="51689" y="402121"/>
                                          <a:pt x="77470" y="386008"/>
                                        </a:cubicBezTo>
                                        <a:cubicBezTo>
                                          <a:pt x="79265" y="384886"/>
                                          <a:pt x="80735" y="383287"/>
                                          <a:pt x="82550" y="382198"/>
                                        </a:cubicBezTo>
                                        <a:cubicBezTo>
                                          <a:pt x="109298" y="366149"/>
                                          <a:pt x="73028" y="389528"/>
                                          <a:pt x="96520" y="374578"/>
                                        </a:cubicBezTo>
                                        <a:cubicBezTo>
                                          <a:pt x="99095" y="372939"/>
                                          <a:pt x="101981" y="371657"/>
                                          <a:pt x="104140" y="369498"/>
                                        </a:cubicBezTo>
                                        <a:cubicBezTo>
                                          <a:pt x="107553" y="366085"/>
                                          <a:pt x="110134" y="361929"/>
                                          <a:pt x="113030" y="358068"/>
                                        </a:cubicBezTo>
                                        <a:cubicBezTo>
                                          <a:pt x="115215" y="355155"/>
                                          <a:pt x="117506" y="352301"/>
                                          <a:pt x="119380" y="349178"/>
                                        </a:cubicBezTo>
                                        <a:cubicBezTo>
                                          <a:pt x="123975" y="341519"/>
                                          <a:pt x="121821" y="344882"/>
                                          <a:pt x="125730" y="339018"/>
                                        </a:cubicBezTo>
                                        <a:cubicBezTo>
                                          <a:pt x="132108" y="313506"/>
                                          <a:pt x="130209" y="324930"/>
                                          <a:pt x="127000" y="276788"/>
                                        </a:cubicBezTo>
                                        <a:cubicBezTo>
                                          <a:pt x="126874" y="274899"/>
                                          <a:pt x="125206" y="273448"/>
                                          <a:pt x="124460" y="271708"/>
                                        </a:cubicBezTo>
                                        <a:cubicBezTo>
                                          <a:pt x="118248" y="257214"/>
                                          <a:pt x="123363" y="261663"/>
                                          <a:pt x="115570" y="256468"/>
                                        </a:cubicBezTo>
                                        <a:cubicBezTo>
                                          <a:pt x="115147" y="255198"/>
                                          <a:pt x="115136" y="253703"/>
                                          <a:pt x="114300" y="252658"/>
                                        </a:cubicBezTo>
                                        <a:cubicBezTo>
                                          <a:pt x="111299" y="248907"/>
                                          <a:pt x="105530" y="249453"/>
                                          <a:pt x="101600" y="248848"/>
                                        </a:cubicBezTo>
                                        <a:cubicBezTo>
                                          <a:pt x="99055" y="248456"/>
                                          <a:pt x="96520" y="248001"/>
                                          <a:pt x="93980" y="247578"/>
                                        </a:cubicBezTo>
                                        <a:cubicBezTo>
                                          <a:pt x="82127" y="248001"/>
                                          <a:pt x="70262" y="248171"/>
                                          <a:pt x="58420" y="248848"/>
                                        </a:cubicBezTo>
                                        <a:cubicBezTo>
                                          <a:pt x="55431" y="249019"/>
                                          <a:pt x="52512" y="250377"/>
                                          <a:pt x="49530" y="250118"/>
                                        </a:cubicBezTo>
                                        <a:cubicBezTo>
                                          <a:pt x="42665" y="249521"/>
                                          <a:pt x="35983" y="247578"/>
                                          <a:pt x="29210" y="246308"/>
                                        </a:cubicBezTo>
                                        <a:cubicBezTo>
                                          <a:pt x="27940" y="244191"/>
                                          <a:pt x="26504" y="242166"/>
                                          <a:pt x="25400" y="239958"/>
                                        </a:cubicBezTo>
                                        <a:cubicBezTo>
                                          <a:pt x="24801" y="238761"/>
                                          <a:pt x="24130" y="237487"/>
                                          <a:pt x="24130" y="236148"/>
                                        </a:cubicBezTo>
                                        <a:cubicBezTo>
                                          <a:pt x="24130" y="212861"/>
                                          <a:pt x="24852" y="189579"/>
                                          <a:pt x="25400" y="166298"/>
                                        </a:cubicBezTo>
                                        <a:cubicBezTo>
                                          <a:pt x="25699" y="153594"/>
                                          <a:pt x="25553" y="140856"/>
                                          <a:pt x="26670" y="128198"/>
                                        </a:cubicBezTo>
                                        <a:cubicBezTo>
                                          <a:pt x="26836" y="126312"/>
                                          <a:pt x="27871" y="124457"/>
                                          <a:pt x="29210" y="123118"/>
                                        </a:cubicBezTo>
                                        <a:cubicBezTo>
                                          <a:pt x="30157" y="122171"/>
                                          <a:pt x="31790" y="122375"/>
                                          <a:pt x="33020" y="121848"/>
                                        </a:cubicBezTo>
                                        <a:cubicBezTo>
                                          <a:pt x="42318" y="117863"/>
                                          <a:pt x="33814" y="120379"/>
                                          <a:pt x="43180" y="118038"/>
                                        </a:cubicBezTo>
                                        <a:cubicBezTo>
                                          <a:pt x="49458" y="111760"/>
                                          <a:pt x="46554" y="115970"/>
                                          <a:pt x="49530" y="104068"/>
                                        </a:cubicBezTo>
                                        <a:lnTo>
                                          <a:pt x="50800" y="98988"/>
                                        </a:lnTo>
                                        <a:cubicBezTo>
                                          <a:pt x="51223" y="94755"/>
                                          <a:pt x="51423" y="90493"/>
                                          <a:pt x="52070" y="86288"/>
                                        </a:cubicBezTo>
                                        <a:cubicBezTo>
                                          <a:pt x="52274" y="84965"/>
                                          <a:pt x="53050" y="83785"/>
                                          <a:pt x="53340" y="82478"/>
                                        </a:cubicBezTo>
                                        <a:cubicBezTo>
                                          <a:pt x="56320" y="69067"/>
                                          <a:pt x="53021" y="79625"/>
                                          <a:pt x="55880" y="71048"/>
                                        </a:cubicBezTo>
                                        <a:cubicBezTo>
                                          <a:pt x="54990" y="58588"/>
                                          <a:pt x="57986" y="55374"/>
                                          <a:pt x="50800" y="48188"/>
                                        </a:cubicBezTo>
                                        <a:cubicBezTo>
                                          <a:pt x="49721" y="47109"/>
                                          <a:pt x="48260" y="46495"/>
                                          <a:pt x="46990" y="45648"/>
                                        </a:cubicBezTo>
                                        <a:cubicBezTo>
                                          <a:pt x="46143" y="43955"/>
                                          <a:pt x="45904" y="41780"/>
                                          <a:pt x="44450" y="40568"/>
                                        </a:cubicBezTo>
                                        <a:cubicBezTo>
                                          <a:pt x="43109" y="39451"/>
                                          <a:pt x="41074" y="39677"/>
                                          <a:pt x="39370" y="39298"/>
                                        </a:cubicBezTo>
                                        <a:cubicBezTo>
                                          <a:pt x="37263" y="38830"/>
                                          <a:pt x="35171" y="38207"/>
                                          <a:pt x="33020" y="38028"/>
                                        </a:cubicBezTo>
                                        <a:cubicBezTo>
                                          <a:pt x="24993" y="37359"/>
                                          <a:pt x="16933" y="37181"/>
                                          <a:pt x="8890" y="36758"/>
                                        </a:cubicBezTo>
                                        <a:cubicBezTo>
                                          <a:pt x="6773" y="35065"/>
                                          <a:pt x="4166" y="33847"/>
                                          <a:pt x="2540" y="31678"/>
                                        </a:cubicBezTo>
                                        <a:cubicBezTo>
                                          <a:pt x="1493" y="30282"/>
                                          <a:pt x="1649" y="28302"/>
                                          <a:pt x="1270" y="26598"/>
                                        </a:cubicBezTo>
                                        <a:cubicBezTo>
                                          <a:pt x="802" y="24491"/>
                                          <a:pt x="423" y="22365"/>
                                          <a:pt x="0" y="20248"/>
                                        </a:cubicBezTo>
                                        <a:cubicBezTo>
                                          <a:pt x="1270" y="16861"/>
                                          <a:pt x="1804" y="13097"/>
                                          <a:pt x="3810" y="10088"/>
                                        </a:cubicBezTo>
                                        <a:cubicBezTo>
                                          <a:pt x="4553" y="8974"/>
                                          <a:pt x="6333" y="9186"/>
                                          <a:pt x="7620" y="8818"/>
                                        </a:cubicBezTo>
                                        <a:cubicBezTo>
                                          <a:pt x="9298" y="8338"/>
                                          <a:pt x="11022" y="8028"/>
                                          <a:pt x="12700" y="7548"/>
                                        </a:cubicBezTo>
                                        <a:cubicBezTo>
                                          <a:pt x="13987" y="7180"/>
                                          <a:pt x="15174" y="6357"/>
                                          <a:pt x="16510" y="6278"/>
                                        </a:cubicBezTo>
                                        <a:cubicBezTo>
                                          <a:pt x="22426" y="5930"/>
                                          <a:pt x="28363" y="6278"/>
                                          <a:pt x="20320" y="3738"/>
                                        </a:cubicBezTo>
                                        <a:close/>
                                      </a:path>
                                    </a:pathLst>
                                  </a:custGeom>
                                  <a:solidFill>
                                    <a:schemeClr val="tx1">
                                      <a:lumMod val="50000"/>
                                      <a:lumOff val="50000"/>
                                    </a:schemeClr>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953998572" name="文本框 2"/>
                                <wps:cNvSpPr txBox="1">
                                  <a:spLocks noChangeArrowheads="1"/>
                                </wps:cNvSpPr>
                                <wps:spPr bwMode="auto">
                                  <a:xfrm>
                                    <a:off x="40781" y="498594"/>
                                    <a:ext cx="164129" cy="207756"/>
                                  </a:xfrm>
                                  <a:prstGeom prst="rect">
                                    <a:avLst/>
                                  </a:prstGeom>
                                  <a:noFill/>
                                  <a:ln w="9525">
                                    <a:noFill/>
                                    <a:miter lim="800000"/>
                                  </a:ln>
                                </wps:spPr>
                                <wps:txbx>
                                  <w:txbxContent>
                                    <w:p w14:paraId="0D466E4B" w14:textId="77777777" w:rsidR="006D722D" w:rsidRPr="00442BB5" w:rsidRDefault="006D722D" w:rsidP="006D722D">
                                      <w:pPr>
                                        <w:rPr>
                                          <w:sz w:val="18"/>
                                          <w:szCs w:val="18"/>
                                        </w:rPr>
                                      </w:pPr>
                                      <w:r w:rsidRPr="00442BB5">
                                        <w:rPr>
                                          <w:sz w:val="18"/>
                                          <w:szCs w:val="18"/>
                                        </w:rPr>
                                        <w:t>A</w:t>
                                      </w:r>
                                    </w:p>
                                  </w:txbxContent>
                                </wps:txbx>
                                <wps:bodyPr rot="0" vert="horz" wrap="none" lIns="36000" tIns="0" rIns="36000" bIns="0" anchor="t" anchorCtr="0">
                                  <a:spAutoFit/>
                                </wps:bodyPr>
                              </wps:wsp>
                              <wps:wsp>
                                <wps:cNvPr id="1506531371" name="文本框 2"/>
                                <wps:cNvSpPr txBox="1">
                                  <a:spLocks noChangeArrowheads="1"/>
                                </wps:cNvSpPr>
                                <wps:spPr bwMode="auto">
                                  <a:xfrm>
                                    <a:off x="353106" y="99932"/>
                                    <a:ext cx="158412" cy="207756"/>
                                  </a:xfrm>
                                  <a:prstGeom prst="rect">
                                    <a:avLst/>
                                  </a:prstGeom>
                                  <a:noFill/>
                                  <a:ln w="9525">
                                    <a:noFill/>
                                    <a:miter lim="800000"/>
                                  </a:ln>
                                </wps:spPr>
                                <wps:txbx>
                                  <w:txbxContent>
                                    <w:p w14:paraId="6201F901" w14:textId="77777777" w:rsidR="006D722D" w:rsidRPr="00442BB5" w:rsidRDefault="006D722D" w:rsidP="006D722D">
                                      <w:pPr>
                                        <w:rPr>
                                          <w:sz w:val="18"/>
                                          <w:szCs w:val="18"/>
                                        </w:rPr>
                                      </w:pPr>
                                      <w:r w:rsidRPr="00442BB5">
                                        <w:rPr>
                                          <w:rFonts w:hint="eastAsia"/>
                                          <w:sz w:val="18"/>
                                          <w:szCs w:val="18"/>
                                        </w:rPr>
                                        <w:t>C</w:t>
                                      </w:r>
                                    </w:p>
                                  </w:txbxContent>
                                </wps:txbx>
                                <wps:bodyPr rot="0" vert="horz" wrap="none" lIns="36000" tIns="0" rIns="36000" bIns="0" anchor="t" anchorCtr="0">
                                  <a:spAutoFit/>
                                </wps:bodyPr>
                              </wps:wsp>
                            </wpg:grpSp>
                            <wps:wsp>
                              <wps:cNvPr id="2060745676" name="文本框 2"/>
                              <wps:cNvSpPr txBox="1">
                                <a:spLocks noChangeArrowheads="1"/>
                              </wps:cNvSpPr>
                              <wps:spPr bwMode="auto">
                                <a:xfrm>
                                  <a:off x="22303" y="188850"/>
                                  <a:ext cx="164129" cy="207756"/>
                                </a:xfrm>
                                <a:prstGeom prst="rect">
                                  <a:avLst/>
                                </a:prstGeom>
                                <a:noFill/>
                                <a:ln w="9525">
                                  <a:noFill/>
                                  <a:miter lim="800000"/>
                                </a:ln>
                              </wps:spPr>
                              <wps:txbx>
                                <w:txbxContent>
                                  <w:p w14:paraId="00BA7954" w14:textId="77777777" w:rsidR="006D722D" w:rsidRPr="00442BB5" w:rsidRDefault="006D722D" w:rsidP="006D722D">
                                    <w:pPr>
                                      <w:rPr>
                                        <w:sz w:val="18"/>
                                        <w:szCs w:val="18"/>
                                      </w:rPr>
                                    </w:pPr>
                                    <w:r w:rsidRPr="00442BB5">
                                      <w:rPr>
                                        <w:rFonts w:hint="eastAsia"/>
                                        <w:sz w:val="18"/>
                                        <w:szCs w:val="18"/>
                                      </w:rPr>
                                      <w:t>O</w:t>
                                    </w:r>
                                  </w:p>
                                </w:txbxContent>
                              </wps:txbx>
                              <wps:bodyPr rot="0" vert="horz" wrap="none" lIns="36000" tIns="0" rIns="36000" bIns="0" anchor="t" anchorCtr="0">
                                <a:spAutoFit/>
                              </wps:bodyPr>
                            </wps:wsp>
                          </wpg:grpSp>
                        </wpg:grpSp>
                        <wpg:grpSp>
                          <wpg:cNvPr id="68691027" name="组合 11"/>
                          <wpg:cNvGrpSpPr/>
                          <wpg:grpSpPr>
                            <a:xfrm>
                              <a:off x="100771" y="199675"/>
                              <a:ext cx="262169" cy="525578"/>
                              <a:chOff x="0" y="0"/>
                              <a:chExt cx="262169" cy="525578"/>
                            </a:xfrm>
                          </wpg:grpSpPr>
                          <wps:wsp>
                            <wps:cNvPr id="131854351" name="椭圆 6"/>
                            <wps:cNvSpPr/>
                            <wps:spPr>
                              <a:xfrm>
                                <a:off x="85839" y="223935"/>
                                <a:ext cx="38111"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214117078" name="组合 10"/>
                            <wpg:cNvGrpSpPr/>
                            <wpg:grpSpPr>
                              <a:xfrm>
                                <a:off x="0" y="0"/>
                                <a:ext cx="262169" cy="525578"/>
                                <a:chOff x="0" y="0"/>
                                <a:chExt cx="262169" cy="525578"/>
                              </a:xfrm>
                            </wpg:grpSpPr>
                            <wps:wsp>
                              <wps:cNvPr id="1863850240" name="椭圆 6"/>
                              <wps:cNvSpPr/>
                              <wps:spPr>
                                <a:xfrm>
                                  <a:off x="0" y="487478"/>
                                  <a:ext cx="38111"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958659231" name="椭圆 6"/>
                              <wps:cNvSpPr/>
                              <wps:spPr>
                                <a:xfrm>
                                  <a:off x="48445" y="0"/>
                                  <a:ext cx="38111"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103189780" name="椭圆 6"/>
                              <wps:cNvSpPr/>
                              <wps:spPr>
                                <a:xfrm>
                                  <a:off x="224058" y="181669"/>
                                  <a:ext cx="38111"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grpSp>
                      <wpg:grpSp>
                        <wpg:cNvPr id="1889915396" name="组合 585"/>
                        <wpg:cNvGrpSpPr/>
                        <wpg:grpSpPr>
                          <a:xfrm>
                            <a:off x="0" y="0"/>
                            <a:ext cx="4825514" cy="1476312"/>
                            <a:chOff x="0" y="0"/>
                            <a:chExt cx="4825545" cy="1476315"/>
                          </a:xfrm>
                        </wpg:grpSpPr>
                        <wpg:grpSp>
                          <wpg:cNvPr id="818963563" name="组合 393">
                            <a:extLst>
                              <a:ext uri="{FF2B5EF4-FFF2-40B4-BE49-F238E27FC236}">
                                <a16:creationId xmlns:a16="http://schemas.microsoft.com/office/drawing/2014/main" id="{C3AE1236-9BFE-8754-6B0C-64890C0BDF7C}"/>
                              </a:ext>
                            </a:extLst>
                          </wpg:cNvPr>
                          <wpg:cNvGrpSpPr/>
                          <wpg:grpSpPr>
                            <a:xfrm>
                              <a:off x="1430978" y="235588"/>
                              <a:ext cx="3394567" cy="1240727"/>
                              <a:chOff x="-2048991" y="-95"/>
                              <a:chExt cx="3398029" cy="1241649"/>
                            </a:xfrm>
                          </wpg:grpSpPr>
                          <wpg:grpSp>
                            <wpg:cNvPr id="704158081" name="组合 704158081">
                              <a:extLst>
                                <a:ext uri="{FF2B5EF4-FFF2-40B4-BE49-F238E27FC236}">
                                  <a16:creationId xmlns:a16="http://schemas.microsoft.com/office/drawing/2014/main" id="{9A845963-17AE-0121-5102-298EB782115B}"/>
                                </a:ext>
                              </a:extLst>
                            </wpg:cNvPr>
                            <wpg:cNvGrpSpPr/>
                            <wpg:grpSpPr>
                              <a:xfrm>
                                <a:off x="154295" y="169551"/>
                                <a:ext cx="518828" cy="524966"/>
                                <a:chOff x="154295" y="169551"/>
                                <a:chExt cx="518828" cy="524966"/>
                              </a:xfrm>
                            </wpg:grpSpPr>
                            <wps:wsp>
                              <wps:cNvPr id="1891514644" name="直接箭头连接符 1891514644">
                                <a:extLst>
                                  <a:ext uri="{FF2B5EF4-FFF2-40B4-BE49-F238E27FC236}">
                                    <a16:creationId xmlns:a16="http://schemas.microsoft.com/office/drawing/2014/main" id="{D052389B-5DB6-B0D9-1A7E-B5279F21D459}"/>
                                  </a:ext>
                                </a:extLst>
                              </wps:cNvPr>
                              <wps:cNvCnPr/>
                              <wps:spPr>
                                <a:xfrm>
                                  <a:off x="499038" y="431727"/>
                                  <a:ext cx="174085"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50704617" name="直接箭头连接符 250704617">
                                <a:extLst>
                                  <a:ext uri="{FF2B5EF4-FFF2-40B4-BE49-F238E27FC236}">
                                    <a16:creationId xmlns:a16="http://schemas.microsoft.com/office/drawing/2014/main" id="{8181ED30-BC4F-9AF3-EA42-5214A1E3FFD1}"/>
                                  </a:ext>
                                </a:extLst>
                              </wps:cNvPr>
                              <wps:cNvCnPr/>
                              <wps:spPr>
                                <a:xfrm flipH="1">
                                  <a:off x="154295" y="431727"/>
                                  <a:ext cx="174085"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43538161" name="直接箭头连接符 543538161">
                                <a:extLst>
                                  <a:ext uri="{FF2B5EF4-FFF2-40B4-BE49-F238E27FC236}">
                                    <a16:creationId xmlns:a16="http://schemas.microsoft.com/office/drawing/2014/main" id="{72A8288E-568A-B9A0-04EF-3068E50400B0}"/>
                                  </a:ext>
                                </a:extLst>
                              </wps:cNvPr>
                              <wps:cNvCnPr/>
                              <wps:spPr>
                                <a:xfrm rot="5400000" flipH="1">
                                  <a:off x="329475" y="256546"/>
                                  <a:ext cx="173990"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003665" name="直接箭头连接符 27003665">
                                <a:extLst>
                                  <a:ext uri="{FF2B5EF4-FFF2-40B4-BE49-F238E27FC236}">
                                    <a16:creationId xmlns:a16="http://schemas.microsoft.com/office/drawing/2014/main" id="{64E0E056-DA58-A291-97E4-0CBD33C67022}"/>
                                  </a:ext>
                                </a:extLst>
                              </wps:cNvPr>
                              <wps:cNvCnPr/>
                              <wps:spPr>
                                <a:xfrm rot="16200000" flipH="1" flipV="1">
                                  <a:off x="329475" y="607522"/>
                                  <a:ext cx="173990"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1587639" name="直接箭头连接符 131587639">
                                <a:extLst>
                                  <a:ext uri="{FF2B5EF4-FFF2-40B4-BE49-F238E27FC236}">
                                    <a16:creationId xmlns:a16="http://schemas.microsoft.com/office/drawing/2014/main" id="{B8221E9B-7D4F-ADE4-B328-E55E851F4E20}"/>
                                  </a:ext>
                                </a:extLst>
                              </wps:cNvPr>
                              <wps:cNvCnPr/>
                              <wps:spPr>
                                <a:xfrm rot="2700000" flipH="1" flipV="1">
                                  <a:off x="210633" y="306738"/>
                                  <a:ext cx="171450"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9132456" name="直接箭头连接符 1309132456">
                                <a:extLst>
                                  <a:ext uri="{FF2B5EF4-FFF2-40B4-BE49-F238E27FC236}">
                                    <a16:creationId xmlns:a16="http://schemas.microsoft.com/office/drawing/2014/main" id="{F92EBEC5-CEC1-9BBA-A7F2-73469E8C8F2B}"/>
                                  </a:ext>
                                </a:extLst>
                              </wps:cNvPr>
                              <wps:cNvCnPr/>
                              <wps:spPr>
                                <a:xfrm rot="18900000" flipV="1">
                                  <a:off x="452686" y="306804"/>
                                  <a:ext cx="171450"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47426214" name="直接箭头连接符 1347426214">
                                <a:extLst>
                                  <a:ext uri="{FF2B5EF4-FFF2-40B4-BE49-F238E27FC236}">
                                    <a16:creationId xmlns:a16="http://schemas.microsoft.com/office/drawing/2014/main" id="{F778BDC1-1360-A78A-4F7C-A92EAD9CC525}"/>
                                  </a:ext>
                                </a:extLst>
                              </wps:cNvPr>
                              <wps:cNvCnPr/>
                              <wps:spPr>
                                <a:xfrm rot="2700000">
                                  <a:off x="449021" y="558075"/>
                                  <a:ext cx="171450"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9509365" name="直接箭头连接符 59509365">
                                <a:extLst>
                                  <a:ext uri="{FF2B5EF4-FFF2-40B4-BE49-F238E27FC236}">
                                    <a16:creationId xmlns:a16="http://schemas.microsoft.com/office/drawing/2014/main" id="{62610CE9-4351-1F99-597D-29439423ACBB}"/>
                                  </a:ext>
                                </a:extLst>
                              </wps:cNvPr>
                              <wps:cNvCnPr/>
                              <wps:spPr>
                                <a:xfrm rot="18900000" flipH="1">
                                  <a:off x="211884" y="557527"/>
                                  <a:ext cx="171450"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344090589" name="文本框 2">
                              <a:extLst>
                                <a:ext uri="{FF2B5EF4-FFF2-40B4-BE49-F238E27FC236}">
                                  <a16:creationId xmlns:a16="http://schemas.microsoft.com/office/drawing/2014/main" id="{ACD8ABF2-857B-619F-9D49-743610F787E0}"/>
                                </a:ext>
                              </a:extLst>
                            </wps:cNvPr>
                            <wps:cNvSpPr txBox="1">
                              <a:spLocks noChangeArrowheads="1"/>
                            </wps:cNvSpPr>
                            <wps:spPr bwMode="auto">
                              <a:xfrm>
                                <a:off x="336369" y="-95"/>
                                <a:ext cx="164074" cy="207644"/>
                              </a:xfrm>
                              <a:prstGeom prst="rect">
                                <a:avLst/>
                              </a:prstGeom>
                              <a:noFill/>
                              <a:ln w="9525">
                                <a:noFill/>
                                <a:miter lim="800000"/>
                              </a:ln>
                            </wps:spPr>
                            <wps:txbx>
                              <w:txbxContent>
                                <w:p w14:paraId="0CCD3674" w14:textId="77777777" w:rsidR="006D722D" w:rsidRDefault="006D722D" w:rsidP="006D722D">
                                  <w:pPr>
                                    <w:rPr>
                                      <w:color w:val="000000" w:themeColor="text1"/>
                                      <w:sz w:val="18"/>
                                      <w:szCs w:val="18"/>
                                    </w:rPr>
                                  </w:pPr>
                                  <w:r>
                                    <w:rPr>
                                      <w:color w:val="000000" w:themeColor="text1"/>
                                      <w:sz w:val="18"/>
                                      <w:szCs w:val="18"/>
                                    </w:rPr>
                                    <w:t>A</w:t>
                                  </w:r>
                                </w:p>
                              </w:txbxContent>
                            </wps:txbx>
                            <wps:bodyPr rot="0" vert="horz" wrap="none" lIns="36000" tIns="0" rIns="36000" bIns="0" anchor="t" anchorCtr="0">
                              <a:spAutoFit/>
                            </wps:bodyPr>
                          </wps:wsp>
                          <wps:wsp>
                            <wps:cNvPr id="314029837" name="文本框 2">
                              <a:extLst>
                                <a:ext uri="{FF2B5EF4-FFF2-40B4-BE49-F238E27FC236}">
                                  <a16:creationId xmlns:a16="http://schemas.microsoft.com/office/drawing/2014/main" id="{03E91B7C-8631-4F9C-2235-D083B272EEE2}"/>
                                </a:ext>
                              </a:extLst>
                            </wps:cNvPr>
                            <wps:cNvSpPr txBox="1">
                              <a:spLocks noChangeArrowheads="1"/>
                            </wps:cNvSpPr>
                            <wps:spPr bwMode="auto">
                              <a:xfrm>
                                <a:off x="562363" y="100044"/>
                                <a:ext cx="158327" cy="207527"/>
                              </a:xfrm>
                              <a:prstGeom prst="rect">
                                <a:avLst/>
                              </a:prstGeom>
                              <a:noFill/>
                              <a:ln w="9525">
                                <a:noFill/>
                                <a:miter lim="800000"/>
                              </a:ln>
                            </wps:spPr>
                            <wps:txbx>
                              <w:txbxContent>
                                <w:p w14:paraId="37AEB6B1" w14:textId="77777777" w:rsidR="006D722D" w:rsidRDefault="006D722D" w:rsidP="006D722D">
                                  <w:pPr>
                                    <w:rPr>
                                      <w:color w:val="000000" w:themeColor="text1"/>
                                      <w:sz w:val="18"/>
                                      <w:szCs w:val="18"/>
                                    </w:rPr>
                                  </w:pPr>
                                  <w:r>
                                    <w:rPr>
                                      <w:color w:val="000000" w:themeColor="text1"/>
                                      <w:sz w:val="18"/>
                                      <w:szCs w:val="18"/>
                                    </w:rPr>
                                    <w:t>B</w:t>
                                  </w:r>
                                </w:p>
                              </w:txbxContent>
                            </wps:txbx>
                            <wps:bodyPr rot="0" vert="horz" wrap="none" lIns="36000" tIns="0" rIns="36000" bIns="0" anchor="t" anchorCtr="0">
                              <a:spAutoFit/>
                            </wps:bodyPr>
                          </wps:wsp>
                          <wps:wsp>
                            <wps:cNvPr id="888429858" name="文本框 2">
                              <a:extLst>
                                <a:ext uri="{FF2B5EF4-FFF2-40B4-BE49-F238E27FC236}">
                                  <a16:creationId xmlns:a16="http://schemas.microsoft.com/office/drawing/2014/main" id="{2AE451E3-83A8-0F20-5BD5-0E3293D4A21D}"/>
                                </a:ext>
                              </a:extLst>
                            </wps:cNvPr>
                            <wps:cNvSpPr txBox="1">
                              <a:spLocks noChangeArrowheads="1"/>
                            </wps:cNvSpPr>
                            <wps:spPr bwMode="auto">
                              <a:xfrm>
                                <a:off x="663250" y="332727"/>
                                <a:ext cx="158359" cy="207644"/>
                              </a:xfrm>
                              <a:prstGeom prst="rect">
                                <a:avLst/>
                              </a:prstGeom>
                              <a:noFill/>
                              <a:ln w="9525">
                                <a:noFill/>
                                <a:miter lim="800000"/>
                              </a:ln>
                            </wps:spPr>
                            <wps:txbx>
                              <w:txbxContent>
                                <w:p w14:paraId="44A36C45" w14:textId="77777777" w:rsidR="006D722D" w:rsidRDefault="006D722D" w:rsidP="006D722D">
                                  <w:pPr>
                                    <w:rPr>
                                      <w:color w:val="000000" w:themeColor="text1"/>
                                      <w:sz w:val="18"/>
                                      <w:szCs w:val="18"/>
                                    </w:rPr>
                                  </w:pPr>
                                  <w:r>
                                    <w:rPr>
                                      <w:color w:val="000000" w:themeColor="text1"/>
                                      <w:sz w:val="18"/>
                                      <w:szCs w:val="18"/>
                                    </w:rPr>
                                    <w:t>C</w:t>
                                  </w:r>
                                </w:p>
                              </w:txbxContent>
                            </wps:txbx>
                            <wps:bodyPr rot="0" vert="horz" wrap="none" lIns="36000" tIns="0" rIns="36000" bIns="0" anchor="t" anchorCtr="0">
                              <a:spAutoFit/>
                            </wps:bodyPr>
                          </wps:wsp>
                          <wps:wsp>
                            <wps:cNvPr id="764585953" name="文本框 2">
                              <a:extLst>
                                <a:ext uri="{FF2B5EF4-FFF2-40B4-BE49-F238E27FC236}">
                                  <a16:creationId xmlns:a16="http://schemas.microsoft.com/office/drawing/2014/main" id="{07B770F0-B698-70A1-7F05-61171F920253}"/>
                                </a:ext>
                              </a:extLst>
                            </wps:cNvPr>
                            <wps:cNvSpPr txBox="1">
                              <a:spLocks noChangeArrowheads="1"/>
                            </wps:cNvSpPr>
                            <wps:spPr bwMode="auto">
                              <a:xfrm>
                                <a:off x="586080" y="530728"/>
                                <a:ext cx="164074" cy="207644"/>
                              </a:xfrm>
                              <a:prstGeom prst="rect">
                                <a:avLst/>
                              </a:prstGeom>
                              <a:noFill/>
                              <a:ln w="9525">
                                <a:noFill/>
                                <a:miter lim="800000"/>
                              </a:ln>
                            </wps:spPr>
                            <wps:txbx>
                              <w:txbxContent>
                                <w:p w14:paraId="4C7D6BA2" w14:textId="77777777" w:rsidR="006D722D" w:rsidRDefault="006D722D" w:rsidP="006D722D">
                                  <w:pPr>
                                    <w:rPr>
                                      <w:color w:val="000000" w:themeColor="text1"/>
                                      <w:sz w:val="18"/>
                                      <w:szCs w:val="18"/>
                                    </w:rPr>
                                  </w:pPr>
                                  <w:r>
                                    <w:rPr>
                                      <w:color w:val="000000" w:themeColor="text1"/>
                                      <w:sz w:val="18"/>
                                      <w:szCs w:val="18"/>
                                    </w:rPr>
                                    <w:t>D</w:t>
                                  </w:r>
                                </w:p>
                              </w:txbxContent>
                            </wps:txbx>
                            <wps:bodyPr rot="0" vert="horz" wrap="none" lIns="36000" tIns="0" rIns="36000" bIns="0" anchor="t" anchorCtr="0">
                              <a:spAutoFit/>
                            </wps:bodyPr>
                          </wps:wsp>
                          <wps:wsp>
                            <wps:cNvPr id="1807408804" name="文本框 2">
                              <a:extLst>
                                <a:ext uri="{FF2B5EF4-FFF2-40B4-BE49-F238E27FC236}">
                                  <a16:creationId xmlns:a16="http://schemas.microsoft.com/office/drawing/2014/main" id="{CB31D929-36BD-4E95-A274-687E69AC76D6}"/>
                                </a:ext>
                              </a:extLst>
                            </wps:cNvPr>
                            <wps:cNvSpPr txBox="1">
                              <a:spLocks noChangeArrowheads="1"/>
                            </wps:cNvSpPr>
                            <wps:spPr bwMode="auto">
                              <a:xfrm>
                                <a:off x="347664" y="663662"/>
                                <a:ext cx="151374" cy="207644"/>
                              </a:xfrm>
                              <a:prstGeom prst="rect">
                                <a:avLst/>
                              </a:prstGeom>
                              <a:noFill/>
                              <a:ln w="9525">
                                <a:noFill/>
                                <a:miter lim="800000"/>
                              </a:ln>
                            </wps:spPr>
                            <wps:txbx>
                              <w:txbxContent>
                                <w:p w14:paraId="0296F428" w14:textId="77777777" w:rsidR="006D722D" w:rsidRDefault="006D722D" w:rsidP="006D722D">
                                  <w:pPr>
                                    <w:rPr>
                                      <w:color w:val="000000" w:themeColor="text1"/>
                                      <w:sz w:val="18"/>
                                      <w:szCs w:val="18"/>
                                    </w:rPr>
                                  </w:pPr>
                                  <w:r>
                                    <w:rPr>
                                      <w:color w:val="000000" w:themeColor="text1"/>
                                      <w:sz w:val="18"/>
                                      <w:szCs w:val="18"/>
                                    </w:rPr>
                                    <w:t>E</w:t>
                                  </w:r>
                                </w:p>
                              </w:txbxContent>
                            </wps:txbx>
                            <wps:bodyPr rot="0" vert="horz" wrap="none" lIns="36000" tIns="0" rIns="36000" bIns="0" anchor="t" anchorCtr="0">
                              <a:spAutoFit/>
                            </wps:bodyPr>
                          </wps:wsp>
                          <wps:wsp>
                            <wps:cNvPr id="166186578" name="文本框 2">
                              <a:extLst>
                                <a:ext uri="{FF2B5EF4-FFF2-40B4-BE49-F238E27FC236}">
                                  <a16:creationId xmlns:a16="http://schemas.microsoft.com/office/drawing/2014/main" id="{36EABC1A-BA48-6EF3-2341-ADCE00609491}"/>
                                </a:ext>
                              </a:extLst>
                            </wps:cNvPr>
                            <wps:cNvSpPr txBox="1">
                              <a:spLocks noChangeArrowheads="1"/>
                            </wps:cNvSpPr>
                            <wps:spPr bwMode="auto">
                              <a:xfrm>
                                <a:off x="116396" y="544368"/>
                                <a:ext cx="145659" cy="207644"/>
                              </a:xfrm>
                              <a:prstGeom prst="rect">
                                <a:avLst/>
                              </a:prstGeom>
                              <a:noFill/>
                              <a:ln w="9525">
                                <a:noFill/>
                                <a:miter lim="800000"/>
                              </a:ln>
                            </wps:spPr>
                            <wps:txbx>
                              <w:txbxContent>
                                <w:p w14:paraId="74214EE3" w14:textId="77777777" w:rsidR="006D722D" w:rsidRDefault="006D722D" w:rsidP="006D722D">
                                  <w:pPr>
                                    <w:rPr>
                                      <w:color w:val="000000" w:themeColor="text1"/>
                                      <w:sz w:val="18"/>
                                      <w:szCs w:val="18"/>
                                    </w:rPr>
                                  </w:pPr>
                                  <w:r>
                                    <w:rPr>
                                      <w:color w:val="000000" w:themeColor="text1"/>
                                      <w:sz w:val="18"/>
                                      <w:szCs w:val="18"/>
                                    </w:rPr>
                                    <w:t>F</w:t>
                                  </w:r>
                                </w:p>
                              </w:txbxContent>
                            </wps:txbx>
                            <wps:bodyPr rot="0" vert="horz" wrap="none" lIns="36000" tIns="0" rIns="36000" bIns="0" anchor="t" anchorCtr="0">
                              <a:spAutoFit/>
                            </wps:bodyPr>
                          </wps:wsp>
                          <wps:wsp>
                            <wps:cNvPr id="1917181269" name="文本框 2">
                              <a:extLst>
                                <a:ext uri="{FF2B5EF4-FFF2-40B4-BE49-F238E27FC236}">
                                  <a16:creationId xmlns:a16="http://schemas.microsoft.com/office/drawing/2014/main" id="{2834806E-F2B5-8204-7585-2890CD28AD57}"/>
                                </a:ext>
                              </a:extLst>
                            </wps:cNvPr>
                            <wps:cNvSpPr txBox="1">
                              <a:spLocks noChangeArrowheads="1"/>
                            </wps:cNvSpPr>
                            <wps:spPr bwMode="auto">
                              <a:xfrm>
                                <a:off x="0" y="329369"/>
                                <a:ext cx="164074" cy="207644"/>
                              </a:xfrm>
                              <a:prstGeom prst="rect">
                                <a:avLst/>
                              </a:prstGeom>
                              <a:noFill/>
                              <a:ln w="9525">
                                <a:noFill/>
                                <a:miter lim="800000"/>
                              </a:ln>
                            </wps:spPr>
                            <wps:txbx>
                              <w:txbxContent>
                                <w:p w14:paraId="3CDC48B0" w14:textId="77777777" w:rsidR="006D722D" w:rsidRDefault="006D722D" w:rsidP="006D722D">
                                  <w:pPr>
                                    <w:rPr>
                                      <w:color w:val="000000" w:themeColor="text1"/>
                                      <w:sz w:val="18"/>
                                      <w:szCs w:val="18"/>
                                    </w:rPr>
                                  </w:pPr>
                                  <w:r>
                                    <w:rPr>
                                      <w:color w:val="000000" w:themeColor="text1"/>
                                      <w:sz w:val="18"/>
                                      <w:szCs w:val="18"/>
                                    </w:rPr>
                                    <w:t>G</w:t>
                                  </w:r>
                                </w:p>
                              </w:txbxContent>
                            </wps:txbx>
                            <wps:bodyPr rot="0" vert="horz" wrap="none" lIns="36000" tIns="0" rIns="36000" bIns="0" anchor="t" anchorCtr="0">
                              <a:spAutoFit/>
                            </wps:bodyPr>
                          </wps:wsp>
                          <wps:wsp>
                            <wps:cNvPr id="702048853" name="文本框 2">
                              <a:extLst>
                                <a:ext uri="{FF2B5EF4-FFF2-40B4-BE49-F238E27FC236}">
                                  <a16:creationId xmlns:a16="http://schemas.microsoft.com/office/drawing/2014/main" id="{6759EBE9-72DA-6A1D-7B2A-D656A1E32C04}"/>
                                </a:ext>
                              </a:extLst>
                            </wps:cNvPr>
                            <wps:cNvSpPr txBox="1">
                              <a:spLocks noChangeArrowheads="1"/>
                            </wps:cNvSpPr>
                            <wps:spPr bwMode="auto">
                              <a:xfrm>
                                <a:off x="97515" y="104642"/>
                                <a:ext cx="164074" cy="207644"/>
                              </a:xfrm>
                              <a:prstGeom prst="rect">
                                <a:avLst/>
                              </a:prstGeom>
                              <a:noFill/>
                              <a:ln w="9525">
                                <a:noFill/>
                                <a:miter lim="800000"/>
                              </a:ln>
                            </wps:spPr>
                            <wps:txbx>
                              <w:txbxContent>
                                <w:p w14:paraId="69DD59D5" w14:textId="77777777" w:rsidR="006D722D" w:rsidRDefault="006D722D" w:rsidP="006D722D">
                                  <w:pPr>
                                    <w:rPr>
                                      <w:color w:val="000000" w:themeColor="text1"/>
                                      <w:sz w:val="18"/>
                                      <w:szCs w:val="18"/>
                                    </w:rPr>
                                  </w:pPr>
                                  <w:r>
                                    <w:rPr>
                                      <w:color w:val="000000" w:themeColor="text1"/>
                                      <w:sz w:val="18"/>
                                      <w:szCs w:val="18"/>
                                    </w:rPr>
                                    <w:t>H</w:t>
                                  </w:r>
                                </w:p>
                              </w:txbxContent>
                            </wps:txbx>
                            <wps:bodyPr rot="0" vert="horz" wrap="none" lIns="36000" tIns="0" rIns="36000" bIns="0" anchor="t" anchorCtr="0">
                              <a:spAutoFit/>
                            </wps:bodyPr>
                          </wps:wsp>
                          <wps:wsp>
                            <wps:cNvPr id="822300964" name="文本框 2"/>
                            <wps:cNvSpPr txBox="1">
                              <a:spLocks noChangeArrowheads="1"/>
                            </wps:cNvSpPr>
                            <wps:spPr bwMode="auto">
                              <a:xfrm>
                                <a:off x="-2048991" y="1033795"/>
                                <a:ext cx="361190" cy="207759"/>
                              </a:xfrm>
                              <a:prstGeom prst="rect">
                                <a:avLst/>
                              </a:prstGeom>
                              <a:noFill/>
                              <a:ln w="9525">
                                <a:noFill/>
                                <a:miter lim="800000"/>
                              </a:ln>
                            </wps:spPr>
                            <wps:txbx>
                              <w:txbxContent>
                                <w:p w14:paraId="6BCC2EAC" w14:textId="77777777" w:rsidR="006D722D" w:rsidRDefault="006D722D" w:rsidP="006D722D">
                                  <w:pPr>
                                    <w:rPr>
                                      <w:color w:val="000000" w:themeColor="text1"/>
                                      <w:sz w:val="18"/>
                                      <w:szCs w:val="18"/>
                                    </w:rPr>
                                  </w:pPr>
                                  <w:r>
                                    <w:rPr>
                                      <w:rFonts w:hint="eastAsia"/>
                                      <w:color w:val="000000" w:themeColor="text1"/>
                                      <w:sz w:val="18"/>
                                      <w:szCs w:val="18"/>
                                    </w:rPr>
                                    <w:t>（</w:t>
                                  </w:r>
                                  <w:r>
                                    <w:rPr>
                                      <w:rFonts w:hint="eastAsia"/>
                                      <w:color w:val="000000" w:themeColor="text1"/>
                                      <w:sz w:val="18"/>
                                      <w:szCs w:val="18"/>
                                    </w:rPr>
                                    <w:t>a</w:t>
                                  </w:r>
                                  <w:r>
                                    <w:rPr>
                                      <w:rFonts w:hint="eastAsia"/>
                                      <w:color w:val="000000" w:themeColor="text1"/>
                                      <w:sz w:val="18"/>
                                      <w:szCs w:val="18"/>
                                    </w:rPr>
                                    <w:t>）</w:t>
                                  </w:r>
                                </w:p>
                              </w:txbxContent>
                            </wps:txbx>
                            <wps:bodyPr rot="0" vert="horz" wrap="none" lIns="36000" tIns="0" rIns="36000" bIns="0" anchor="t" anchorCtr="0">
                              <a:spAutoFit/>
                            </wps:bodyPr>
                          </wps:wsp>
                          <wps:wsp>
                            <wps:cNvPr id="586427080" name="文本框 2"/>
                            <wps:cNvSpPr txBox="1">
                              <a:spLocks noChangeArrowheads="1"/>
                            </wps:cNvSpPr>
                            <wps:spPr bwMode="auto">
                              <a:xfrm>
                                <a:off x="217839" y="1033639"/>
                                <a:ext cx="368242" cy="207798"/>
                              </a:xfrm>
                              <a:prstGeom prst="rect">
                                <a:avLst/>
                              </a:prstGeom>
                              <a:noFill/>
                              <a:ln w="9525">
                                <a:noFill/>
                                <a:miter lim="800000"/>
                              </a:ln>
                            </wps:spPr>
                            <wps:txbx>
                              <w:txbxContent>
                                <w:p w14:paraId="132764B6" w14:textId="77777777" w:rsidR="006D722D" w:rsidRDefault="006D722D" w:rsidP="006D722D">
                                  <w:pPr>
                                    <w:rPr>
                                      <w:color w:val="000000" w:themeColor="text1"/>
                                      <w:sz w:val="18"/>
                                      <w:szCs w:val="18"/>
                                    </w:rPr>
                                  </w:pPr>
                                  <w:r>
                                    <w:rPr>
                                      <w:rFonts w:hint="eastAsia"/>
                                      <w:color w:val="000000" w:themeColor="text1"/>
                                      <w:sz w:val="18"/>
                                      <w:szCs w:val="18"/>
                                    </w:rPr>
                                    <w:t>（</w:t>
                                  </w:r>
                                  <w:r>
                                    <w:rPr>
                                      <w:rFonts w:hint="eastAsia"/>
                                      <w:color w:val="000000" w:themeColor="text1"/>
                                      <w:sz w:val="18"/>
                                      <w:szCs w:val="18"/>
                                    </w:rPr>
                                    <w:t>b</w:t>
                                  </w:r>
                                  <w:r>
                                    <w:rPr>
                                      <w:rFonts w:hint="eastAsia"/>
                                      <w:color w:val="000000" w:themeColor="text1"/>
                                      <w:sz w:val="18"/>
                                      <w:szCs w:val="18"/>
                                    </w:rPr>
                                    <w:t>）</w:t>
                                  </w:r>
                                </w:p>
                              </w:txbxContent>
                            </wps:txbx>
                            <wps:bodyPr rot="0" vert="horz" wrap="none" lIns="36000" tIns="0" rIns="36000" bIns="0" anchor="t" anchorCtr="0">
                              <a:spAutoFit/>
                            </wps:bodyPr>
                          </wps:wsp>
                          <wps:wsp>
                            <wps:cNvPr id="2094813618" name="文本框 2"/>
                            <wps:cNvSpPr txBox="1">
                              <a:spLocks noChangeArrowheads="1"/>
                            </wps:cNvSpPr>
                            <wps:spPr bwMode="auto">
                              <a:xfrm>
                                <a:off x="987746" y="1033622"/>
                                <a:ext cx="361292" cy="207798"/>
                              </a:xfrm>
                              <a:prstGeom prst="rect">
                                <a:avLst/>
                              </a:prstGeom>
                              <a:noFill/>
                              <a:ln w="9525">
                                <a:noFill/>
                                <a:miter lim="800000"/>
                              </a:ln>
                            </wps:spPr>
                            <wps:txbx>
                              <w:txbxContent>
                                <w:p w14:paraId="694F6711" w14:textId="77777777" w:rsidR="006D722D" w:rsidRDefault="006D722D" w:rsidP="006D722D">
                                  <w:pPr>
                                    <w:rPr>
                                      <w:color w:val="000000" w:themeColor="text1"/>
                                      <w:sz w:val="18"/>
                                      <w:szCs w:val="18"/>
                                    </w:rPr>
                                  </w:pPr>
                                  <w:r>
                                    <w:rPr>
                                      <w:rFonts w:hint="eastAsia"/>
                                      <w:color w:val="000000" w:themeColor="text1"/>
                                      <w:sz w:val="18"/>
                                      <w:szCs w:val="18"/>
                                    </w:rPr>
                                    <w:t>（</w:t>
                                  </w:r>
                                  <w:r>
                                    <w:rPr>
                                      <w:rFonts w:hint="eastAsia"/>
                                      <w:color w:val="000000" w:themeColor="text1"/>
                                      <w:sz w:val="18"/>
                                      <w:szCs w:val="18"/>
                                    </w:rPr>
                                    <w:t>c</w:t>
                                  </w:r>
                                  <w:r>
                                    <w:rPr>
                                      <w:rFonts w:hint="eastAsia"/>
                                      <w:color w:val="000000" w:themeColor="text1"/>
                                      <w:sz w:val="18"/>
                                      <w:szCs w:val="18"/>
                                    </w:rPr>
                                    <w:t>）</w:t>
                                  </w:r>
                                </w:p>
                              </w:txbxContent>
                            </wps:txbx>
                            <wps:bodyPr rot="0" vert="horz" wrap="none" lIns="36000" tIns="0" rIns="36000" bIns="0" anchor="t" anchorCtr="0">
                              <a:spAutoFit/>
                            </wps:bodyPr>
                          </wps:wsp>
                        </wpg:grpSp>
                        <wpg:grpSp>
                          <wpg:cNvPr id="1901854578" name="组合 535"/>
                          <wpg:cNvGrpSpPr/>
                          <wpg:grpSpPr>
                            <a:xfrm>
                              <a:off x="0" y="0"/>
                              <a:ext cx="3240405" cy="1358265"/>
                              <a:chOff x="0" y="0"/>
                              <a:chExt cx="4031532" cy="1690287"/>
                            </a:xfrm>
                          </wpg:grpSpPr>
                          <pic:pic xmlns:pic="http://schemas.openxmlformats.org/drawingml/2006/picture">
                            <pic:nvPicPr>
                              <pic:cNvPr id="413902434" name="图片 41390243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7003" cy="897097"/>
                              </a:xfrm>
                              <a:prstGeom prst="rect">
                                <a:avLst/>
                              </a:prstGeom>
                            </pic:spPr>
                          </pic:pic>
                          <wpg:grpSp>
                            <wpg:cNvPr id="152510617" name="组合 152510617"/>
                            <wpg:cNvGrpSpPr/>
                            <wpg:grpSpPr>
                              <a:xfrm>
                                <a:off x="5658" y="348860"/>
                                <a:ext cx="4025874" cy="1341427"/>
                                <a:chOff x="5658" y="348860"/>
                                <a:chExt cx="4025874" cy="1341427"/>
                              </a:xfrm>
                            </wpg:grpSpPr>
                            <wps:wsp>
                              <wps:cNvPr id="262070796" name="直接连接符 262070796"/>
                              <wps:cNvCnPr>
                                <a:cxnSpLocks/>
                              </wps:cNvCnPr>
                              <wps:spPr>
                                <a:xfrm>
                                  <a:off x="15009" y="1337830"/>
                                  <a:ext cx="3961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5450577" name="Text Box 38"/>
                              <wps:cNvSpPr txBox="1">
                                <a:spLocks noChangeArrowheads="1"/>
                              </wps:cNvSpPr>
                              <wps:spPr bwMode="auto">
                                <a:xfrm>
                                  <a:off x="5658" y="1341356"/>
                                  <a:ext cx="149609"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1E5EC" w14:textId="77777777" w:rsidR="006D722D" w:rsidRPr="006D722D" w:rsidRDefault="006D722D" w:rsidP="006D722D">
                                    <w:pPr>
                                      <w:rPr>
                                        <w:color w:val="000000" w:themeColor="text1"/>
                                        <w:sz w:val="15"/>
                                        <w:szCs w:val="15"/>
                                      </w:rPr>
                                    </w:pPr>
                                    <w:r w:rsidRPr="006D722D">
                                      <w:rPr>
                                        <w:color w:val="000000" w:themeColor="text1"/>
                                        <w:sz w:val="15"/>
                                        <w:szCs w:val="15"/>
                                      </w:rPr>
                                      <w:t>1</w:t>
                                    </w:r>
                                  </w:p>
                                </w:txbxContent>
                              </wps:txbx>
                              <wps:bodyPr rot="0" vert="horz" wrap="none" lIns="36000" tIns="0" rIns="36000" bIns="0" anchor="t" anchorCtr="0" upright="1">
                                <a:spAutoFit/>
                              </wps:bodyPr>
                            </wps:wsp>
                            <wpg:grpSp>
                              <wpg:cNvPr id="909962025" name="组合 909962025"/>
                              <wpg:cNvGrpSpPr/>
                              <wpg:grpSpPr>
                                <a:xfrm>
                                  <a:off x="68663" y="348860"/>
                                  <a:ext cx="3833195" cy="989437"/>
                                  <a:chOff x="68663" y="348860"/>
                                  <a:chExt cx="3833195" cy="989437"/>
                                </a:xfrm>
                              </wpg:grpSpPr>
                              <wps:wsp>
                                <wps:cNvPr id="926382095" name="直接连接符 926382095"/>
                                <wps:cNvCnPr>
                                  <a:cxnSpLocks/>
                                </wps:cNvCnPr>
                                <wps:spPr>
                                  <a:xfrm flipV="1">
                                    <a:off x="68663" y="522522"/>
                                    <a:ext cx="0" cy="699357"/>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11671549" name="直接连接符 211671549"/>
                                <wps:cNvCnPr>
                                  <a:cxnSpLocks/>
                                </wps:cNvCnPr>
                                <wps:spPr>
                                  <a:xfrm flipV="1">
                                    <a:off x="263902" y="533742"/>
                                    <a:ext cx="0" cy="688137"/>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716362893" name="直接连接符 716362893"/>
                                <wps:cNvCnPr>
                                  <a:cxnSpLocks/>
                                </wps:cNvCnPr>
                                <wps:spPr>
                                  <a:xfrm flipV="1">
                                    <a:off x="445286" y="548943"/>
                                    <a:ext cx="0" cy="672936"/>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104670262" name="直接连接符 1104670262"/>
                                <wps:cNvCnPr>
                                  <a:cxnSpLocks/>
                                </wps:cNvCnPr>
                                <wps:spPr>
                                  <a:xfrm flipV="1">
                                    <a:off x="632280" y="591951"/>
                                    <a:ext cx="0" cy="629928"/>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72622085" name="直接连接符 72622085"/>
                                <wps:cNvCnPr>
                                  <a:cxnSpLocks/>
                                </wps:cNvCnPr>
                                <wps:spPr>
                                  <a:xfrm flipV="1">
                                    <a:off x="809925" y="591951"/>
                                    <a:ext cx="0" cy="629928"/>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077373356" name="直接连接符 1077373356"/>
                                <wps:cNvCnPr>
                                  <a:cxnSpLocks/>
                                </wps:cNvCnPr>
                                <wps:spPr>
                                  <a:xfrm flipV="1">
                                    <a:off x="980089" y="610651"/>
                                    <a:ext cx="0" cy="611228"/>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132072581" name="直接连接符 2132072581"/>
                                <wps:cNvCnPr>
                                  <a:cxnSpLocks/>
                                </wps:cNvCnPr>
                                <wps:spPr>
                                  <a:xfrm flipV="1">
                                    <a:off x="1127814" y="610651"/>
                                    <a:ext cx="0" cy="611228"/>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6956608" name="直接连接符 36956608"/>
                                <wps:cNvCnPr>
                                  <a:cxnSpLocks/>
                                </wps:cNvCnPr>
                                <wps:spPr>
                                  <a:xfrm flipV="1">
                                    <a:off x="1268060" y="634960"/>
                                    <a:ext cx="0" cy="586919"/>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824428752" name="直接连接符 1824428752"/>
                                <wps:cNvCnPr>
                                  <a:cxnSpLocks/>
                                </wps:cNvCnPr>
                                <wps:spPr>
                                  <a:xfrm flipV="1">
                                    <a:off x="1400825" y="653659"/>
                                    <a:ext cx="0" cy="568220"/>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309801692" name="直接连接符 1309801692"/>
                                <wps:cNvCnPr>
                                  <a:cxnSpLocks/>
                                </wps:cNvCnPr>
                                <wps:spPr>
                                  <a:xfrm flipV="1">
                                    <a:off x="1563509" y="698537"/>
                                    <a:ext cx="0" cy="523342"/>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092440792" name="直接连接符 1092440792"/>
                                <wps:cNvCnPr>
                                  <a:cxnSpLocks/>
                                </wps:cNvCnPr>
                                <wps:spPr>
                                  <a:xfrm flipV="1">
                                    <a:off x="1746763" y="679838"/>
                                    <a:ext cx="0" cy="542041"/>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062174567" name="直接连接符 1062174567"/>
                                <wps:cNvCnPr>
                                  <a:cxnSpLocks/>
                                </wps:cNvCnPr>
                                <wps:spPr>
                                  <a:xfrm flipV="1">
                                    <a:off x="1946847" y="610651"/>
                                    <a:ext cx="0" cy="611228"/>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6157981" name="直接连接符 6157981"/>
                                <wps:cNvCnPr>
                                  <a:cxnSpLocks/>
                                </wps:cNvCnPr>
                                <wps:spPr>
                                  <a:xfrm flipV="1">
                                    <a:off x="2141320" y="477886"/>
                                    <a:ext cx="0" cy="743993"/>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35303747" name="直接连接符 335303747"/>
                                <wps:cNvCnPr>
                                  <a:cxnSpLocks/>
                                </wps:cNvCnPr>
                                <wps:spPr>
                                  <a:xfrm flipV="1">
                                    <a:off x="2330184" y="412438"/>
                                    <a:ext cx="0" cy="809441"/>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128031582" name="直接连接符 2128031582"/>
                                <wps:cNvCnPr>
                                  <a:cxnSpLocks/>
                                </wps:cNvCnPr>
                                <wps:spPr>
                                  <a:xfrm flipV="1">
                                    <a:off x="2519048" y="386259"/>
                                    <a:ext cx="0" cy="835620"/>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001266005" name="直接连接符 1001266005"/>
                                <wps:cNvCnPr>
                                  <a:cxnSpLocks/>
                                </wps:cNvCnPr>
                                <wps:spPr>
                                  <a:xfrm flipV="1">
                                    <a:off x="2702302" y="348860"/>
                                    <a:ext cx="0" cy="873019"/>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420513784" name="直接连接符 1420513784"/>
                                <wps:cNvCnPr>
                                  <a:cxnSpLocks/>
                                </wps:cNvCnPr>
                                <wps:spPr>
                                  <a:xfrm flipV="1">
                                    <a:off x="2868727" y="386259"/>
                                    <a:ext cx="0" cy="835620"/>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702965344" name="直接连接符 702965344"/>
                                <wps:cNvCnPr>
                                  <a:cxnSpLocks/>
                                </wps:cNvCnPr>
                                <wps:spPr>
                                  <a:xfrm flipV="1">
                                    <a:off x="3057591" y="367559"/>
                                    <a:ext cx="0" cy="854320"/>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12854074" name="直接连接符 312854074"/>
                                <wps:cNvCnPr>
                                  <a:cxnSpLocks/>
                                </wps:cNvCnPr>
                                <wps:spPr>
                                  <a:xfrm flipV="1">
                                    <a:off x="3227756" y="380649"/>
                                    <a:ext cx="0" cy="841230"/>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141365968" name="直接连接符 2141365968"/>
                                <wps:cNvCnPr>
                                  <a:cxnSpLocks/>
                                </wps:cNvCnPr>
                                <wps:spPr>
                                  <a:xfrm flipV="1">
                                    <a:off x="3392311" y="444227"/>
                                    <a:ext cx="0" cy="777652"/>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562363134" name="直接连接符 1562363134"/>
                                <wps:cNvCnPr>
                                  <a:cxnSpLocks/>
                                </wps:cNvCnPr>
                                <wps:spPr>
                                  <a:xfrm flipV="1">
                                    <a:off x="3525077" y="574278"/>
                                    <a:ext cx="0" cy="647601"/>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892042023" name="直接连接符 1892042023"/>
                                <wps:cNvCnPr>
                                  <a:cxnSpLocks/>
                                </wps:cNvCnPr>
                                <wps:spPr>
                                  <a:xfrm flipV="1">
                                    <a:off x="3682151" y="649076"/>
                                    <a:ext cx="0" cy="572803"/>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538392774" name="直接连接符 538392774"/>
                                <wps:cNvCnPr>
                                  <a:cxnSpLocks/>
                                </wps:cNvCnPr>
                                <wps:spPr>
                                  <a:xfrm flipV="1">
                                    <a:off x="3815424" y="612520"/>
                                    <a:ext cx="0" cy="609359"/>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441907573" name="直接连接符 441907573"/>
                                <wps:cNvCnPr>
                                  <a:cxnSpLocks/>
                                </wps:cNvCnPr>
                                <wps:spPr>
                                  <a:xfrm flipV="1">
                                    <a:off x="3864461" y="588332"/>
                                    <a:ext cx="0" cy="633547"/>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696897054" name="直接连接符 696897054"/>
                                <wps:cNvCnPr>
                                  <a:cxnSpLocks/>
                                </wps:cNvCnPr>
                                <wps:spPr>
                                  <a:xfrm flipV="1">
                                    <a:off x="3899989" y="557448"/>
                                    <a:ext cx="0" cy="664431"/>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040997240" name="直接连接符 1040997240"/>
                                <wps:cNvCnPr>
                                  <a:cxnSpLocks/>
                                </wps:cNvCnPr>
                                <wps:spPr>
                                  <a:xfrm flipV="1">
                                    <a:off x="70532"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552700974" name="直接连接符 552700974"/>
                                <wps:cNvCnPr>
                                  <a:cxnSpLocks/>
                                </wps:cNvCnPr>
                                <wps:spPr>
                                  <a:xfrm flipV="1">
                                    <a:off x="265771"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1112583261" name="直接连接符 1112583261"/>
                                <wps:cNvCnPr>
                                  <a:cxnSpLocks/>
                                </wps:cNvCnPr>
                                <wps:spPr>
                                  <a:xfrm flipV="1">
                                    <a:off x="447155"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266057000" name="直接连接符 266057000"/>
                                <wps:cNvCnPr>
                                  <a:cxnSpLocks/>
                                </wps:cNvCnPr>
                                <wps:spPr>
                                  <a:xfrm flipV="1">
                                    <a:off x="634149"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1285268225" name="直接连接符 1285268225"/>
                                <wps:cNvCnPr>
                                  <a:cxnSpLocks/>
                                </wps:cNvCnPr>
                                <wps:spPr>
                                  <a:xfrm flipV="1">
                                    <a:off x="811794"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1032824687" name="直接连接符 1032824687"/>
                                <wps:cNvCnPr>
                                  <a:cxnSpLocks/>
                                </wps:cNvCnPr>
                                <wps:spPr>
                                  <a:xfrm flipV="1">
                                    <a:off x="981958"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1451335257" name="直接连接符 1451335257"/>
                                <wps:cNvCnPr>
                                  <a:cxnSpLocks/>
                                </wps:cNvCnPr>
                                <wps:spPr>
                                  <a:xfrm flipV="1">
                                    <a:off x="1129683"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1536491042" name="直接连接符 1536491042"/>
                                <wps:cNvCnPr>
                                  <a:cxnSpLocks/>
                                </wps:cNvCnPr>
                                <wps:spPr>
                                  <a:xfrm flipV="1">
                                    <a:off x="1269929"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975530230" name="直接连接符 975530230"/>
                                <wps:cNvCnPr>
                                  <a:cxnSpLocks/>
                                </wps:cNvCnPr>
                                <wps:spPr>
                                  <a:xfrm flipV="1">
                                    <a:off x="1402694"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141654181" name="直接连接符 141654181"/>
                                <wps:cNvCnPr>
                                  <a:cxnSpLocks/>
                                </wps:cNvCnPr>
                                <wps:spPr>
                                  <a:xfrm flipV="1">
                                    <a:off x="1565378"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536232234" name="直接连接符 536232234"/>
                                <wps:cNvCnPr>
                                  <a:cxnSpLocks/>
                                </wps:cNvCnPr>
                                <wps:spPr>
                                  <a:xfrm flipV="1">
                                    <a:off x="1748632"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778182713" name="直接连接符 778182713"/>
                                <wps:cNvCnPr>
                                  <a:cxnSpLocks/>
                                </wps:cNvCnPr>
                                <wps:spPr>
                                  <a:xfrm flipV="1">
                                    <a:off x="1948716"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1354283173" name="直接连接符 1354283173"/>
                                <wps:cNvCnPr>
                                  <a:cxnSpLocks/>
                                </wps:cNvCnPr>
                                <wps:spPr>
                                  <a:xfrm flipV="1">
                                    <a:off x="2143189"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1154378159" name="直接连接符 1154378159"/>
                                <wps:cNvCnPr>
                                  <a:cxnSpLocks/>
                                </wps:cNvCnPr>
                                <wps:spPr>
                                  <a:xfrm flipV="1">
                                    <a:off x="2332053"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1635239200" name="直接连接符 1635239200"/>
                                <wps:cNvCnPr>
                                  <a:cxnSpLocks/>
                                </wps:cNvCnPr>
                                <wps:spPr>
                                  <a:xfrm flipV="1">
                                    <a:off x="2520917"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2127010572" name="直接连接符 2127010572"/>
                                <wps:cNvCnPr>
                                  <a:cxnSpLocks/>
                                </wps:cNvCnPr>
                                <wps:spPr>
                                  <a:xfrm flipV="1">
                                    <a:off x="2704171"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327362334" name="直接连接符 327362334"/>
                                <wps:cNvCnPr>
                                  <a:cxnSpLocks/>
                                </wps:cNvCnPr>
                                <wps:spPr>
                                  <a:xfrm flipV="1">
                                    <a:off x="2870596"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1887322612" name="直接连接符 1887322612"/>
                                <wps:cNvCnPr>
                                  <a:cxnSpLocks/>
                                </wps:cNvCnPr>
                                <wps:spPr>
                                  <a:xfrm flipV="1">
                                    <a:off x="3059460"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497408062" name="直接连接符 497408062"/>
                                <wps:cNvCnPr>
                                  <a:cxnSpLocks/>
                                </wps:cNvCnPr>
                                <wps:spPr>
                                  <a:xfrm flipV="1">
                                    <a:off x="3229625"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74259267" name="直接连接符 74259267"/>
                                <wps:cNvCnPr>
                                  <a:cxnSpLocks/>
                                </wps:cNvCnPr>
                                <wps:spPr>
                                  <a:xfrm flipV="1">
                                    <a:off x="3394180"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2145626316" name="直接连接符 2145626316"/>
                                <wps:cNvCnPr>
                                  <a:cxnSpLocks/>
                                </wps:cNvCnPr>
                                <wps:spPr>
                                  <a:xfrm flipV="1">
                                    <a:off x="3526946"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1412467010" name="直接连接符 1412467010"/>
                                <wps:cNvCnPr>
                                  <a:cxnSpLocks/>
                                </wps:cNvCnPr>
                                <wps:spPr>
                                  <a:xfrm flipV="1">
                                    <a:off x="3684020"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1118247887" name="直接连接符 1118247887"/>
                                <wps:cNvCnPr>
                                  <a:cxnSpLocks/>
                                </wps:cNvCnPr>
                                <wps:spPr>
                                  <a:xfrm flipV="1">
                                    <a:off x="3817293"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278415739" name="直接连接符 278415739"/>
                                <wps:cNvCnPr>
                                  <a:cxnSpLocks/>
                                </wps:cNvCnPr>
                                <wps:spPr>
                                  <a:xfrm flipV="1">
                                    <a:off x="3866330"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706374883" name="直接连接符 706374883"/>
                                <wps:cNvCnPr>
                                  <a:cxnSpLocks/>
                                </wps:cNvCnPr>
                                <wps:spPr>
                                  <a:xfrm flipV="1">
                                    <a:off x="3901858" y="1302297"/>
                                    <a:ext cx="0" cy="36000"/>
                                  </a:xfrm>
                                  <a:prstGeom prst="line">
                                    <a:avLst/>
                                  </a:prstGeom>
                                  <a:ln>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g:grpSp>
                            <wps:wsp>
                              <wps:cNvPr id="628348203" name="Text Box 38"/>
                              <wps:cNvSpPr txBox="1">
                                <a:spLocks noChangeArrowheads="1"/>
                              </wps:cNvSpPr>
                              <wps:spPr bwMode="auto">
                                <a:xfrm>
                                  <a:off x="201845" y="1339320"/>
                                  <a:ext cx="149609"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E540B" w14:textId="77777777" w:rsidR="006D722D" w:rsidRPr="006D722D" w:rsidRDefault="006D722D" w:rsidP="006D722D">
                                    <w:pPr>
                                      <w:rPr>
                                        <w:color w:val="000000" w:themeColor="text1"/>
                                        <w:sz w:val="15"/>
                                        <w:szCs w:val="15"/>
                                      </w:rPr>
                                    </w:pPr>
                                    <w:r w:rsidRPr="006D722D">
                                      <w:rPr>
                                        <w:color w:val="000000" w:themeColor="text1"/>
                                        <w:sz w:val="15"/>
                                        <w:szCs w:val="15"/>
                                      </w:rPr>
                                      <w:t>2</w:t>
                                    </w:r>
                                  </w:p>
                                </w:txbxContent>
                              </wps:txbx>
                              <wps:bodyPr rot="0" vert="horz" wrap="none" lIns="36000" tIns="0" rIns="36000" bIns="0" anchor="t" anchorCtr="0" upright="1">
                                <a:spAutoFit/>
                              </wps:bodyPr>
                            </wps:wsp>
                            <wps:wsp>
                              <wps:cNvPr id="426232504" name="Text Box 38"/>
                              <wps:cNvSpPr txBox="1">
                                <a:spLocks noChangeArrowheads="1"/>
                              </wps:cNvSpPr>
                              <wps:spPr bwMode="auto">
                                <a:xfrm>
                                  <a:off x="384420" y="1341341"/>
                                  <a:ext cx="149609"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B0482" w14:textId="77777777" w:rsidR="006D722D" w:rsidRPr="006D722D" w:rsidRDefault="006D722D" w:rsidP="006D722D">
                                    <w:pPr>
                                      <w:rPr>
                                        <w:color w:val="000000" w:themeColor="text1"/>
                                        <w:sz w:val="15"/>
                                        <w:szCs w:val="15"/>
                                      </w:rPr>
                                    </w:pPr>
                                    <w:r w:rsidRPr="006D722D">
                                      <w:rPr>
                                        <w:color w:val="000000" w:themeColor="text1"/>
                                        <w:sz w:val="15"/>
                                        <w:szCs w:val="15"/>
                                      </w:rPr>
                                      <w:t>3</w:t>
                                    </w:r>
                                  </w:p>
                                </w:txbxContent>
                              </wps:txbx>
                              <wps:bodyPr rot="0" vert="horz" wrap="none" lIns="36000" tIns="0" rIns="36000" bIns="0" anchor="t" anchorCtr="0" upright="1">
                                <a:spAutoFit/>
                              </wps:bodyPr>
                            </wps:wsp>
                            <wps:wsp>
                              <wps:cNvPr id="1283990409" name="Text Box 38"/>
                              <wps:cNvSpPr txBox="1">
                                <a:spLocks noChangeArrowheads="1"/>
                              </wps:cNvSpPr>
                              <wps:spPr bwMode="auto">
                                <a:xfrm>
                                  <a:off x="571384" y="1338057"/>
                                  <a:ext cx="149609"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D941" w14:textId="77777777" w:rsidR="006D722D" w:rsidRPr="006D722D" w:rsidRDefault="006D722D" w:rsidP="006D722D">
                                    <w:pPr>
                                      <w:rPr>
                                        <w:color w:val="000000" w:themeColor="text1"/>
                                        <w:sz w:val="15"/>
                                        <w:szCs w:val="15"/>
                                      </w:rPr>
                                    </w:pPr>
                                    <w:r w:rsidRPr="006D722D">
                                      <w:rPr>
                                        <w:color w:val="000000" w:themeColor="text1"/>
                                        <w:sz w:val="15"/>
                                        <w:szCs w:val="15"/>
                                      </w:rPr>
                                      <w:t>4</w:t>
                                    </w:r>
                                  </w:p>
                                </w:txbxContent>
                              </wps:txbx>
                              <wps:bodyPr rot="0" vert="horz" wrap="none" lIns="36000" tIns="0" rIns="36000" bIns="0" anchor="t" anchorCtr="0" upright="1">
                                <a:spAutoFit/>
                              </wps:bodyPr>
                            </wps:wsp>
                            <wps:wsp>
                              <wps:cNvPr id="2047379996" name="Text Box 38"/>
                              <wps:cNvSpPr txBox="1">
                                <a:spLocks noChangeArrowheads="1"/>
                              </wps:cNvSpPr>
                              <wps:spPr bwMode="auto">
                                <a:xfrm>
                                  <a:off x="918244" y="1341341"/>
                                  <a:ext cx="149609"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46EB" w14:textId="77777777" w:rsidR="006D722D" w:rsidRPr="006D722D" w:rsidRDefault="006D722D" w:rsidP="006D722D">
                                    <w:pPr>
                                      <w:rPr>
                                        <w:color w:val="000000" w:themeColor="text1"/>
                                        <w:sz w:val="15"/>
                                        <w:szCs w:val="15"/>
                                      </w:rPr>
                                    </w:pPr>
                                    <w:r w:rsidRPr="006D722D">
                                      <w:rPr>
                                        <w:color w:val="000000" w:themeColor="text1"/>
                                        <w:sz w:val="15"/>
                                        <w:szCs w:val="15"/>
                                      </w:rPr>
                                      <w:t>6</w:t>
                                    </w:r>
                                  </w:p>
                                </w:txbxContent>
                              </wps:txbx>
                              <wps:bodyPr rot="0" vert="horz" wrap="none" lIns="36000" tIns="0" rIns="36000" bIns="0" anchor="t" anchorCtr="0" upright="1">
                                <a:spAutoFit/>
                              </wps:bodyPr>
                            </wps:wsp>
                            <wps:wsp>
                              <wps:cNvPr id="318494277" name="Text Box 38"/>
                              <wps:cNvSpPr txBox="1">
                                <a:spLocks noChangeArrowheads="1"/>
                              </wps:cNvSpPr>
                              <wps:spPr bwMode="auto">
                                <a:xfrm>
                                  <a:off x="748712" y="1341605"/>
                                  <a:ext cx="149609"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509B" w14:textId="77777777" w:rsidR="006D722D" w:rsidRPr="006D722D" w:rsidRDefault="006D722D" w:rsidP="006D722D">
                                    <w:pPr>
                                      <w:rPr>
                                        <w:color w:val="000000" w:themeColor="text1"/>
                                        <w:sz w:val="15"/>
                                        <w:szCs w:val="15"/>
                                      </w:rPr>
                                    </w:pPr>
                                    <w:r w:rsidRPr="006D722D">
                                      <w:rPr>
                                        <w:color w:val="000000" w:themeColor="text1"/>
                                        <w:sz w:val="15"/>
                                        <w:szCs w:val="15"/>
                                      </w:rPr>
                                      <w:t>5</w:t>
                                    </w:r>
                                  </w:p>
                                </w:txbxContent>
                              </wps:txbx>
                              <wps:bodyPr rot="0" vert="horz" wrap="none" lIns="36000" tIns="0" rIns="36000" bIns="0" anchor="t" anchorCtr="0" upright="1">
                                <a:spAutoFit/>
                              </wps:bodyPr>
                            </wps:wsp>
                            <wps:wsp>
                              <wps:cNvPr id="1647515791" name="Text Box 38"/>
                              <wps:cNvSpPr txBox="1">
                                <a:spLocks noChangeArrowheads="1"/>
                              </wps:cNvSpPr>
                              <wps:spPr bwMode="auto">
                                <a:xfrm>
                                  <a:off x="1065453" y="1339470"/>
                                  <a:ext cx="149609"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51CBB" w14:textId="77777777" w:rsidR="006D722D" w:rsidRPr="006D722D" w:rsidRDefault="006D722D" w:rsidP="006D722D">
                                    <w:pPr>
                                      <w:rPr>
                                        <w:color w:val="000000" w:themeColor="text1"/>
                                        <w:sz w:val="15"/>
                                        <w:szCs w:val="15"/>
                                      </w:rPr>
                                    </w:pPr>
                                    <w:r w:rsidRPr="006D722D">
                                      <w:rPr>
                                        <w:color w:val="000000" w:themeColor="text1"/>
                                        <w:sz w:val="15"/>
                                        <w:szCs w:val="15"/>
                                      </w:rPr>
                                      <w:t>7</w:t>
                                    </w:r>
                                  </w:p>
                                </w:txbxContent>
                              </wps:txbx>
                              <wps:bodyPr rot="0" vert="horz" wrap="none" lIns="36000" tIns="0" rIns="36000" bIns="0" anchor="t" anchorCtr="0" upright="1">
                                <a:spAutoFit/>
                              </wps:bodyPr>
                            </wps:wsp>
                            <wps:wsp>
                              <wps:cNvPr id="316907984" name="Text Box 38"/>
                              <wps:cNvSpPr txBox="1">
                                <a:spLocks noChangeArrowheads="1"/>
                              </wps:cNvSpPr>
                              <wps:spPr bwMode="auto">
                                <a:xfrm>
                                  <a:off x="1207384" y="1339245"/>
                                  <a:ext cx="149609"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C0447" w14:textId="77777777" w:rsidR="006D722D" w:rsidRPr="006D722D" w:rsidRDefault="006D722D" w:rsidP="006D722D">
                                    <w:pPr>
                                      <w:rPr>
                                        <w:color w:val="000000" w:themeColor="text1"/>
                                        <w:sz w:val="15"/>
                                        <w:szCs w:val="15"/>
                                      </w:rPr>
                                    </w:pPr>
                                    <w:r w:rsidRPr="006D722D">
                                      <w:rPr>
                                        <w:color w:val="000000" w:themeColor="text1"/>
                                        <w:sz w:val="15"/>
                                        <w:szCs w:val="15"/>
                                      </w:rPr>
                                      <w:t>8</w:t>
                                    </w:r>
                                  </w:p>
                                </w:txbxContent>
                              </wps:txbx>
                              <wps:bodyPr rot="0" vert="horz" wrap="none" lIns="36000" tIns="0" rIns="36000" bIns="0" anchor="t" anchorCtr="0" upright="1">
                                <a:spAutoFit/>
                              </wps:bodyPr>
                            </wps:wsp>
                            <wps:wsp>
                              <wps:cNvPr id="98431752" name="Text Box 38"/>
                              <wps:cNvSpPr txBox="1">
                                <a:spLocks noChangeArrowheads="1"/>
                              </wps:cNvSpPr>
                              <wps:spPr bwMode="auto">
                                <a:xfrm>
                                  <a:off x="1341408" y="1337641"/>
                                  <a:ext cx="149609"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D0989" w14:textId="77777777" w:rsidR="006D722D" w:rsidRPr="006D722D" w:rsidRDefault="006D722D" w:rsidP="006D722D">
                                    <w:pPr>
                                      <w:rPr>
                                        <w:color w:val="000000" w:themeColor="text1"/>
                                        <w:sz w:val="15"/>
                                        <w:szCs w:val="15"/>
                                      </w:rPr>
                                    </w:pPr>
                                    <w:r w:rsidRPr="006D722D">
                                      <w:rPr>
                                        <w:color w:val="000000" w:themeColor="text1"/>
                                        <w:sz w:val="15"/>
                                        <w:szCs w:val="15"/>
                                      </w:rPr>
                                      <w:t>9</w:t>
                                    </w:r>
                                  </w:p>
                                </w:txbxContent>
                              </wps:txbx>
                              <wps:bodyPr rot="0" vert="horz" wrap="none" lIns="36000" tIns="0" rIns="36000" bIns="0" anchor="t" anchorCtr="0" upright="1">
                                <a:spAutoFit/>
                              </wps:bodyPr>
                            </wps:wsp>
                            <wps:wsp>
                              <wps:cNvPr id="848915958" name="Text Box 38"/>
                              <wps:cNvSpPr txBox="1">
                                <a:spLocks noChangeArrowheads="1"/>
                              </wps:cNvSpPr>
                              <wps:spPr bwMode="auto">
                                <a:xfrm>
                                  <a:off x="1474413" y="1338057"/>
                                  <a:ext cx="208857"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39C45" w14:textId="77777777" w:rsidR="006D722D" w:rsidRPr="006D722D" w:rsidRDefault="006D722D" w:rsidP="006D722D">
                                    <w:pPr>
                                      <w:rPr>
                                        <w:color w:val="000000" w:themeColor="text1"/>
                                        <w:sz w:val="15"/>
                                        <w:szCs w:val="15"/>
                                      </w:rPr>
                                    </w:pPr>
                                    <w:r w:rsidRPr="006D722D">
                                      <w:rPr>
                                        <w:color w:val="000000" w:themeColor="text1"/>
                                        <w:sz w:val="15"/>
                                        <w:szCs w:val="15"/>
                                      </w:rPr>
                                      <w:t>10</w:t>
                                    </w:r>
                                  </w:p>
                                </w:txbxContent>
                              </wps:txbx>
                              <wps:bodyPr rot="0" vert="horz" wrap="none" lIns="36000" tIns="0" rIns="36000" bIns="0" anchor="t" anchorCtr="0" upright="1">
                                <a:spAutoFit/>
                              </wps:bodyPr>
                            </wps:wsp>
                            <wps:wsp>
                              <wps:cNvPr id="1748108550" name="Text Box 38"/>
                              <wps:cNvSpPr txBox="1">
                                <a:spLocks noChangeArrowheads="1"/>
                              </wps:cNvSpPr>
                              <wps:spPr bwMode="auto">
                                <a:xfrm>
                                  <a:off x="1658962" y="1340700"/>
                                  <a:ext cx="204117"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D230" w14:textId="77777777" w:rsidR="006D722D" w:rsidRPr="006D722D" w:rsidRDefault="006D722D" w:rsidP="006D722D">
                                    <w:pPr>
                                      <w:rPr>
                                        <w:color w:val="000000" w:themeColor="text1"/>
                                        <w:sz w:val="15"/>
                                        <w:szCs w:val="15"/>
                                      </w:rPr>
                                    </w:pPr>
                                    <w:r w:rsidRPr="006D722D">
                                      <w:rPr>
                                        <w:color w:val="000000" w:themeColor="text1"/>
                                        <w:sz w:val="15"/>
                                        <w:szCs w:val="15"/>
                                      </w:rPr>
                                      <w:t>11</w:t>
                                    </w:r>
                                  </w:p>
                                </w:txbxContent>
                              </wps:txbx>
                              <wps:bodyPr rot="0" vert="horz" wrap="none" lIns="36000" tIns="0" rIns="36000" bIns="0" anchor="t" anchorCtr="0" upright="1">
                                <a:spAutoFit/>
                              </wps:bodyPr>
                            </wps:wsp>
                            <wps:wsp>
                              <wps:cNvPr id="215850978" name="Text Box 38"/>
                              <wps:cNvSpPr txBox="1">
                                <a:spLocks noChangeArrowheads="1"/>
                              </wps:cNvSpPr>
                              <wps:spPr bwMode="auto">
                                <a:xfrm>
                                  <a:off x="1856236" y="1337689"/>
                                  <a:ext cx="208857"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27472" w14:textId="77777777" w:rsidR="006D722D" w:rsidRPr="006D722D" w:rsidRDefault="006D722D" w:rsidP="006D722D">
                                    <w:pPr>
                                      <w:rPr>
                                        <w:color w:val="000000" w:themeColor="text1"/>
                                        <w:sz w:val="15"/>
                                        <w:szCs w:val="15"/>
                                      </w:rPr>
                                    </w:pPr>
                                    <w:r w:rsidRPr="006D722D">
                                      <w:rPr>
                                        <w:color w:val="000000" w:themeColor="text1"/>
                                        <w:sz w:val="15"/>
                                        <w:szCs w:val="15"/>
                                      </w:rPr>
                                      <w:t>12</w:t>
                                    </w:r>
                                  </w:p>
                                </w:txbxContent>
                              </wps:txbx>
                              <wps:bodyPr rot="0" vert="horz" wrap="none" lIns="36000" tIns="0" rIns="36000" bIns="0" anchor="t" anchorCtr="0" upright="1">
                                <a:spAutoFit/>
                              </wps:bodyPr>
                            </wps:wsp>
                            <wps:wsp>
                              <wps:cNvPr id="253357928" name="Text Box 38"/>
                              <wps:cNvSpPr txBox="1">
                                <a:spLocks noChangeArrowheads="1"/>
                              </wps:cNvSpPr>
                              <wps:spPr bwMode="auto">
                                <a:xfrm>
                                  <a:off x="2050720" y="1337635"/>
                                  <a:ext cx="208857"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A20BE" w14:textId="77777777" w:rsidR="006D722D" w:rsidRPr="006D722D" w:rsidRDefault="006D722D" w:rsidP="006D722D">
                                    <w:pPr>
                                      <w:rPr>
                                        <w:color w:val="000000" w:themeColor="text1"/>
                                        <w:sz w:val="15"/>
                                        <w:szCs w:val="15"/>
                                      </w:rPr>
                                    </w:pPr>
                                    <w:r w:rsidRPr="006D722D">
                                      <w:rPr>
                                        <w:color w:val="000000" w:themeColor="text1"/>
                                        <w:sz w:val="15"/>
                                        <w:szCs w:val="15"/>
                                      </w:rPr>
                                      <w:t>13</w:t>
                                    </w:r>
                                  </w:p>
                                </w:txbxContent>
                              </wps:txbx>
                              <wps:bodyPr rot="0" vert="horz" wrap="none" lIns="36000" tIns="0" rIns="36000" bIns="0" anchor="t" anchorCtr="0" upright="1">
                                <a:spAutoFit/>
                              </wps:bodyPr>
                            </wps:wsp>
                            <wps:wsp>
                              <wps:cNvPr id="545986675" name="Text Box 38"/>
                              <wps:cNvSpPr txBox="1">
                                <a:spLocks noChangeArrowheads="1"/>
                              </wps:cNvSpPr>
                              <wps:spPr bwMode="auto">
                                <a:xfrm>
                                  <a:off x="2241197" y="1337689"/>
                                  <a:ext cx="208857"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6DF03" w14:textId="77777777" w:rsidR="006D722D" w:rsidRPr="006D722D" w:rsidRDefault="006D722D" w:rsidP="006D722D">
                                    <w:pPr>
                                      <w:rPr>
                                        <w:color w:val="000000" w:themeColor="text1"/>
                                        <w:sz w:val="15"/>
                                        <w:szCs w:val="15"/>
                                      </w:rPr>
                                    </w:pPr>
                                    <w:r w:rsidRPr="006D722D">
                                      <w:rPr>
                                        <w:color w:val="000000" w:themeColor="text1"/>
                                        <w:sz w:val="15"/>
                                        <w:szCs w:val="15"/>
                                      </w:rPr>
                                      <w:t>14</w:t>
                                    </w:r>
                                  </w:p>
                                </w:txbxContent>
                              </wps:txbx>
                              <wps:bodyPr rot="0" vert="horz" wrap="none" lIns="36000" tIns="0" rIns="36000" bIns="0" anchor="t" anchorCtr="0" upright="1">
                                <a:spAutoFit/>
                              </wps:bodyPr>
                            </wps:wsp>
                            <wps:wsp>
                              <wps:cNvPr id="4496749" name="Text Box 38"/>
                              <wps:cNvSpPr txBox="1">
                                <a:spLocks noChangeArrowheads="1"/>
                              </wps:cNvSpPr>
                              <wps:spPr bwMode="auto">
                                <a:xfrm>
                                  <a:off x="2427604" y="1337689"/>
                                  <a:ext cx="208857"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61C3B" w14:textId="77777777" w:rsidR="006D722D" w:rsidRPr="006D722D" w:rsidRDefault="006D722D" w:rsidP="006D722D">
                                    <w:pPr>
                                      <w:rPr>
                                        <w:color w:val="000000" w:themeColor="text1"/>
                                        <w:sz w:val="15"/>
                                        <w:szCs w:val="15"/>
                                      </w:rPr>
                                    </w:pPr>
                                    <w:r w:rsidRPr="006D722D">
                                      <w:rPr>
                                        <w:color w:val="000000" w:themeColor="text1"/>
                                        <w:sz w:val="15"/>
                                        <w:szCs w:val="15"/>
                                      </w:rPr>
                                      <w:t>15</w:t>
                                    </w:r>
                                  </w:p>
                                </w:txbxContent>
                              </wps:txbx>
                              <wps:bodyPr rot="0" vert="horz" wrap="none" lIns="36000" tIns="0" rIns="36000" bIns="0" anchor="t" anchorCtr="0" upright="1">
                                <a:spAutoFit/>
                              </wps:bodyPr>
                            </wps:wsp>
                            <wps:wsp>
                              <wps:cNvPr id="1009520903" name="Text Box 38"/>
                              <wps:cNvSpPr txBox="1">
                                <a:spLocks noChangeArrowheads="1"/>
                              </wps:cNvSpPr>
                              <wps:spPr bwMode="auto">
                                <a:xfrm>
                                  <a:off x="2612897" y="1339294"/>
                                  <a:ext cx="208857"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5C85E" w14:textId="77777777" w:rsidR="006D722D" w:rsidRPr="006D722D" w:rsidRDefault="006D722D" w:rsidP="006D722D">
                                    <w:pPr>
                                      <w:rPr>
                                        <w:color w:val="000000" w:themeColor="text1"/>
                                        <w:sz w:val="15"/>
                                        <w:szCs w:val="15"/>
                                      </w:rPr>
                                    </w:pPr>
                                    <w:r w:rsidRPr="006D722D">
                                      <w:rPr>
                                        <w:color w:val="000000" w:themeColor="text1"/>
                                        <w:sz w:val="15"/>
                                        <w:szCs w:val="15"/>
                                      </w:rPr>
                                      <w:t>16</w:t>
                                    </w:r>
                                  </w:p>
                                </w:txbxContent>
                              </wps:txbx>
                              <wps:bodyPr rot="0" vert="horz" wrap="none" lIns="36000" tIns="0" rIns="36000" bIns="0" anchor="t" anchorCtr="0" upright="1">
                                <a:spAutoFit/>
                              </wps:bodyPr>
                            </wps:wsp>
                            <wps:wsp>
                              <wps:cNvPr id="1996012461" name="Text Box 38"/>
                              <wps:cNvSpPr txBox="1">
                                <a:spLocks noChangeArrowheads="1"/>
                              </wps:cNvSpPr>
                              <wps:spPr bwMode="auto">
                                <a:xfrm>
                                  <a:off x="2778809" y="1337689"/>
                                  <a:ext cx="208857"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49C2F" w14:textId="77777777" w:rsidR="006D722D" w:rsidRPr="006D722D" w:rsidRDefault="006D722D" w:rsidP="006D722D">
                                    <w:pPr>
                                      <w:rPr>
                                        <w:color w:val="000000" w:themeColor="text1"/>
                                        <w:sz w:val="15"/>
                                        <w:szCs w:val="15"/>
                                      </w:rPr>
                                    </w:pPr>
                                    <w:r w:rsidRPr="006D722D">
                                      <w:rPr>
                                        <w:color w:val="000000" w:themeColor="text1"/>
                                        <w:sz w:val="15"/>
                                        <w:szCs w:val="15"/>
                                      </w:rPr>
                                      <w:t>17</w:t>
                                    </w:r>
                                  </w:p>
                                </w:txbxContent>
                              </wps:txbx>
                              <wps:bodyPr rot="0" vert="horz" wrap="none" lIns="36000" tIns="0" rIns="36000" bIns="0" anchor="t" anchorCtr="0" upright="1">
                                <a:spAutoFit/>
                              </wps:bodyPr>
                            </wps:wsp>
                            <wps:wsp>
                              <wps:cNvPr id="1567694026" name="Text Box 38"/>
                              <wps:cNvSpPr txBox="1">
                                <a:spLocks noChangeArrowheads="1"/>
                              </wps:cNvSpPr>
                              <wps:spPr bwMode="auto">
                                <a:xfrm>
                                  <a:off x="2967053" y="1341165"/>
                                  <a:ext cx="208857"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88F58" w14:textId="77777777" w:rsidR="006D722D" w:rsidRPr="006D722D" w:rsidRDefault="006D722D" w:rsidP="006D722D">
                                    <w:pPr>
                                      <w:rPr>
                                        <w:color w:val="000000" w:themeColor="text1"/>
                                        <w:sz w:val="15"/>
                                        <w:szCs w:val="15"/>
                                      </w:rPr>
                                    </w:pPr>
                                    <w:r w:rsidRPr="006D722D">
                                      <w:rPr>
                                        <w:color w:val="000000" w:themeColor="text1"/>
                                        <w:sz w:val="15"/>
                                        <w:szCs w:val="15"/>
                                      </w:rPr>
                                      <w:t>18</w:t>
                                    </w:r>
                                  </w:p>
                                </w:txbxContent>
                              </wps:txbx>
                              <wps:bodyPr rot="0" vert="horz" wrap="none" lIns="36000" tIns="0" rIns="36000" bIns="0" anchor="t" anchorCtr="0" upright="1">
                                <a:spAutoFit/>
                              </wps:bodyPr>
                            </wps:wsp>
                            <wps:wsp>
                              <wps:cNvPr id="1176918033" name="Text Box 38"/>
                              <wps:cNvSpPr txBox="1">
                                <a:spLocks noChangeArrowheads="1"/>
                              </wps:cNvSpPr>
                              <wps:spPr bwMode="auto">
                                <a:xfrm>
                                  <a:off x="3136495" y="1339531"/>
                                  <a:ext cx="208857"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FD566" w14:textId="77777777" w:rsidR="006D722D" w:rsidRPr="006D722D" w:rsidRDefault="006D722D" w:rsidP="006D722D">
                                    <w:pPr>
                                      <w:rPr>
                                        <w:color w:val="000000" w:themeColor="text1"/>
                                        <w:sz w:val="15"/>
                                        <w:szCs w:val="15"/>
                                      </w:rPr>
                                    </w:pPr>
                                    <w:r w:rsidRPr="006D722D">
                                      <w:rPr>
                                        <w:color w:val="000000" w:themeColor="text1"/>
                                        <w:sz w:val="15"/>
                                        <w:szCs w:val="15"/>
                                      </w:rPr>
                                      <w:t>19</w:t>
                                    </w:r>
                                  </w:p>
                                </w:txbxContent>
                              </wps:txbx>
                              <wps:bodyPr rot="0" vert="horz" wrap="none" lIns="36000" tIns="0" rIns="36000" bIns="0" anchor="t" anchorCtr="0" upright="1">
                                <a:spAutoFit/>
                              </wps:bodyPr>
                            </wps:wsp>
                            <wps:wsp>
                              <wps:cNvPr id="567264792" name="Text Box 38"/>
                              <wps:cNvSpPr txBox="1">
                                <a:spLocks noChangeArrowheads="1"/>
                              </wps:cNvSpPr>
                              <wps:spPr bwMode="auto">
                                <a:xfrm>
                                  <a:off x="3300974" y="1339477"/>
                                  <a:ext cx="208857"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66E7" w14:textId="77777777" w:rsidR="006D722D" w:rsidRPr="006D722D" w:rsidRDefault="006D722D" w:rsidP="006D722D">
                                    <w:pPr>
                                      <w:rPr>
                                        <w:color w:val="000000" w:themeColor="text1"/>
                                        <w:sz w:val="15"/>
                                        <w:szCs w:val="15"/>
                                      </w:rPr>
                                    </w:pPr>
                                    <w:r w:rsidRPr="006D722D">
                                      <w:rPr>
                                        <w:color w:val="000000" w:themeColor="text1"/>
                                        <w:sz w:val="15"/>
                                        <w:szCs w:val="15"/>
                                      </w:rPr>
                                      <w:t>20</w:t>
                                    </w:r>
                                  </w:p>
                                </w:txbxContent>
                              </wps:txbx>
                              <wps:bodyPr rot="0" vert="horz" wrap="none" lIns="36000" tIns="0" rIns="36000" bIns="0" anchor="t" anchorCtr="0" upright="1">
                                <a:spAutoFit/>
                              </wps:bodyPr>
                            </wps:wsp>
                            <wps:wsp>
                              <wps:cNvPr id="1874643878" name="Text Box 38"/>
                              <wps:cNvSpPr txBox="1">
                                <a:spLocks noChangeArrowheads="1"/>
                              </wps:cNvSpPr>
                              <wps:spPr bwMode="auto">
                                <a:xfrm>
                                  <a:off x="3434338" y="1337870"/>
                                  <a:ext cx="208857"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A4BE9" w14:textId="77777777" w:rsidR="006D722D" w:rsidRPr="006D722D" w:rsidRDefault="006D722D" w:rsidP="006D722D">
                                    <w:pPr>
                                      <w:rPr>
                                        <w:color w:val="000000" w:themeColor="text1"/>
                                        <w:sz w:val="15"/>
                                        <w:szCs w:val="15"/>
                                      </w:rPr>
                                    </w:pPr>
                                    <w:r w:rsidRPr="006D722D">
                                      <w:rPr>
                                        <w:color w:val="000000" w:themeColor="text1"/>
                                        <w:sz w:val="15"/>
                                        <w:szCs w:val="15"/>
                                      </w:rPr>
                                      <w:t>21</w:t>
                                    </w:r>
                                  </w:p>
                                </w:txbxContent>
                              </wps:txbx>
                              <wps:bodyPr rot="0" vert="horz" wrap="none" lIns="36000" tIns="0" rIns="36000" bIns="0" anchor="t" anchorCtr="0" upright="1">
                                <a:spAutoFit/>
                              </wps:bodyPr>
                            </wps:wsp>
                            <wps:wsp>
                              <wps:cNvPr id="1389324042" name="Text Box 38"/>
                              <wps:cNvSpPr txBox="1">
                                <a:spLocks noChangeArrowheads="1"/>
                              </wps:cNvSpPr>
                              <wps:spPr bwMode="auto">
                                <a:xfrm>
                                  <a:off x="3592003" y="1339393"/>
                                  <a:ext cx="208857"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F18FE" w14:textId="77777777" w:rsidR="006D722D" w:rsidRPr="006D722D" w:rsidRDefault="006D722D" w:rsidP="006D722D">
                                    <w:pPr>
                                      <w:rPr>
                                        <w:color w:val="000000" w:themeColor="text1"/>
                                        <w:sz w:val="15"/>
                                        <w:szCs w:val="15"/>
                                      </w:rPr>
                                    </w:pPr>
                                    <w:r w:rsidRPr="006D722D">
                                      <w:rPr>
                                        <w:color w:val="000000" w:themeColor="text1"/>
                                        <w:sz w:val="15"/>
                                        <w:szCs w:val="15"/>
                                      </w:rPr>
                                      <w:t>22</w:t>
                                    </w:r>
                                  </w:p>
                                </w:txbxContent>
                              </wps:txbx>
                              <wps:bodyPr rot="0" vert="horz" wrap="none" lIns="36000" tIns="0" rIns="36000" bIns="0" anchor="t" anchorCtr="0" upright="1">
                                <a:spAutoFit/>
                              </wps:bodyPr>
                            </wps:wsp>
                            <wps:wsp>
                              <wps:cNvPr id="993266355" name="Text Box 38"/>
                              <wps:cNvSpPr txBox="1">
                                <a:spLocks noChangeArrowheads="1"/>
                              </wps:cNvSpPr>
                              <wps:spPr bwMode="auto">
                                <a:xfrm>
                                  <a:off x="3711787" y="1341066"/>
                                  <a:ext cx="208857"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8412" w14:textId="77777777" w:rsidR="006D722D" w:rsidRPr="006D722D" w:rsidRDefault="006D722D" w:rsidP="006D722D">
                                    <w:pPr>
                                      <w:rPr>
                                        <w:color w:val="000000" w:themeColor="text1"/>
                                        <w:sz w:val="15"/>
                                        <w:szCs w:val="15"/>
                                      </w:rPr>
                                    </w:pPr>
                                    <w:r w:rsidRPr="006D722D">
                                      <w:rPr>
                                        <w:color w:val="000000" w:themeColor="text1"/>
                                        <w:sz w:val="15"/>
                                        <w:szCs w:val="15"/>
                                      </w:rPr>
                                      <w:t>23</w:t>
                                    </w:r>
                                  </w:p>
                                </w:txbxContent>
                              </wps:txbx>
                              <wps:bodyPr rot="0" vert="horz" wrap="none" lIns="36000" tIns="0" rIns="36000" bIns="0" anchor="t" anchorCtr="0" upright="1">
                                <a:spAutoFit/>
                              </wps:bodyPr>
                            </wps:wsp>
                            <wps:wsp>
                              <wps:cNvPr id="713796371" name="Text Box 38"/>
                              <wps:cNvSpPr txBox="1">
                                <a:spLocks noChangeArrowheads="1"/>
                              </wps:cNvSpPr>
                              <wps:spPr bwMode="auto">
                                <a:xfrm>
                                  <a:off x="3822675" y="1341251"/>
                                  <a:ext cx="208857"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D5811" w14:textId="77777777" w:rsidR="006D722D" w:rsidRPr="006D722D" w:rsidRDefault="006D722D" w:rsidP="006D722D">
                                    <w:pPr>
                                      <w:rPr>
                                        <w:color w:val="000000" w:themeColor="text1"/>
                                        <w:sz w:val="15"/>
                                        <w:szCs w:val="15"/>
                                      </w:rPr>
                                    </w:pPr>
                                    <w:r w:rsidRPr="006D722D">
                                      <w:rPr>
                                        <w:color w:val="000000" w:themeColor="text1"/>
                                        <w:sz w:val="15"/>
                                        <w:szCs w:val="15"/>
                                      </w:rPr>
                                      <w:t>25</w:t>
                                    </w:r>
                                  </w:p>
                                </w:txbxContent>
                              </wps:txbx>
                              <wps:bodyPr rot="0" vert="horz" wrap="none" lIns="36000" tIns="0" rIns="36000" bIns="0" anchor="t" anchorCtr="0" upright="1">
                                <a:spAutoFit/>
                              </wps:bodyPr>
                            </wps:wsp>
                            <wps:wsp>
                              <wps:cNvPr id="1032149159" name="Text Box 38"/>
                              <wps:cNvSpPr txBox="1">
                                <a:spLocks noChangeArrowheads="1"/>
                              </wps:cNvSpPr>
                              <wps:spPr bwMode="auto">
                                <a:xfrm>
                                  <a:off x="3779440" y="1443738"/>
                                  <a:ext cx="208857" cy="24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8607D" w14:textId="77777777" w:rsidR="006D722D" w:rsidRPr="006D722D" w:rsidRDefault="006D722D" w:rsidP="006D722D">
                                    <w:pPr>
                                      <w:rPr>
                                        <w:color w:val="000000" w:themeColor="text1"/>
                                        <w:sz w:val="15"/>
                                        <w:szCs w:val="15"/>
                                      </w:rPr>
                                    </w:pPr>
                                    <w:r w:rsidRPr="006D722D">
                                      <w:rPr>
                                        <w:color w:val="000000" w:themeColor="text1"/>
                                        <w:sz w:val="15"/>
                                        <w:szCs w:val="15"/>
                                      </w:rPr>
                                      <w:t>24</w:t>
                                    </w:r>
                                  </w:p>
                                </w:txbxContent>
                              </wps:txbx>
                              <wps:bodyPr rot="0" vert="horz" wrap="none" lIns="36000" tIns="0" rIns="36000" bIns="0" anchor="t" anchorCtr="0" upright="1">
                                <a:spAutoFit/>
                              </wps:bodyPr>
                            </wps:wsp>
                          </wpg:grpSp>
                        </wpg:grpSp>
                      </wpg:grpSp>
                    </wpg:wgp>
                  </a:graphicData>
                </a:graphic>
              </wp:inline>
            </w:drawing>
          </mc:Choice>
          <mc:Fallback>
            <w:pict>
              <v:group w14:anchorId="40EEF868" id="组合 586" o:spid="_x0000_s1087" style="width:395.05pt;height:116.25pt;mso-position-horizontal-relative:char;mso-position-vertical-relative:line" coordsize="50170,147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">
                <v:group id="_x0000_s1088" style="position:absolute;left:45280;top:2355;width:4890;height:8744" coordorigin="223,198" coordsize="4891,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">
                  <v:group id="组合 9" o:spid="_x0000_s1089" style="position:absolute;left:223;top:198;width:4891;height:8749" coordorigin="223,198" coordsize="489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">
                    <v:shape id="文本框 2" o:spid="_x0000_s1090" type="#_x0000_t202" style="position:absolute;left:987;top:198;width:158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" filled="f" stroked="f">
                      <v:textbox style="mso-fit-shape-to-text:t" inset="1mm,0,1mm,0">
                        <w:txbxContent>
                          <w:p w14:paraId="7ED6B0B8" w14:textId="77777777" w:rsidR="006D722D" w:rsidRPr="00442BB5" w:rsidRDefault="006D722D" w:rsidP="006D722D">
                            <w:pPr>
                              <w:rPr>
                                <w:sz w:val="18"/>
                                <w:szCs w:val="18"/>
                              </w:rPr>
                            </w:pPr>
                            <w:r w:rsidRPr="00442BB5">
                              <w:rPr>
                                <w:rFonts w:hint="eastAsia"/>
                                <w:sz w:val="18"/>
                                <w:szCs w:val="18"/>
                              </w:rPr>
                              <w:t>B</w:t>
                            </w:r>
                          </w:p>
                        </w:txbxContent>
                      </v:textbox>
                    </v:shape>
                    <v:group id="_x0000_s1091" style="position:absolute;left:223;top:1888;width:4892;height:7064" coordorigin="223" coordsize="4892,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">
                      <v:group id="组合 7" o:spid="_x0000_s1092" style="position:absolute;left:407;width:4708;height:7063" coordorigin="407" coordsize="4707,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">
                        <v:shape id="任意多边形: 形状 5" o:spid="_x0000_s1093" style="position:absolute;left:407;width:3125;height:5302;visibility:visible;mso-wrap-style:none;v-text-anchor:middle" coordsize="312420,53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" path="m20320,3738c43348,-2841,26680,953,73660,2468r34290,1270c118367,4685,121613,3269,129540,8818v1962,1373,3387,3387,5080,5080c135043,15168,135600,16401,135890,17708v3187,14342,1847,30782,,44450c135383,65910,132216,68802,130810,72318v-847,2117,-1819,4187,-2540,6350c127718,80324,127688,82144,127000,83748v-601,1403,-1693,2540,-2540,3810c124037,92638,124028,97770,123190,102798v-440,2641,-1891,5023,-2540,7620l114300,135818v-423,1693,-718,3424,-1270,5080c112607,142168,112050,143401,111760,144708v-559,2514,-847,5080,-1270,7620c110913,157408,110922,162540,111760,167568v440,2641,398,6014,2540,7620l119380,178998v2117,-423,4346,-468,6350,-1270c129739,176124,133159,173386,135890,170108v977,-1173,1624,-2589,2540,-3810c140056,164129,141916,162140,143510,159948v3497,-4809,5160,-8348,8890,-12700c157317,141511,164260,137619,170180,133278v1707,-1252,3319,-2636,5080,-3810c176530,128621,177705,127611,179070,126928v2039,-1020,4208,-1761,6350,-2540c189024,123077,194140,121336,198120,120578v7179,-1367,21590,-3810,21590,-3810c260983,117562,268108,109915,292100,120578v1730,769,3387,1693,5080,2540c298873,125658,300777,128069,302260,130738v650,1170,527,2696,1270,3810c304526,136042,306070,137088,307340,138358v847,2963,1729,5917,2540,8890c310339,148932,310957,150593,311150,152328v656,5905,847,11853,1270,17780c311997,192968,311925,215837,311150,238688v-73,2157,-650,4282,-1270,6350c309225,247222,308413,249376,307340,251388v-2323,4356,-6201,7971,-7620,12700c298450,268321,297625,272715,295910,276788v-4889,11612,-7151,11361,-13970,21590c276329,306794,276171,307336,269240,316158v-4386,5582,-10351,11748,-13970,17780c254985,334413,250164,342676,248920,344098v-1971,2253,-4525,3977,-6350,6350c231630,364670,241673,357336,229870,364418v-5739,8609,1492,-387,-7620,5080c207315,378459,220991,374258,209550,377118v-6459,3875,-6380,4453,-13970,6350c191392,384515,186976,384643,182880,386008v-3264,1088,-5382,1902,-8890,2540c171045,389083,168063,389395,165100,389818v-1270,423,-2580,743,-3810,1270c159550,391834,157983,392963,156210,393628v-1634,613,-3387,847,-5080,1270c144300,399451,149631,395341,142240,403788v-2466,2818,-4873,4076,-6350,7620c133164,417951,132343,421785,130810,427918v-423,13970,-516,27954,-1270,41910c129446,471571,128612,473196,128270,474908v-505,2525,-366,5209,-1270,7620c125338,486960,122147,490738,120650,495228v-423,1270,-671,2613,-1270,3810c118208,501383,112695,508263,111760,509198v-1497,1497,-3487,2416,-5080,3810c102639,516544,100125,520509,95250,523168v-2350,1282,-5134,1546,-7620,2540c85872,526411,84290,527502,82550,528248v-3417,1464,-6433,1795,-10160,2540c68157,530365,63835,530475,59690,529518v-5665,-1307,-4333,-7122,-8890,-10160c49530,518511,48069,517897,46990,516818v-3833,-3833,-4472,-6422,-6350,-11430c39274,501744,39101,500501,38100,496498v423,-21167,486,-42344,1270,-63500c39435,431254,40298,429630,40640,427918v505,-2525,280,-5243,1270,-7620c44555,413951,51366,408302,55880,403788r8890,-8890c66040,393628,67086,392084,68580,391088v20974,-13983,-16891,11033,8890,-5080c79265,384886,80735,383287,82550,382198v26748,-16049,-9522,7330,13970,-7620c99095,372939,101981,371657,104140,369498v3413,-3413,5994,-7569,8890,-11430c115215,355155,117506,352301,119380,349178v4595,-7659,2441,-4296,6350,-10160c132108,313506,130209,324930,127000,276788v-126,-1889,-1794,-3340,-2540,-5080c118248,257214,123363,261663,115570,256468v-423,-1270,-434,-2765,-1270,-3810c111299,248907,105530,249453,101600,248848v-2545,-392,-5080,-847,-7620,-1270c82127,248001,70262,248171,58420,248848v-2989,171,-5908,1529,-8890,1270c42665,249521,35983,247578,29210,246308v-1270,-2117,-2706,-4142,-3810,-6350c24801,238761,24130,237487,24130,236148v,-23287,722,-46569,1270,-69850c25699,153594,25553,140856,26670,128198v166,-1886,1201,-3741,2540,-5080c30157,122171,31790,122375,33020,121848v9298,-3985,794,-1469,10160,-3810c49458,111760,46554,115970,49530,104068r1270,-5080c51223,94755,51423,90493,52070,86288v204,-1323,980,-2503,1270,-3810c56320,69067,53021,79625,55880,71048,54990,58588,57986,55374,50800,48188,49721,47109,48260,46495,46990,45648v-847,-1693,-1086,-3868,-2540,-5080c43109,39451,41074,39677,39370,39298v-2107,-468,-4199,-1091,-6350,-1270c24993,37359,16933,37181,8890,36758,6773,35065,4166,33847,2540,31678,1493,30282,1649,28302,1270,26598,802,24491,423,22365,,20248,1270,16861,1804,13097,3810,10088,4553,8974,6333,9186,7620,8818v1678,-480,3402,-790,5080,-1270c13987,7180,15174,6357,16510,6278v5916,-348,11853,,3810,-2540xe" fillcolor="gray [1629]" strokecolor="gray [1629]" strokeweight="2pt">
                          <v:path arrowok="t" o:connecttype="custom" o:connectlocs="20320,3734;73660,2465;107950,3734;129540,8809;134620,13883;135890,17689;135890,62092;130810,72241;128270,78585;127000,83659;124460,87465;123190,102689;120650,110301;114300,135674;113030,140749;111760,144555;110490,152166;111760,167390;114300,175002;119380,178808;125730,177539;135890,169928;138430,166122;143510,159778;152400,147092;170180,133137;175260,129331;179070,126793;185420,124256;198120,120450;219710,116644;292100,120450;297180,122987;302260,130599;303530,134405;307340,138211;309880,147092;311150,152166;312420,169928;311150,238435;309880,244778;307340,251121;299720,263808;295910,276494;281940,298062;269240,315823;255270,333584;248920,343733;242570,350076;229870,364031;222250,369106;209550,376718;195580,383061;182880,385599;173990,388136;165100,389405;161290,390673;156210,393210;151130,394479;142240,403360;135890,410972;130810,427464;129540,469330;128270,474404;127000,482016;120650,494703;119380,498509;111760,508658;106680,512464;95250,522613;87630,525150;82550,527688;72390,530225;59690,528956;50800,518807;46990,516270;40640,504852;38100,495971;39370,432539;40640,427464;41910,419852;55880,403360;64770,394479;68580,390673;77470,385599;82550,381793;96520,374181;104140,369106;113030,357688;119380,348808;125730,338658;127000,276494;124460,271420;115570,256196;114300,252390;101600,248584;93980,247315;58420,248584;49530,249853;29210,246047;25400,239703;24130,235898;25400,166122;26670,128062;29210,122987;33020,121719;43180,117913;49530,103958;50800,98883;52070,86196;53340,82391;55880,70973;50800,48137;46990,45600;44450,40525;39370,39256;33020,37988;8890,36719;2540,31644;1270,26570;0,20227;3810,10077;7620,8809;12700,7540;16510,6271;20320,3734" o:connectangles="0,0,0,0,0,0,0,0,0,0,0,0,0,0,0,0,0,0,0,0,0,0,0,0,0,0,0,0,0,0,0,0,0,0,0,0,0,0,0,0,0,0,0,0,0,0,0,0,0,0,0,0,0,0,0,0,0,0,0,0,0,0,0,0,0,0,0,0,0,0,0,0,0,0,0,0,0,0,0,0,0,0,0,0,0,0,0,0,0,0,0,0,0,0,0,0,0,0,0,0,0,0,0,0,0,0,0,0,0,0,0,0,0,0,0,0,0,0,0,0,0,0,0,0,0,0"/>
                        </v:shape>
                        <v:shape id="文本框 2" o:spid="_x0000_s1094" type="#_x0000_t202" style="position:absolute;left:407;top:4985;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" filled="f" stroked="f">
                          <v:textbox style="mso-fit-shape-to-text:t" inset="1mm,0,1mm,0">
                            <w:txbxContent>
                              <w:p w14:paraId="0D466E4B" w14:textId="77777777" w:rsidR="006D722D" w:rsidRPr="00442BB5" w:rsidRDefault="006D722D" w:rsidP="006D722D">
                                <w:pPr>
                                  <w:rPr>
                                    <w:sz w:val="18"/>
                                    <w:szCs w:val="18"/>
                                  </w:rPr>
                                </w:pPr>
                                <w:r w:rsidRPr="00442BB5">
                                  <w:rPr>
                                    <w:sz w:val="18"/>
                                    <w:szCs w:val="18"/>
                                  </w:rPr>
                                  <w:t>A</w:t>
                                </w:r>
                              </w:p>
                            </w:txbxContent>
                          </v:textbox>
                        </v:shape>
                        <v:shape id="文本框 2" o:spid="_x0000_s1095" type="#_x0000_t202" style="position:absolute;left:3531;top:999;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" filled="f" stroked="f">
                          <v:textbox style="mso-fit-shape-to-text:t" inset="1mm,0,1mm,0">
                            <w:txbxContent>
                              <w:p w14:paraId="6201F901" w14:textId="77777777" w:rsidR="006D722D" w:rsidRPr="00442BB5" w:rsidRDefault="006D722D" w:rsidP="006D722D">
                                <w:pPr>
                                  <w:rPr>
                                    <w:sz w:val="18"/>
                                    <w:szCs w:val="18"/>
                                  </w:rPr>
                                </w:pPr>
                                <w:r w:rsidRPr="00442BB5">
                                  <w:rPr>
                                    <w:rFonts w:hint="eastAsia"/>
                                    <w:sz w:val="18"/>
                                    <w:szCs w:val="18"/>
                                  </w:rPr>
                                  <w:t>C</w:t>
                                </w:r>
                              </w:p>
                            </w:txbxContent>
                          </v:textbox>
                        </v:shape>
                      </v:group>
                      <v:shape id="文本框 2" o:spid="_x0000_s1096" type="#_x0000_t202" style="position:absolute;left:223;top:1888;width:164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" filled="f" stroked="f">
                        <v:textbox style="mso-fit-shape-to-text:t" inset="1mm,0,1mm,0">
                          <w:txbxContent>
                            <w:p w14:paraId="00BA7954" w14:textId="77777777" w:rsidR="006D722D" w:rsidRPr="00442BB5" w:rsidRDefault="006D722D" w:rsidP="006D722D">
                              <w:pPr>
                                <w:rPr>
                                  <w:sz w:val="18"/>
                                  <w:szCs w:val="18"/>
                                </w:rPr>
                              </w:pPr>
                              <w:r w:rsidRPr="00442BB5">
                                <w:rPr>
                                  <w:rFonts w:hint="eastAsia"/>
                                  <w:sz w:val="18"/>
                                  <w:szCs w:val="18"/>
                                </w:rPr>
                                <w:t>O</w:t>
                              </w:r>
                            </w:p>
                          </w:txbxContent>
                        </v:textbox>
                      </v:shape>
                    </v:group>
                  </v:group>
                  <v:group id="组合 11" o:spid="_x0000_s1097" style="position:absolute;left:1007;top:1996;width:2622;height:5256" coordsize="262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">
                    <v:oval id="椭圆 6" o:spid="_x0000_s1098" style="position:absolute;left:858;top:2239;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" fillcolor="black [3213]" stroked="f" strokeweight="2pt">
                      <v:textbox style="mso-fit-shape-to-text:t" inset="1mm,0,1mm,0"/>
                    </v:oval>
                    <v:group id="组合 10" o:spid="_x0000_s1099" style="position:absolute;width:2621;height:5255" coordsize="262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">
                      <v:oval id="椭圆 6" o:spid="_x0000_s1100" style="position:absolute;top:4874;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" fillcolor="black [3213]" stroked="f" strokeweight="2pt">
                        <v:textbox style="mso-fit-shape-to-text:t" inset="1mm,0,1mm,0"/>
                      </v:oval>
                      <v:oval id="椭圆 6" o:spid="_x0000_s1101" style="position:absolute;left:484;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" fillcolor="black [3213]" stroked="f" strokeweight="2pt">
                        <v:textbox style="mso-fit-shape-to-text:t" inset="1mm,0,1mm,0"/>
                      </v:oval>
                      <v:oval id="椭圆 6" o:spid="_x0000_s1102" style="position:absolute;left:2240;top:1816;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" fillcolor="black [3213]" stroked="f" strokeweight="2pt">
                        <v:textbox style="mso-fit-shape-to-text:t" inset="1mm,0,1mm,0"/>
                      </v:oval>
                    </v:group>
                  </v:group>
                </v:group>
                <v:group id="组合 585" o:spid="_x0000_s1103" style="position:absolute;width:48255;height:14763" coordsize="48255,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">
                  <v:group id="组合 393" o:spid="_x0000_s1104" style="position:absolute;left:14309;top:2355;width:33946;height:12408" coordorigin="-20489" coordsize="33980,1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">
                    <v:group id="组合 704158081" o:spid="_x0000_s1105" style="position:absolute;left:1542;top:1695;width:5189;height:5250" coordorigin="1542,1695" coordsize="5188,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">
                      <v:shapetype id="_x0000_t32" coordsize="21600,21600" o:spt="32" o:oned="t" path="m,l21600,21600e" filled="f">
                        <v:path arrowok="t" fillok="f" o:connecttype="none"/>
                        <o:lock v:ext="edit" shapetype="t"/>
                      </v:shapetype>
                      <v:shape id="直接箭头连接符 1891514644" o:spid="_x0000_s1106" type="#_x0000_t32" style="position:absolute;left:4990;top:4317;width:17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" strokecolor="black [3213]" strokeweight=".5pt">
                        <v:stroke endarrow="block" endarrowwidth="narrow"/>
                      </v:shape>
                      <v:shape id="直接箭头连接符 250704617" o:spid="_x0000_s1107" type="#_x0000_t32" style="position:absolute;left:1542;top:4317;width:17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" strokecolor="black [3213]" strokeweight=".5pt">
                        <v:stroke endarrow="block" endarrowwidth="narrow"/>
                      </v:shape>
                      <v:shape id="直接箭头连接符 543538161" o:spid="_x0000_s1108" type="#_x0000_t32" style="position:absolute;left:3294;top:2565;width:1740;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" strokecolor="black [3213]" strokeweight=".5pt">
                        <v:stroke endarrow="block" endarrowwidth="narrow"/>
                      </v:shape>
                      <v:shape id="直接箭头连接符 27003665" o:spid="_x0000_s1109" type="#_x0000_t32" style="position:absolute;left:3294;top:6075;width:1740;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" strokecolor="black [3213]" strokeweight=".5pt">
                        <v:stroke endarrow="block" endarrowwidth="narrow"/>
                      </v:shape>
                      <v:shape id="直接箭头连接符 131587639" o:spid="_x0000_s1110" type="#_x0000_t32" style="position:absolute;left:2106;top:3067;width:1714;height:0;rotation: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" strokecolor="black [3213]" strokeweight=".5pt">
                        <v:stroke endarrow="block" endarrowwidth="narrow"/>
                      </v:shape>
                      <v:shape id="直接箭头连接符 1309132456" o:spid="_x0000_s1111" type="#_x0000_t32" style="position:absolute;left:4526;top:3068;width:1715;height:0;rotation: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" strokecolor="black [3213]" strokeweight=".5pt">
                        <v:stroke endarrow="block" endarrowwidth="narrow"/>
                      </v:shape>
                      <v:shape id="直接箭头连接符 1347426214" o:spid="_x0000_s1112" type="#_x0000_t32" style="position:absolute;left:4489;top:5581;width:1715;height:0;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" strokecolor="black [3213]" strokeweight=".5pt">
                        <v:stroke endarrow="block" endarrowwidth="narrow"/>
                      </v:shape>
                      <v:shape id="直接箭头连接符 59509365" o:spid="_x0000_s1113" type="#_x0000_t32" style="position:absolute;left:2119;top:5575;width:1714;height:0;rotation: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" strokecolor="black [3213]" strokeweight=".5pt">
                        <v:stroke endarrow="block" endarrowwidth="narrow"/>
                      </v:shape>
                    </v:group>
                    <v:shape id="文本框 2" o:spid="_x0000_s1114" type="#_x0000_t202" style="position:absolute;left:3363;width:1641;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" filled="f" stroked="f">
                      <v:textbox style="mso-fit-shape-to-text:t" inset="1mm,0,1mm,0">
                        <w:txbxContent>
                          <w:p w14:paraId="0CCD3674" w14:textId="77777777" w:rsidR="006D722D" w:rsidRDefault="006D722D" w:rsidP="006D722D">
                            <w:pPr>
                              <w:rPr>
                                <w:color w:val="000000" w:themeColor="text1"/>
                                <w:sz w:val="18"/>
                                <w:szCs w:val="18"/>
                              </w:rPr>
                            </w:pPr>
                            <w:r>
                              <w:rPr>
                                <w:color w:val="000000" w:themeColor="text1"/>
                                <w:sz w:val="18"/>
                                <w:szCs w:val="18"/>
                              </w:rPr>
                              <w:t>A</w:t>
                            </w:r>
                          </w:p>
                        </w:txbxContent>
                      </v:textbox>
                    </v:shape>
                    <v:shape id="文本框 2" o:spid="_x0000_s1115" type="#_x0000_t202" style="position:absolute;left:5623;top:1000;width:158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" filled="f" stroked="f">
                      <v:textbox style="mso-fit-shape-to-text:t" inset="1mm,0,1mm,0">
                        <w:txbxContent>
                          <w:p w14:paraId="37AEB6B1" w14:textId="77777777" w:rsidR="006D722D" w:rsidRDefault="006D722D" w:rsidP="006D722D">
                            <w:pPr>
                              <w:rPr>
                                <w:color w:val="000000" w:themeColor="text1"/>
                                <w:sz w:val="18"/>
                                <w:szCs w:val="18"/>
                              </w:rPr>
                            </w:pPr>
                            <w:r>
                              <w:rPr>
                                <w:color w:val="000000" w:themeColor="text1"/>
                                <w:sz w:val="18"/>
                                <w:szCs w:val="18"/>
                              </w:rPr>
                              <w:t>B</w:t>
                            </w:r>
                          </w:p>
                        </w:txbxContent>
                      </v:textbox>
                    </v:shape>
                    <v:shape id="文本框 2" o:spid="_x0000_s1116" type="#_x0000_t202" style="position:absolute;left:6632;top:3327;width:15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" filled="f" stroked="f">
                      <v:textbox style="mso-fit-shape-to-text:t" inset="1mm,0,1mm,0">
                        <w:txbxContent>
                          <w:p w14:paraId="44A36C45" w14:textId="77777777" w:rsidR="006D722D" w:rsidRDefault="006D722D" w:rsidP="006D722D">
                            <w:pPr>
                              <w:rPr>
                                <w:color w:val="000000" w:themeColor="text1"/>
                                <w:sz w:val="18"/>
                                <w:szCs w:val="18"/>
                              </w:rPr>
                            </w:pPr>
                            <w:r>
                              <w:rPr>
                                <w:color w:val="000000" w:themeColor="text1"/>
                                <w:sz w:val="18"/>
                                <w:szCs w:val="18"/>
                              </w:rPr>
                              <w:t>C</w:t>
                            </w:r>
                          </w:p>
                        </w:txbxContent>
                      </v:textbox>
                    </v:shape>
                    <v:shape id="文本框 2" o:spid="_x0000_s1117" type="#_x0000_t202" style="position:absolute;left:5860;top:5307;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" filled="f" stroked="f">
                      <v:textbox style="mso-fit-shape-to-text:t" inset="1mm,0,1mm,0">
                        <w:txbxContent>
                          <w:p w14:paraId="4C7D6BA2" w14:textId="77777777" w:rsidR="006D722D" w:rsidRDefault="006D722D" w:rsidP="006D722D">
                            <w:pPr>
                              <w:rPr>
                                <w:color w:val="000000" w:themeColor="text1"/>
                                <w:sz w:val="18"/>
                                <w:szCs w:val="18"/>
                              </w:rPr>
                            </w:pPr>
                            <w:r>
                              <w:rPr>
                                <w:color w:val="000000" w:themeColor="text1"/>
                                <w:sz w:val="18"/>
                                <w:szCs w:val="18"/>
                              </w:rPr>
                              <w:t>D</w:t>
                            </w:r>
                          </w:p>
                        </w:txbxContent>
                      </v:textbox>
                    </v:shape>
                    <v:shape id="文本框 2" o:spid="_x0000_s1118" type="#_x0000_t202" style="position:absolute;left:3476;top:6636;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" filled="f" stroked="f">
                      <v:textbox style="mso-fit-shape-to-text:t" inset="1mm,0,1mm,0">
                        <w:txbxContent>
                          <w:p w14:paraId="0296F428" w14:textId="77777777" w:rsidR="006D722D" w:rsidRDefault="006D722D" w:rsidP="006D722D">
                            <w:pPr>
                              <w:rPr>
                                <w:color w:val="000000" w:themeColor="text1"/>
                                <w:sz w:val="18"/>
                                <w:szCs w:val="18"/>
                              </w:rPr>
                            </w:pPr>
                            <w:r>
                              <w:rPr>
                                <w:color w:val="000000" w:themeColor="text1"/>
                                <w:sz w:val="18"/>
                                <w:szCs w:val="18"/>
                              </w:rPr>
                              <w:t>E</w:t>
                            </w:r>
                          </w:p>
                        </w:txbxContent>
                      </v:textbox>
                    </v:shape>
                    <v:shape id="文本框 2" o:spid="_x0000_s1119" type="#_x0000_t202" style="position:absolute;left:1163;top:5443;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" filled="f" stroked="f">
                      <v:textbox style="mso-fit-shape-to-text:t" inset="1mm,0,1mm,0">
                        <w:txbxContent>
                          <w:p w14:paraId="74214EE3" w14:textId="77777777" w:rsidR="006D722D" w:rsidRDefault="006D722D" w:rsidP="006D722D">
                            <w:pPr>
                              <w:rPr>
                                <w:color w:val="000000" w:themeColor="text1"/>
                                <w:sz w:val="18"/>
                                <w:szCs w:val="18"/>
                              </w:rPr>
                            </w:pPr>
                            <w:r>
                              <w:rPr>
                                <w:color w:val="000000" w:themeColor="text1"/>
                                <w:sz w:val="18"/>
                                <w:szCs w:val="18"/>
                              </w:rPr>
                              <w:t>F</w:t>
                            </w:r>
                          </w:p>
                        </w:txbxContent>
                      </v:textbox>
                    </v:shape>
                    <v:shape id="文本框 2" o:spid="_x0000_s1120" type="#_x0000_t202" style="position:absolute;top:3293;width:16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" filled="f" stroked="f">
                      <v:textbox style="mso-fit-shape-to-text:t" inset="1mm,0,1mm,0">
                        <w:txbxContent>
                          <w:p w14:paraId="3CDC48B0" w14:textId="77777777" w:rsidR="006D722D" w:rsidRDefault="006D722D" w:rsidP="006D722D">
                            <w:pPr>
                              <w:rPr>
                                <w:color w:val="000000" w:themeColor="text1"/>
                                <w:sz w:val="18"/>
                                <w:szCs w:val="18"/>
                              </w:rPr>
                            </w:pPr>
                            <w:r>
                              <w:rPr>
                                <w:color w:val="000000" w:themeColor="text1"/>
                                <w:sz w:val="18"/>
                                <w:szCs w:val="18"/>
                              </w:rPr>
                              <w:t>G</w:t>
                            </w:r>
                          </w:p>
                        </w:txbxContent>
                      </v:textbox>
                    </v:shape>
                    <v:shape id="文本框 2" o:spid="_x0000_s1121" type="#_x0000_t202" style="position:absolute;left:975;top:1046;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" filled="f" stroked="f">
                      <v:textbox style="mso-fit-shape-to-text:t" inset="1mm,0,1mm,0">
                        <w:txbxContent>
                          <w:p w14:paraId="69DD59D5" w14:textId="77777777" w:rsidR="006D722D" w:rsidRDefault="006D722D" w:rsidP="006D722D">
                            <w:pPr>
                              <w:rPr>
                                <w:color w:val="000000" w:themeColor="text1"/>
                                <w:sz w:val="18"/>
                                <w:szCs w:val="18"/>
                              </w:rPr>
                            </w:pPr>
                            <w:r>
                              <w:rPr>
                                <w:color w:val="000000" w:themeColor="text1"/>
                                <w:sz w:val="18"/>
                                <w:szCs w:val="18"/>
                              </w:rPr>
                              <w:t>H</w:t>
                            </w:r>
                          </w:p>
                        </w:txbxContent>
                      </v:textbox>
                    </v:shape>
                    <v:shape id="文本框 2" o:spid="_x0000_s1122" type="#_x0000_t202" style="position:absolute;left:-20489;top:10337;width:36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" filled="f" stroked="f">
                      <v:textbox style="mso-fit-shape-to-text:t" inset="1mm,0,1mm,0">
                        <w:txbxContent>
                          <w:p w14:paraId="6BCC2EAC" w14:textId="77777777" w:rsidR="006D722D" w:rsidRDefault="006D722D" w:rsidP="006D722D">
                            <w:pPr>
                              <w:rPr>
                                <w:color w:val="000000" w:themeColor="text1"/>
                                <w:sz w:val="18"/>
                                <w:szCs w:val="18"/>
                              </w:rPr>
                            </w:pPr>
                            <w:r>
                              <w:rPr>
                                <w:rFonts w:hint="eastAsia"/>
                                <w:color w:val="000000" w:themeColor="text1"/>
                                <w:sz w:val="18"/>
                                <w:szCs w:val="18"/>
                              </w:rPr>
                              <w:t>（</w:t>
                            </w:r>
                            <w:r>
                              <w:rPr>
                                <w:rFonts w:hint="eastAsia"/>
                                <w:color w:val="000000" w:themeColor="text1"/>
                                <w:sz w:val="18"/>
                                <w:szCs w:val="18"/>
                              </w:rPr>
                              <w:t>a</w:t>
                            </w:r>
                            <w:r>
                              <w:rPr>
                                <w:rFonts w:hint="eastAsia"/>
                                <w:color w:val="000000" w:themeColor="text1"/>
                                <w:sz w:val="18"/>
                                <w:szCs w:val="18"/>
                              </w:rPr>
                              <w:t>）</w:t>
                            </w:r>
                          </w:p>
                        </w:txbxContent>
                      </v:textbox>
                    </v:shape>
                    <v:shape id="文本框 2" o:spid="_x0000_s1123" type="#_x0000_t202" style="position:absolute;left:2178;top:10336;width:368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" filled="f" stroked="f">
                      <v:textbox style="mso-fit-shape-to-text:t" inset="1mm,0,1mm,0">
                        <w:txbxContent>
                          <w:p w14:paraId="132764B6" w14:textId="77777777" w:rsidR="006D722D" w:rsidRDefault="006D722D" w:rsidP="006D722D">
                            <w:pPr>
                              <w:rPr>
                                <w:color w:val="000000" w:themeColor="text1"/>
                                <w:sz w:val="18"/>
                                <w:szCs w:val="18"/>
                              </w:rPr>
                            </w:pPr>
                            <w:r>
                              <w:rPr>
                                <w:rFonts w:hint="eastAsia"/>
                                <w:color w:val="000000" w:themeColor="text1"/>
                                <w:sz w:val="18"/>
                                <w:szCs w:val="18"/>
                              </w:rPr>
                              <w:t>（</w:t>
                            </w:r>
                            <w:r>
                              <w:rPr>
                                <w:rFonts w:hint="eastAsia"/>
                                <w:color w:val="000000" w:themeColor="text1"/>
                                <w:sz w:val="18"/>
                                <w:szCs w:val="18"/>
                              </w:rPr>
                              <w:t>b</w:t>
                            </w:r>
                            <w:r>
                              <w:rPr>
                                <w:rFonts w:hint="eastAsia"/>
                                <w:color w:val="000000" w:themeColor="text1"/>
                                <w:sz w:val="18"/>
                                <w:szCs w:val="18"/>
                              </w:rPr>
                              <w:t>）</w:t>
                            </w:r>
                          </w:p>
                        </w:txbxContent>
                      </v:textbox>
                    </v:shape>
                    <v:shape id="文本框 2" o:spid="_x0000_s1124" type="#_x0000_t202" style="position:absolute;left:9877;top:10336;width:361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" filled="f" stroked="f">
                      <v:textbox style="mso-fit-shape-to-text:t" inset="1mm,0,1mm,0">
                        <w:txbxContent>
                          <w:p w14:paraId="694F6711" w14:textId="77777777" w:rsidR="006D722D" w:rsidRDefault="006D722D" w:rsidP="006D722D">
                            <w:pPr>
                              <w:rPr>
                                <w:color w:val="000000" w:themeColor="text1"/>
                                <w:sz w:val="18"/>
                                <w:szCs w:val="18"/>
                              </w:rPr>
                            </w:pPr>
                            <w:r>
                              <w:rPr>
                                <w:rFonts w:hint="eastAsia"/>
                                <w:color w:val="000000" w:themeColor="text1"/>
                                <w:sz w:val="18"/>
                                <w:szCs w:val="18"/>
                              </w:rPr>
                              <w:t>（</w:t>
                            </w:r>
                            <w:r>
                              <w:rPr>
                                <w:rFonts w:hint="eastAsia"/>
                                <w:color w:val="000000" w:themeColor="text1"/>
                                <w:sz w:val="18"/>
                                <w:szCs w:val="18"/>
                              </w:rPr>
                              <w:t>c</w:t>
                            </w:r>
                            <w:r>
                              <w:rPr>
                                <w:rFonts w:hint="eastAsia"/>
                                <w:color w:val="000000" w:themeColor="text1"/>
                                <w:sz w:val="18"/>
                                <w:szCs w:val="18"/>
                              </w:rPr>
                              <w:t>）</w:t>
                            </w:r>
                          </w:p>
                        </w:txbxContent>
                      </v:textbox>
                    </v:shape>
                  </v:group>
                  <v:group id="组合 535" o:spid="_x0000_s1125" style="position:absolute;width:32404;height:13582" coordsize="40315,1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13902434" o:spid="_x0000_s1126" type="#_x0000_t75" style="position:absolute;width:40170;height:8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">
                      <v:imagedata r:id="rId15" o:title=""/>
                    </v:shape>
                    <v:group id="组合 152510617" o:spid="_x0000_s1127" style="position:absolute;left:56;top:3488;width:40259;height:13414" coordorigin="56,3488" coordsize="40258,1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">
                      <v:line id="直接连接符 262070796" o:spid="_x0000_s1128" style="position:absolute;visibility:visible;mso-wrap-style:square" from="150,13378" to="39766,1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" strokecolor="black [3213]">
                        <o:lock v:ext="edit" shapetype="f"/>
                      </v:line>
                      <v:shape id="Text Box 38" o:spid="_x0000_s1129" type="#_x0000_t202" style="position:absolute;left:56;top:13413;width:1496;height:2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" filled="f" stroked="f">
                        <v:textbox style="mso-fit-shape-to-text:t" inset="1mm,0,1mm,0">
                          <w:txbxContent>
                            <w:p w14:paraId="2631E5EC" w14:textId="77777777" w:rsidR="006D722D" w:rsidRPr="006D722D" w:rsidRDefault="006D722D" w:rsidP="006D722D">
                              <w:pPr>
                                <w:rPr>
                                  <w:color w:val="000000" w:themeColor="text1"/>
                                  <w:sz w:val="15"/>
                                  <w:szCs w:val="15"/>
                                </w:rPr>
                              </w:pPr>
                              <w:r w:rsidRPr="006D722D">
                                <w:rPr>
                                  <w:color w:val="000000" w:themeColor="text1"/>
                                  <w:sz w:val="15"/>
                                  <w:szCs w:val="15"/>
                                </w:rPr>
                                <w:t>1</w:t>
                              </w:r>
                            </w:p>
                          </w:txbxContent>
                        </v:textbox>
                      </v:shape>
                      <v:group id="组合 909962025" o:spid="_x0000_s1130" style="position:absolute;left:686;top:3488;width:38332;height:9894" coordorigin="686,3488" coordsize="38331,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">
                        <v:line id="直接连接符 926382095" o:spid="_x0000_s1131" style="position:absolute;flip:y;visibility:visible;mso-wrap-style:square" from="686,5225" to="686,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" strokecolor="black [3213]">
                          <v:stroke endarrow="oval" endarrowwidth="narrow" endarrowlength="short"/>
                          <o:lock v:ext="edit" shapetype="f"/>
                        </v:line>
                        <v:line id="直接连接符 211671549" o:spid="_x0000_s1132" style="position:absolute;flip:y;visibility:visible;mso-wrap-style:square" from="2639,5337" to="2639,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" strokecolor="black [3213]">
                          <v:stroke endarrow="oval" endarrowwidth="narrow" endarrowlength="short"/>
                          <o:lock v:ext="edit" shapetype="f"/>
                        </v:line>
                        <v:line id="直接连接符 716362893" o:spid="_x0000_s1133" style="position:absolute;flip:y;visibility:visible;mso-wrap-style:square" from="4452,5489" to="4452,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" strokecolor="black [3213]">
                          <v:stroke endarrow="oval" endarrowwidth="narrow" endarrowlength="short"/>
                          <o:lock v:ext="edit" shapetype="f"/>
                        </v:line>
                        <v:line id="直接连接符 1104670262" o:spid="_x0000_s1134" style="position:absolute;flip:y;visibility:visible;mso-wrap-style:square" from="6322,5919" to="6322,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" strokecolor="black [3213]">
                          <v:stroke endarrow="oval" endarrowwidth="narrow" endarrowlength="short"/>
                          <o:lock v:ext="edit" shapetype="f"/>
                        </v:line>
                        <v:line id="直接连接符 72622085" o:spid="_x0000_s1135" style="position:absolute;flip:y;visibility:visible;mso-wrap-style:square" from="8099,5919" to="8099,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" strokecolor="black [3213]">
                          <v:stroke endarrow="oval" endarrowwidth="narrow" endarrowlength="short"/>
                          <o:lock v:ext="edit" shapetype="f"/>
                        </v:line>
                        <v:line id="直接连接符 1077373356" o:spid="_x0000_s1136" style="position:absolute;flip:y;visibility:visible;mso-wrap-style:square" from="9800,6106" to="9800,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" strokecolor="black [3213]">
                          <v:stroke endarrow="oval" endarrowwidth="narrow" endarrowlength="short"/>
                          <o:lock v:ext="edit" shapetype="f"/>
                        </v:line>
                        <v:line id="直接连接符 2132072581" o:spid="_x0000_s1137" style="position:absolute;flip:y;visibility:visible;mso-wrap-style:square" from="11278,6106" to="11278,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" strokecolor="black [3213]">
                          <v:stroke endarrow="oval" endarrowwidth="narrow" endarrowlength="short"/>
                          <o:lock v:ext="edit" shapetype="f"/>
                        </v:line>
                        <v:line id="直接连接符 36956608" o:spid="_x0000_s1138" style="position:absolute;flip:y;visibility:visible;mso-wrap-style:square" from="12680,6349" to="12680,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" strokecolor="black [3213]">
                          <v:stroke endarrow="oval" endarrowwidth="narrow" endarrowlength="short"/>
                          <o:lock v:ext="edit" shapetype="f"/>
                        </v:line>
                        <v:line id="直接连接符 1824428752" o:spid="_x0000_s1139" style="position:absolute;flip:y;visibility:visible;mso-wrap-style:square" from="14008,6536" to="14008,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" strokecolor="black [3213]">
                          <v:stroke endarrow="oval" endarrowwidth="narrow" endarrowlength="short"/>
                          <o:lock v:ext="edit" shapetype="f"/>
                        </v:line>
                        <v:line id="直接连接符 1309801692" o:spid="_x0000_s1140" style="position:absolute;flip:y;visibility:visible;mso-wrap-style:square" from="15635,6985" to="15635,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" strokecolor="black [3213]">
                          <v:stroke endarrow="oval" endarrowwidth="narrow" endarrowlength="short"/>
                          <o:lock v:ext="edit" shapetype="f"/>
                        </v:line>
                        <v:line id="直接连接符 1092440792" o:spid="_x0000_s1141" style="position:absolute;flip:y;visibility:visible;mso-wrap-style:square" from="17467,6798" to="17467,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" strokecolor="black [3213]">
                          <v:stroke endarrow="oval" endarrowwidth="narrow" endarrowlength="short"/>
                          <o:lock v:ext="edit" shapetype="f"/>
                        </v:line>
                        <v:line id="直接连接符 1062174567" o:spid="_x0000_s1142" style="position:absolute;flip:y;visibility:visible;mso-wrap-style:square" from="19468,6106" to="19468,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" strokecolor="black [3213]">
                          <v:stroke endarrow="oval" endarrowwidth="narrow" endarrowlength="short"/>
                          <o:lock v:ext="edit" shapetype="f"/>
                        </v:line>
                        <v:line id="直接连接符 6157981" o:spid="_x0000_s1143" style="position:absolute;flip:y;visibility:visible;mso-wrap-style:square" from="21413,4778" to="21413,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" strokecolor="black [3213]">
                          <v:stroke endarrow="oval" endarrowwidth="narrow" endarrowlength="short"/>
                          <o:lock v:ext="edit" shapetype="f"/>
                        </v:line>
                        <v:line id="直接连接符 335303747" o:spid="_x0000_s1144" style="position:absolute;flip:y;visibility:visible;mso-wrap-style:square" from="23301,4124" to="23301,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" strokecolor="black [3213]">
                          <v:stroke endarrow="oval" endarrowwidth="narrow" endarrowlength="short"/>
                          <o:lock v:ext="edit" shapetype="f"/>
                        </v:line>
                        <v:line id="直接连接符 2128031582" o:spid="_x0000_s1145" style="position:absolute;flip:y;visibility:visible;mso-wrap-style:square" from="25190,3862" to="25190,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" strokecolor="black [3213]">
                          <v:stroke endarrow="oval" endarrowwidth="narrow" endarrowlength="short"/>
                          <o:lock v:ext="edit" shapetype="f"/>
                        </v:line>
                        <v:line id="直接连接符 1001266005" o:spid="_x0000_s1146" style="position:absolute;flip:y;visibility:visible;mso-wrap-style:square" from="27023,3488" to="27023,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" strokecolor="black [3213]">
                          <v:stroke endarrow="oval" endarrowwidth="narrow" endarrowlength="short"/>
                          <o:lock v:ext="edit" shapetype="f"/>
                        </v:line>
                        <v:line id="直接连接符 1420513784" o:spid="_x0000_s1147" style="position:absolute;flip:y;visibility:visible;mso-wrap-style:square" from="28687,3862" to="28687,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" strokecolor="black [3213]">
                          <v:stroke endarrow="oval" endarrowwidth="narrow" endarrowlength="short"/>
                          <o:lock v:ext="edit" shapetype="f"/>
                        </v:line>
                        <v:line id="直接连接符 702965344" o:spid="_x0000_s1148" style="position:absolute;flip:y;visibility:visible;mso-wrap-style:square" from="30575,3675" to="30575,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" strokecolor="black [3213]">
                          <v:stroke endarrow="oval" endarrowwidth="narrow" endarrowlength="short"/>
                          <o:lock v:ext="edit" shapetype="f"/>
                        </v:line>
                        <v:line id="直接连接符 312854074" o:spid="_x0000_s1149" style="position:absolute;flip:y;visibility:visible;mso-wrap-style:square" from="32277,3806" to="32277,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" strokecolor="black [3213]">
                          <v:stroke endarrow="oval" endarrowwidth="narrow" endarrowlength="short"/>
                          <o:lock v:ext="edit" shapetype="f"/>
                        </v:line>
                        <v:line id="直接连接符 2141365968" o:spid="_x0000_s1150" style="position:absolute;flip:y;visibility:visible;mso-wrap-style:square" from="33923,4442" to="33923,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" strokecolor="black [3213]">
                          <v:stroke endarrow="oval" endarrowwidth="narrow" endarrowlength="short"/>
                          <o:lock v:ext="edit" shapetype="f"/>
                        </v:line>
                        <v:line id="直接连接符 1562363134" o:spid="_x0000_s1151" style="position:absolute;flip:y;visibility:visible;mso-wrap-style:square" from="35250,5742" to="35250,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" strokecolor="black [3213]">
                          <v:stroke endarrow="oval" endarrowwidth="narrow" endarrowlength="short"/>
                          <o:lock v:ext="edit" shapetype="f"/>
                        </v:line>
                        <v:line id="直接连接符 1892042023" o:spid="_x0000_s1152" style="position:absolute;flip:y;visibility:visible;mso-wrap-style:square" from="36821,6490" to="36821,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" strokecolor="black [3213]">
                          <v:stroke endarrow="oval" endarrowwidth="narrow" endarrowlength="short"/>
                          <o:lock v:ext="edit" shapetype="f"/>
                        </v:line>
                        <v:line id="直接连接符 538392774" o:spid="_x0000_s1153" style="position:absolute;flip:y;visibility:visible;mso-wrap-style:square" from="38154,6125" to="38154,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" strokecolor="black [3213]">
                          <v:stroke endarrow="oval" endarrowwidth="narrow" endarrowlength="short"/>
                          <o:lock v:ext="edit" shapetype="f"/>
                        </v:line>
                        <v:line id="直接连接符 441907573" o:spid="_x0000_s1154" style="position:absolute;flip:y;visibility:visible;mso-wrap-style:square" from="38644,5883" to="38644,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" strokecolor="black [3213]">
                          <v:stroke endarrow="oval" endarrowwidth="narrow" endarrowlength="short"/>
                          <o:lock v:ext="edit" shapetype="f"/>
                        </v:line>
                        <v:line id="直接连接符 696897054" o:spid="_x0000_s1155" style="position:absolute;flip:y;visibility:visible;mso-wrap-style:square" from="38999,5574" to="38999,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" strokecolor="black [3213]">
                          <v:stroke endarrow="oval" endarrowwidth="narrow" endarrowlength="short"/>
                          <o:lock v:ext="edit" shapetype="f"/>
                        </v:line>
                        <v:line id="直接连接符 1040997240" o:spid="_x0000_s1156" style="position:absolute;flip:y;visibility:visible;mso-wrap-style:square" from="705,13022" to="705,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" strokecolor="black [3213]">
                          <v:stroke endarrowwidth="narrow" endarrowlength="short"/>
                          <o:lock v:ext="edit" shapetype="f"/>
                        </v:line>
                        <v:line id="直接连接符 552700974" o:spid="_x0000_s1157" style="position:absolute;flip:y;visibility:visible;mso-wrap-style:square" from="2657,13022" to="2657,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" strokecolor="black [3213]">
                          <v:stroke endarrowwidth="narrow" endarrowlength="short"/>
                          <o:lock v:ext="edit" shapetype="f"/>
                        </v:line>
                        <v:line id="直接连接符 1112583261" o:spid="_x0000_s1158" style="position:absolute;flip:y;visibility:visible;mso-wrap-style:square" from="4471,13022" to="447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" strokecolor="black [3213]">
                          <v:stroke endarrowwidth="narrow" endarrowlength="short"/>
                          <o:lock v:ext="edit" shapetype="f"/>
                        </v:line>
                        <v:line id="直接连接符 266057000" o:spid="_x0000_s1159" style="position:absolute;flip:y;visibility:visible;mso-wrap-style:square" from="6341,13022" to="63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" strokecolor="black [3213]">
                          <v:stroke endarrowwidth="narrow" endarrowlength="short"/>
                          <o:lock v:ext="edit" shapetype="f"/>
                        </v:line>
                        <v:line id="直接连接符 1285268225" o:spid="_x0000_s1160" style="position:absolute;flip:y;visibility:visible;mso-wrap-style:square" from="8117,13022" to="8117,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" strokecolor="black [3213]">
                          <v:stroke endarrowwidth="narrow" endarrowlength="short"/>
                          <o:lock v:ext="edit" shapetype="f"/>
                        </v:line>
                        <v:line id="直接连接符 1032824687" o:spid="_x0000_s1161" style="position:absolute;flip:y;visibility:visible;mso-wrap-style:square" from="9819,13022" to="9819,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" strokecolor="black [3213]">
                          <v:stroke endarrowwidth="narrow" endarrowlength="short"/>
                          <o:lock v:ext="edit" shapetype="f"/>
                        </v:line>
                        <v:line id="直接连接符 1451335257" o:spid="_x0000_s1162" style="position:absolute;flip:y;visibility:visible;mso-wrap-style:square" from="11296,13022" to="11296,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" strokecolor="black [3213]">
                          <v:stroke endarrowwidth="narrow" endarrowlength="short"/>
                          <o:lock v:ext="edit" shapetype="f"/>
                        </v:line>
                        <v:line id="直接连接符 1536491042" o:spid="_x0000_s1163" style="position:absolute;flip:y;visibility:visible;mso-wrap-style:square" from="12699,13022" to="12699,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" strokecolor="black [3213]">
                          <v:stroke endarrowwidth="narrow" endarrowlength="short"/>
                          <o:lock v:ext="edit" shapetype="f"/>
                        </v:line>
                        <v:line id="直接连接符 975530230" o:spid="_x0000_s1164" style="position:absolute;flip:y;visibility:visible;mso-wrap-style:square" from="14026,13022" to="14026,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" strokecolor="black [3213]">
                          <v:stroke endarrowwidth="narrow" endarrowlength="short"/>
                          <o:lock v:ext="edit" shapetype="f"/>
                        </v:line>
                        <v:line id="直接连接符 141654181" o:spid="_x0000_s1165" style="position:absolute;flip:y;visibility:visible;mso-wrap-style:square" from="15653,13022" to="15653,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" strokecolor="black [3213]">
                          <v:stroke endarrowwidth="narrow" endarrowlength="short"/>
                          <o:lock v:ext="edit" shapetype="f"/>
                        </v:line>
                        <v:line id="直接连接符 536232234" o:spid="_x0000_s1166" style="position:absolute;flip:y;visibility:visible;mso-wrap-style:square" from="17486,13022" to="17486,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" strokecolor="black [3213]">
                          <v:stroke endarrowwidth="narrow" endarrowlength="short"/>
                          <o:lock v:ext="edit" shapetype="f"/>
                        </v:line>
                        <v:line id="直接连接符 778182713" o:spid="_x0000_s1167" style="position:absolute;flip:y;visibility:visible;mso-wrap-style:square" from="19487,13022" to="19487,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" strokecolor="black [3213]">
                          <v:stroke endarrowwidth="narrow" endarrowlength="short"/>
                          <o:lock v:ext="edit" shapetype="f"/>
                        </v:line>
                        <v:line id="直接连接符 1354283173" o:spid="_x0000_s1168" style="position:absolute;flip:y;visibility:visible;mso-wrap-style:square" from="21431,13022" to="2143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" strokecolor="black [3213]">
                          <v:stroke endarrowwidth="narrow" endarrowlength="short"/>
                          <o:lock v:ext="edit" shapetype="f"/>
                        </v:line>
                        <v:line id="直接连接符 1154378159" o:spid="_x0000_s1169" style="position:absolute;flip:y;visibility:visible;mso-wrap-style:square" from="23320,13022" to="23320,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" strokecolor="black [3213]">
                          <v:stroke endarrowwidth="narrow" endarrowlength="short"/>
                          <o:lock v:ext="edit" shapetype="f"/>
                        </v:line>
                        <v:line id="直接连接符 1635239200" o:spid="_x0000_s1170" style="position:absolute;flip:y;visibility:visible;mso-wrap-style:square" from="25209,13022" to="25209,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" strokecolor="black [3213]">
                          <v:stroke endarrowwidth="narrow" endarrowlength="short"/>
                          <o:lock v:ext="edit" shapetype="f"/>
                        </v:line>
                        <v:line id="直接连接符 2127010572" o:spid="_x0000_s1171" style="position:absolute;flip:y;visibility:visible;mso-wrap-style:square" from="27041,13022" to="270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" strokecolor="black [3213]">
                          <v:stroke endarrowwidth="narrow" endarrowlength="short"/>
                          <o:lock v:ext="edit" shapetype="f"/>
                        </v:line>
                        <v:line id="直接连接符 327362334" o:spid="_x0000_s1172" style="position:absolute;flip:y;visibility:visible;mso-wrap-style:square" from="28705,13022" to="28705,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" strokecolor="black [3213]">
                          <v:stroke endarrowwidth="narrow" endarrowlength="short"/>
                          <o:lock v:ext="edit" shapetype="f"/>
                        </v:line>
                        <v:line id="直接连接符 1887322612" o:spid="_x0000_s1173" style="position:absolute;flip:y;visibility:visible;mso-wrap-style:square" from="30594,13022" to="30594,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" strokecolor="black [3213]">
                          <v:stroke endarrowwidth="narrow" endarrowlength="short"/>
                          <o:lock v:ext="edit" shapetype="f"/>
                        </v:line>
                        <v:line id="直接连接符 497408062" o:spid="_x0000_s1174" style="position:absolute;flip:y;visibility:visible;mso-wrap-style:square" from="32296,13022" to="32296,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" strokecolor="black [3213]">
                          <v:stroke endarrowwidth="narrow" endarrowlength="short"/>
                          <o:lock v:ext="edit" shapetype="f"/>
                        </v:line>
                        <v:line id="直接连接符 74259267" o:spid="_x0000_s1175" style="position:absolute;flip:y;visibility:visible;mso-wrap-style:square" from="33941,13022" to="339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" strokecolor="black [3213]">
                          <v:stroke endarrowwidth="narrow" endarrowlength="short"/>
                          <o:lock v:ext="edit" shapetype="f"/>
                        </v:line>
                        <v:line id="直接连接符 2145626316" o:spid="_x0000_s1176" style="position:absolute;flip:y;visibility:visible;mso-wrap-style:square" from="35269,13022" to="35269,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" strokecolor="black [3213]">
                          <v:stroke endarrowwidth="narrow" endarrowlength="short"/>
                          <o:lock v:ext="edit" shapetype="f"/>
                        </v:line>
                        <v:line id="直接连接符 1412467010" o:spid="_x0000_s1177" style="position:absolute;flip:y;visibility:visible;mso-wrap-style:square" from="36840,13022" to="36840,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" strokecolor="black [3213]">
                          <v:stroke endarrowwidth="narrow" endarrowlength="short"/>
                          <o:lock v:ext="edit" shapetype="f"/>
                        </v:line>
                        <v:line id="直接连接符 1118247887" o:spid="_x0000_s1178" style="position:absolute;flip:y;visibility:visible;mso-wrap-style:square" from="38172,13022" to="38172,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" strokecolor="black [3213]">
                          <v:stroke endarrowwidth="narrow" endarrowlength="short"/>
                          <o:lock v:ext="edit" shapetype="f"/>
                        </v:line>
                        <v:line id="直接连接符 278415739" o:spid="_x0000_s1179" style="position:absolute;flip:y;visibility:visible;mso-wrap-style:square" from="38663,13022" to="38663,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" strokecolor="black [3213]">
                          <v:stroke endarrowwidth="narrow" endarrowlength="short"/>
                          <o:lock v:ext="edit" shapetype="f"/>
                        </v:line>
                        <v:line id="直接连接符 706374883" o:spid="_x0000_s1180" style="position:absolute;flip:y;visibility:visible;mso-wrap-style:square" from="39018,13022" to="39018,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" strokecolor="black [3213]">
                          <v:stroke endarrowwidth="narrow" endarrowlength="short"/>
                          <o:lock v:ext="edit" shapetype="f"/>
                        </v:line>
                      </v:group>
                      <v:shape id="Text Box 38" o:spid="_x0000_s1181" type="#_x0000_t202" style="position:absolute;left:2018;top:13393;width:1496;height:2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" filled="f" stroked="f">
                        <v:textbox style="mso-fit-shape-to-text:t" inset="1mm,0,1mm,0">
                          <w:txbxContent>
                            <w:p w14:paraId="634E540B" w14:textId="77777777" w:rsidR="006D722D" w:rsidRPr="006D722D" w:rsidRDefault="006D722D" w:rsidP="006D722D">
                              <w:pPr>
                                <w:rPr>
                                  <w:color w:val="000000" w:themeColor="text1"/>
                                  <w:sz w:val="15"/>
                                  <w:szCs w:val="15"/>
                                </w:rPr>
                              </w:pPr>
                              <w:r w:rsidRPr="006D722D">
                                <w:rPr>
                                  <w:color w:val="000000" w:themeColor="text1"/>
                                  <w:sz w:val="15"/>
                                  <w:szCs w:val="15"/>
                                </w:rPr>
                                <w:t>2</w:t>
                              </w:r>
                            </w:p>
                          </w:txbxContent>
                        </v:textbox>
                      </v:shape>
                      <v:shape id="Text Box 38" o:spid="_x0000_s1182" type="#_x0000_t202" style="position:absolute;left:3844;top:13413;width:1496;height:2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" filled="f" stroked="f">
                        <v:textbox style="mso-fit-shape-to-text:t" inset="1mm,0,1mm,0">
                          <w:txbxContent>
                            <w:p w14:paraId="4EFB0482" w14:textId="77777777" w:rsidR="006D722D" w:rsidRPr="006D722D" w:rsidRDefault="006D722D" w:rsidP="006D722D">
                              <w:pPr>
                                <w:rPr>
                                  <w:color w:val="000000" w:themeColor="text1"/>
                                  <w:sz w:val="15"/>
                                  <w:szCs w:val="15"/>
                                </w:rPr>
                              </w:pPr>
                              <w:r w:rsidRPr="006D722D">
                                <w:rPr>
                                  <w:color w:val="000000" w:themeColor="text1"/>
                                  <w:sz w:val="15"/>
                                  <w:szCs w:val="15"/>
                                </w:rPr>
                                <w:t>3</w:t>
                              </w:r>
                            </w:p>
                          </w:txbxContent>
                        </v:textbox>
                      </v:shape>
                      <v:shape id="Text Box 38" o:spid="_x0000_s1183" type="#_x0000_t202" style="position:absolute;left:5713;top:13380;width:1496;height:2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" filled="f" stroked="f">
                        <v:textbox style="mso-fit-shape-to-text:t" inset="1mm,0,1mm,0">
                          <w:txbxContent>
                            <w:p w14:paraId="0EE8D941" w14:textId="77777777" w:rsidR="006D722D" w:rsidRPr="006D722D" w:rsidRDefault="006D722D" w:rsidP="006D722D">
                              <w:pPr>
                                <w:rPr>
                                  <w:color w:val="000000" w:themeColor="text1"/>
                                  <w:sz w:val="15"/>
                                  <w:szCs w:val="15"/>
                                </w:rPr>
                              </w:pPr>
                              <w:r w:rsidRPr="006D722D">
                                <w:rPr>
                                  <w:color w:val="000000" w:themeColor="text1"/>
                                  <w:sz w:val="15"/>
                                  <w:szCs w:val="15"/>
                                </w:rPr>
                                <w:t>4</w:t>
                              </w:r>
                            </w:p>
                          </w:txbxContent>
                        </v:textbox>
                      </v:shape>
                      <v:shape id="Text Box 38" o:spid="_x0000_s1184" type="#_x0000_t202" style="position:absolute;left:9182;top:13413;width:1496;height:2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" filled="f" stroked="f">
                        <v:textbox style="mso-fit-shape-to-text:t" inset="1mm,0,1mm,0">
                          <w:txbxContent>
                            <w:p w14:paraId="15E346EB" w14:textId="77777777" w:rsidR="006D722D" w:rsidRPr="006D722D" w:rsidRDefault="006D722D" w:rsidP="006D722D">
                              <w:pPr>
                                <w:rPr>
                                  <w:color w:val="000000" w:themeColor="text1"/>
                                  <w:sz w:val="15"/>
                                  <w:szCs w:val="15"/>
                                </w:rPr>
                              </w:pPr>
                              <w:r w:rsidRPr="006D722D">
                                <w:rPr>
                                  <w:color w:val="000000" w:themeColor="text1"/>
                                  <w:sz w:val="15"/>
                                  <w:szCs w:val="15"/>
                                </w:rPr>
                                <w:t>6</w:t>
                              </w:r>
                            </w:p>
                          </w:txbxContent>
                        </v:textbox>
                      </v:shape>
                      <v:shape id="Text Box 38" o:spid="_x0000_s1185" type="#_x0000_t202" style="position:absolute;left:7487;top:13416;width:1496;height:2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" filled="f" stroked="f">
                        <v:textbox style="mso-fit-shape-to-text:t" inset="1mm,0,1mm,0">
                          <w:txbxContent>
                            <w:p w14:paraId="4B24509B" w14:textId="77777777" w:rsidR="006D722D" w:rsidRPr="006D722D" w:rsidRDefault="006D722D" w:rsidP="006D722D">
                              <w:pPr>
                                <w:rPr>
                                  <w:color w:val="000000" w:themeColor="text1"/>
                                  <w:sz w:val="15"/>
                                  <w:szCs w:val="15"/>
                                </w:rPr>
                              </w:pPr>
                              <w:r w:rsidRPr="006D722D">
                                <w:rPr>
                                  <w:color w:val="000000" w:themeColor="text1"/>
                                  <w:sz w:val="15"/>
                                  <w:szCs w:val="15"/>
                                </w:rPr>
                                <w:t>5</w:t>
                              </w:r>
                            </w:p>
                          </w:txbxContent>
                        </v:textbox>
                      </v:shape>
                      <v:shape id="Text Box 38" o:spid="_x0000_s1186" type="#_x0000_t202" style="position:absolute;left:10654;top:13394;width:1496;height:2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" filled="f" stroked="f">
                        <v:textbox style="mso-fit-shape-to-text:t" inset="1mm,0,1mm,0">
                          <w:txbxContent>
                            <w:p w14:paraId="4B351CBB" w14:textId="77777777" w:rsidR="006D722D" w:rsidRPr="006D722D" w:rsidRDefault="006D722D" w:rsidP="006D722D">
                              <w:pPr>
                                <w:rPr>
                                  <w:color w:val="000000" w:themeColor="text1"/>
                                  <w:sz w:val="15"/>
                                  <w:szCs w:val="15"/>
                                </w:rPr>
                              </w:pPr>
                              <w:r w:rsidRPr="006D722D">
                                <w:rPr>
                                  <w:color w:val="000000" w:themeColor="text1"/>
                                  <w:sz w:val="15"/>
                                  <w:szCs w:val="15"/>
                                </w:rPr>
                                <w:t>7</w:t>
                              </w:r>
                            </w:p>
                          </w:txbxContent>
                        </v:textbox>
                      </v:shape>
                      <v:shape id="Text Box 38" o:spid="_x0000_s1187" type="#_x0000_t202" style="position:absolute;left:12073;top:13392;width:1496;height:2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" filled="f" stroked="f">
                        <v:textbox style="mso-fit-shape-to-text:t" inset="1mm,0,1mm,0">
                          <w:txbxContent>
                            <w:p w14:paraId="4F9C0447" w14:textId="77777777" w:rsidR="006D722D" w:rsidRPr="006D722D" w:rsidRDefault="006D722D" w:rsidP="006D722D">
                              <w:pPr>
                                <w:rPr>
                                  <w:color w:val="000000" w:themeColor="text1"/>
                                  <w:sz w:val="15"/>
                                  <w:szCs w:val="15"/>
                                </w:rPr>
                              </w:pPr>
                              <w:r w:rsidRPr="006D722D">
                                <w:rPr>
                                  <w:color w:val="000000" w:themeColor="text1"/>
                                  <w:sz w:val="15"/>
                                  <w:szCs w:val="15"/>
                                </w:rPr>
                                <w:t>8</w:t>
                              </w:r>
                            </w:p>
                          </w:txbxContent>
                        </v:textbox>
                      </v:shape>
                      <v:shape id="Text Box 38" o:spid="_x0000_s1188" type="#_x0000_t202" style="position:absolute;left:13414;top:13376;width:1496;height:2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" filled="f" stroked="f">
                        <v:textbox style="mso-fit-shape-to-text:t" inset="1mm,0,1mm,0">
                          <w:txbxContent>
                            <w:p w14:paraId="2F5D0989" w14:textId="77777777" w:rsidR="006D722D" w:rsidRPr="006D722D" w:rsidRDefault="006D722D" w:rsidP="006D722D">
                              <w:pPr>
                                <w:rPr>
                                  <w:color w:val="000000" w:themeColor="text1"/>
                                  <w:sz w:val="15"/>
                                  <w:szCs w:val="15"/>
                                </w:rPr>
                              </w:pPr>
                              <w:r w:rsidRPr="006D722D">
                                <w:rPr>
                                  <w:color w:val="000000" w:themeColor="text1"/>
                                  <w:sz w:val="15"/>
                                  <w:szCs w:val="15"/>
                                </w:rPr>
                                <w:t>9</w:t>
                              </w:r>
                            </w:p>
                          </w:txbxContent>
                        </v:textbox>
                      </v:shape>
                      <v:shape id="Text Box 38" o:spid="_x0000_s1189" type="#_x0000_t202" style="position:absolute;left:14744;top:13380;width:2088;height:2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" filled="f" stroked="f">
                        <v:textbox style="mso-fit-shape-to-text:t" inset="1mm,0,1mm,0">
                          <w:txbxContent>
                            <w:p w14:paraId="1F439C45" w14:textId="77777777" w:rsidR="006D722D" w:rsidRPr="006D722D" w:rsidRDefault="006D722D" w:rsidP="006D722D">
                              <w:pPr>
                                <w:rPr>
                                  <w:color w:val="000000" w:themeColor="text1"/>
                                  <w:sz w:val="15"/>
                                  <w:szCs w:val="15"/>
                                </w:rPr>
                              </w:pPr>
                              <w:r w:rsidRPr="006D722D">
                                <w:rPr>
                                  <w:color w:val="000000" w:themeColor="text1"/>
                                  <w:sz w:val="15"/>
                                  <w:szCs w:val="15"/>
                                </w:rPr>
                                <w:t>10</w:t>
                              </w:r>
                            </w:p>
                          </w:txbxContent>
                        </v:textbox>
                      </v:shape>
                      <v:shape id="Text Box 38" o:spid="_x0000_s1190" type="#_x0000_t202" style="position:absolute;left:16589;top:13407;width:2041;height:2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" filled="f" stroked="f">
                        <v:textbox style="mso-fit-shape-to-text:t" inset="1mm,0,1mm,0">
                          <w:txbxContent>
                            <w:p w14:paraId="7FCED230" w14:textId="77777777" w:rsidR="006D722D" w:rsidRPr="006D722D" w:rsidRDefault="006D722D" w:rsidP="006D722D">
                              <w:pPr>
                                <w:rPr>
                                  <w:color w:val="000000" w:themeColor="text1"/>
                                  <w:sz w:val="15"/>
                                  <w:szCs w:val="15"/>
                                </w:rPr>
                              </w:pPr>
                              <w:r w:rsidRPr="006D722D">
                                <w:rPr>
                                  <w:color w:val="000000" w:themeColor="text1"/>
                                  <w:sz w:val="15"/>
                                  <w:szCs w:val="15"/>
                                </w:rPr>
                                <w:t>11</w:t>
                              </w:r>
                            </w:p>
                          </w:txbxContent>
                        </v:textbox>
                      </v:shape>
                      <v:shape id="Text Box 38" o:spid="_x0000_s1191" type="#_x0000_t202" style="position:absolute;left:18562;top:13376;width:2088;height:2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" filled="f" stroked="f">
                        <v:textbox style="mso-fit-shape-to-text:t" inset="1mm,0,1mm,0">
                          <w:txbxContent>
                            <w:p w14:paraId="3C627472" w14:textId="77777777" w:rsidR="006D722D" w:rsidRPr="006D722D" w:rsidRDefault="006D722D" w:rsidP="006D722D">
                              <w:pPr>
                                <w:rPr>
                                  <w:color w:val="000000" w:themeColor="text1"/>
                                  <w:sz w:val="15"/>
                                  <w:szCs w:val="15"/>
                                </w:rPr>
                              </w:pPr>
                              <w:r w:rsidRPr="006D722D">
                                <w:rPr>
                                  <w:color w:val="000000" w:themeColor="text1"/>
                                  <w:sz w:val="15"/>
                                  <w:szCs w:val="15"/>
                                </w:rPr>
                                <w:t>12</w:t>
                              </w:r>
                            </w:p>
                          </w:txbxContent>
                        </v:textbox>
                      </v:shape>
                      <v:shape id="Text Box 38" o:spid="_x0000_s1192" type="#_x0000_t202" style="position:absolute;left:20507;top:13376;width:2088;height:2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" filled="f" stroked="f">
                        <v:textbox style="mso-fit-shape-to-text:t" inset="1mm,0,1mm,0">
                          <w:txbxContent>
                            <w:p w14:paraId="281A20BE" w14:textId="77777777" w:rsidR="006D722D" w:rsidRPr="006D722D" w:rsidRDefault="006D722D" w:rsidP="006D722D">
                              <w:pPr>
                                <w:rPr>
                                  <w:color w:val="000000" w:themeColor="text1"/>
                                  <w:sz w:val="15"/>
                                  <w:szCs w:val="15"/>
                                </w:rPr>
                              </w:pPr>
                              <w:r w:rsidRPr="006D722D">
                                <w:rPr>
                                  <w:color w:val="000000" w:themeColor="text1"/>
                                  <w:sz w:val="15"/>
                                  <w:szCs w:val="15"/>
                                </w:rPr>
                                <w:t>13</w:t>
                              </w:r>
                            </w:p>
                          </w:txbxContent>
                        </v:textbox>
                      </v:shape>
                      <v:shape id="Text Box 38" o:spid="_x0000_s1193" type="#_x0000_t202" style="position:absolute;left:22411;top:13376;width:2089;height:2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" filled="f" stroked="f">
                        <v:textbox style="mso-fit-shape-to-text:t" inset="1mm,0,1mm,0">
                          <w:txbxContent>
                            <w:p w14:paraId="0D66DF03" w14:textId="77777777" w:rsidR="006D722D" w:rsidRPr="006D722D" w:rsidRDefault="006D722D" w:rsidP="006D722D">
                              <w:pPr>
                                <w:rPr>
                                  <w:color w:val="000000" w:themeColor="text1"/>
                                  <w:sz w:val="15"/>
                                  <w:szCs w:val="15"/>
                                </w:rPr>
                              </w:pPr>
                              <w:r w:rsidRPr="006D722D">
                                <w:rPr>
                                  <w:color w:val="000000" w:themeColor="text1"/>
                                  <w:sz w:val="15"/>
                                  <w:szCs w:val="15"/>
                                </w:rPr>
                                <w:t>14</w:t>
                              </w:r>
                            </w:p>
                          </w:txbxContent>
                        </v:textbox>
                      </v:shape>
                      <v:shape id="Text Box 38" o:spid="_x0000_s1194" type="#_x0000_t202" style="position:absolute;left:24276;top:13376;width:2088;height:2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" filled="f" stroked="f">
                        <v:textbox style="mso-fit-shape-to-text:t" inset="1mm,0,1mm,0">
                          <w:txbxContent>
                            <w:p w14:paraId="3E861C3B" w14:textId="77777777" w:rsidR="006D722D" w:rsidRPr="006D722D" w:rsidRDefault="006D722D" w:rsidP="006D722D">
                              <w:pPr>
                                <w:rPr>
                                  <w:color w:val="000000" w:themeColor="text1"/>
                                  <w:sz w:val="15"/>
                                  <w:szCs w:val="15"/>
                                </w:rPr>
                              </w:pPr>
                              <w:r w:rsidRPr="006D722D">
                                <w:rPr>
                                  <w:color w:val="000000" w:themeColor="text1"/>
                                  <w:sz w:val="15"/>
                                  <w:szCs w:val="15"/>
                                </w:rPr>
                                <w:t>15</w:t>
                              </w:r>
                            </w:p>
                          </w:txbxContent>
                        </v:textbox>
                      </v:shape>
                      <v:shape id="Text Box 38" o:spid="_x0000_s1195" type="#_x0000_t202" style="position:absolute;left:26128;top:13392;width:2089;height:2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" filled="f" stroked="f">
                        <v:textbox style="mso-fit-shape-to-text:t" inset="1mm,0,1mm,0">
                          <w:txbxContent>
                            <w:p w14:paraId="39F5C85E" w14:textId="77777777" w:rsidR="006D722D" w:rsidRPr="006D722D" w:rsidRDefault="006D722D" w:rsidP="006D722D">
                              <w:pPr>
                                <w:rPr>
                                  <w:color w:val="000000" w:themeColor="text1"/>
                                  <w:sz w:val="15"/>
                                  <w:szCs w:val="15"/>
                                </w:rPr>
                              </w:pPr>
                              <w:r w:rsidRPr="006D722D">
                                <w:rPr>
                                  <w:color w:val="000000" w:themeColor="text1"/>
                                  <w:sz w:val="15"/>
                                  <w:szCs w:val="15"/>
                                </w:rPr>
                                <w:t>16</w:t>
                              </w:r>
                            </w:p>
                          </w:txbxContent>
                        </v:textbox>
                      </v:shape>
                      <v:shape id="Text Box 38" o:spid="_x0000_s1196" type="#_x0000_t202" style="position:absolute;left:27788;top:13376;width:2088;height:2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" filled="f" stroked="f">
                        <v:textbox style="mso-fit-shape-to-text:t" inset="1mm,0,1mm,0">
                          <w:txbxContent>
                            <w:p w14:paraId="25149C2F" w14:textId="77777777" w:rsidR="006D722D" w:rsidRPr="006D722D" w:rsidRDefault="006D722D" w:rsidP="006D722D">
                              <w:pPr>
                                <w:rPr>
                                  <w:color w:val="000000" w:themeColor="text1"/>
                                  <w:sz w:val="15"/>
                                  <w:szCs w:val="15"/>
                                </w:rPr>
                              </w:pPr>
                              <w:r w:rsidRPr="006D722D">
                                <w:rPr>
                                  <w:color w:val="000000" w:themeColor="text1"/>
                                  <w:sz w:val="15"/>
                                  <w:szCs w:val="15"/>
                                </w:rPr>
                                <w:t>17</w:t>
                              </w:r>
                            </w:p>
                          </w:txbxContent>
                        </v:textbox>
                      </v:shape>
                      <v:shape id="Text Box 38" o:spid="_x0000_s1197" type="#_x0000_t202" style="position:absolute;left:29670;top:13411;width:2089;height:2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" filled="f" stroked="f">
                        <v:textbox style="mso-fit-shape-to-text:t" inset="1mm,0,1mm,0">
                          <w:txbxContent>
                            <w:p w14:paraId="22B88F58" w14:textId="77777777" w:rsidR="006D722D" w:rsidRPr="006D722D" w:rsidRDefault="006D722D" w:rsidP="006D722D">
                              <w:pPr>
                                <w:rPr>
                                  <w:color w:val="000000" w:themeColor="text1"/>
                                  <w:sz w:val="15"/>
                                  <w:szCs w:val="15"/>
                                </w:rPr>
                              </w:pPr>
                              <w:r w:rsidRPr="006D722D">
                                <w:rPr>
                                  <w:color w:val="000000" w:themeColor="text1"/>
                                  <w:sz w:val="15"/>
                                  <w:szCs w:val="15"/>
                                </w:rPr>
                                <w:t>18</w:t>
                              </w:r>
                            </w:p>
                          </w:txbxContent>
                        </v:textbox>
                      </v:shape>
                      <v:shape id="Text Box 38" o:spid="_x0000_s1198" type="#_x0000_t202" style="position:absolute;left:31364;top:13395;width:2089;height:2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" filled="f" stroked="f">
                        <v:textbox style="mso-fit-shape-to-text:t" inset="1mm,0,1mm,0">
                          <w:txbxContent>
                            <w:p w14:paraId="1D5FD566" w14:textId="77777777" w:rsidR="006D722D" w:rsidRPr="006D722D" w:rsidRDefault="006D722D" w:rsidP="006D722D">
                              <w:pPr>
                                <w:rPr>
                                  <w:color w:val="000000" w:themeColor="text1"/>
                                  <w:sz w:val="15"/>
                                  <w:szCs w:val="15"/>
                                </w:rPr>
                              </w:pPr>
                              <w:r w:rsidRPr="006D722D">
                                <w:rPr>
                                  <w:color w:val="000000" w:themeColor="text1"/>
                                  <w:sz w:val="15"/>
                                  <w:szCs w:val="15"/>
                                </w:rPr>
                                <w:t>19</w:t>
                              </w:r>
                            </w:p>
                          </w:txbxContent>
                        </v:textbox>
                      </v:shape>
                      <v:shape id="Text Box 38" o:spid="_x0000_s1199" type="#_x0000_t202" style="position:absolute;left:33009;top:13394;width:2089;height:2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" filled="f" stroked="f">
                        <v:textbox style="mso-fit-shape-to-text:t" inset="1mm,0,1mm,0">
                          <w:txbxContent>
                            <w:p w14:paraId="008A66E7" w14:textId="77777777" w:rsidR="006D722D" w:rsidRPr="006D722D" w:rsidRDefault="006D722D" w:rsidP="006D722D">
                              <w:pPr>
                                <w:rPr>
                                  <w:color w:val="000000" w:themeColor="text1"/>
                                  <w:sz w:val="15"/>
                                  <w:szCs w:val="15"/>
                                </w:rPr>
                              </w:pPr>
                              <w:r w:rsidRPr="006D722D">
                                <w:rPr>
                                  <w:color w:val="000000" w:themeColor="text1"/>
                                  <w:sz w:val="15"/>
                                  <w:szCs w:val="15"/>
                                </w:rPr>
                                <w:t>20</w:t>
                              </w:r>
                            </w:p>
                          </w:txbxContent>
                        </v:textbox>
                      </v:shape>
                      <v:shape id="Text Box 38" o:spid="_x0000_s1200" type="#_x0000_t202" style="position:absolute;left:34343;top:13378;width:2088;height:2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" filled="f" stroked="f">
                        <v:textbox style="mso-fit-shape-to-text:t" inset="1mm,0,1mm,0">
                          <w:txbxContent>
                            <w:p w14:paraId="589A4BE9" w14:textId="77777777" w:rsidR="006D722D" w:rsidRPr="006D722D" w:rsidRDefault="006D722D" w:rsidP="006D722D">
                              <w:pPr>
                                <w:rPr>
                                  <w:color w:val="000000" w:themeColor="text1"/>
                                  <w:sz w:val="15"/>
                                  <w:szCs w:val="15"/>
                                </w:rPr>
                              </w:pPr>
                              <w:r w:rsidRPr="006D722D">
                                <w:rPr>
                                  <w:color w:val="000000" w:themeColor="text1"/>
                                  <w:sz w:val="15"/>
                                  <w:szCs w:val="15"/>
                                </w:rPr>
                                <w:t>21</w:t>
                              </w:r>
                            </w:p>
                          </w:txbxContent>
                        </v:textbox>
                      </v:shape>
                      <v:shape id="Text Box 38" o:spid="_x0000_s1201" type="#_x0000_t202" style="position:absolute;left:35920;top:13393;width:2088;height:2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" filled="f" stroked="f">
                        <v:textbox style="mso-fit-shape-to-text:t" inset="1mm,0,1mm,0">
                          <w:txbxContent>
                            <w:p w14:paraId="325F18FE" w14:textId="77777777" w:rsidR="006D722D" w:rsidRPr="006D722D" w:rsidRDefault="006D722D" w:rsidP="006D722D">
                              <w:pPr>
                                <w:rPr>
                                  <w:color w:val="000000" w:themeColor="text1"/>
                                  <w:sz w:val="15"/>
                                  <w:szCs w:val="15"/>
                                </w:rPr>
                              </w:pPr>
                              <w:r w:rsidRPr="006D722D">
                                <w:rPr>
                                  <w:color w:val="000000" w:themeColor="text1"/>
                                  <w:sz w:val="15"/>
                                  <w:szCs w:val="15"/>
                                </w:rPr>
                                <w:t>22</w:t>
                              </w:r>
                            </w:p>
                          </w:txbxContent>
                        </v:textbox>
                      </v:shape>
                      <v:shape id="Text Box 38" o:spid="_x0000_s1202" type="#_x0000_t202" style="position:absolute;left:37117;top:13410;width:2089;height:2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" filled="f" stroked="f">
                        <v:textbox style="mso-fit-shape-to-text:t" inset="1mm,0,1mm,0">
                          <w:txbxContent>
                            <w:p w14:paraId="054E8412" w14:textId="77777777" w:rsidR="006D722D" w:rsidRPr="006D722D" w:rsidRDefault="006D722D" w:rsidP="006D722D">
                              <w:pPr>
                                <w:rPr>
                                  <w:color w:val="000000" w:themeColor="text1"/>
                                  <w:sz w:val="15"/>
                                  <w:szCs w:val="15"/>
                                </w:rPr>
                              </w:pPr>
                              <w:r w:rsidRPr="006D722D">
                                <w:rPr>
                                  <w:color w:val="000000" w:themeColor="text1"/>
                                  <w:sz w:val="15"/>
                                  <w:szCs w:val="15"/>
                                </w:rPr>
                                <w:t>23</w:t>
                              </w:r>
                            </w:p>
                          </w:txbxContent>
                        </v:textbox>
                      </v:shape>
                      <v:shape id="Text Box 38" o:spid="_x0000_s1203" type="#_x0000_t202" style="position:absolute;left:38226;top:13412;width:2089;height:2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" filled="f" stroked="f">
                        <v:textbox style="mso-fit-shape-to-text:t" inset="1mm,0,1mm,0">
                          <w:txbxContent>
                            <w:p w14:paraId="302D5811" w14:textId="77777777" w:rsidR="006D722D" w:rsidRPr="006D722D" w:rsidRDefault="006D722D" w:rsidP="006D722D">
                              <w:pPr>
                                <w:rPr>
                                  <w:color w:val="000000" w:themeColor="text1"/>
                                  <w:sz w:val="15"/>
                                  <w:szCs w:val="15"/>
                                </w:rPr>
                              </w:pPr>
                              <w:r w:rsidRPr="006D722D">
                                <w:rPr>
                                  <w:color w:val="000000" w:themeColor="text1"/>
                                  <w:sz w:val="15"/>
                                  <w:szCs w:val="15"/>
                                </w:rPr>
                                <w:t>25</w:t>
                              </w:r>
                            </w:p>
                          </w:txbxContent>
                        </v:textbox>
                      </v:shape>
                      <v:shape id="Text Box 38" o:spid="_x0000_s1204" type="#_x0000_t202" style="position:absolute;left:37794;top:14437;width:2088;height:2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" filled="f" stroked="f">
                        <v:textbox style="mso-fit-shape-to-text:t" inset="1mm,0,1mm,0">
                          <w:txbxContent>
                            <w:p w14:paraId="5698607D" w14:textId="77777777" w:rsidR="006D722D" w:rsidRPr="006D722D" w:rsidRDefault="006D722D" w:rsidP="006D722D">
                              <w:pPr>
                                <w:rPr>
                                  <w:color w:val="000000" w:themeColor="text1"/>
                                  <w:sz w:val="15"/>
                                  <w:szCs w:val="15"/>
                                </w:rPr>
                              </w:pPr>
                              <w:r w:rsidRPr="006D722D">
                                <w:rPr>
                                  <w:color w:val="000000" w:themeColor="text1"/>
                                  <w:sz w:val="15"/>
                                  <w:szCs w:val="15"/>
                                </w:rPr>
                                <w:t>24</w:t>
                              </w:r>
                            </w:p>
                          </w:txbxContent>
                        </v:textbox>
                      </v:shape>
                    </v:group>
                  </v:group>
                </v:group>
                <w10:anchorlock/>
              </v:group>
            </w:pict>
          </mc:Fallback>
        </mc:AlternateContent>
      </w:r>
    </w:p>
    <w:p w14:paraId="1DC2A27A" w14:textId="1B1CFAEB" w:rsidR="003844D7" w:rsidRDefault="003844D7" w:rsidP="00AA1495">
      <w:r>
        <w:t>（</w:t>
      </w:r>
      <w:r>
        <w:t>1</w:t>
      </w:r>
      <w:r>
        <w:t>）当处于</w:t>
      </w:r>
      <w:r w:rsidR="00AA1495">
        <w:rPr>
          <w:rFonts w:hint="eastAsia"/>
        </w:rPr>
        <w:t xml:space="preserve"> </w:t>
      </w:r>
      <w:r>
        <w:t>1</w:t>
      </w:r>
      <w:r>
        <w:rPr>
          <w:rFonts w:hint="eastAsia"/>
        </w:rPr>
        <w:t>1</w:t>
      </w:r>
      <w:r w:rsidR="00AA1495">
        <w:rPr>
          <w:rFonts w:hint="eastAsia"/>
        </w:rPr>
        <w:t xml:space="preserve"> </w:t>
      </w:r>
      <w:r>
        <w:t>号位置时，运动员所受合外力的方向</w:t>
      </w:r>
      <w:r>
        <w:rPr>
          <w:rFonts w:hint="eastAsia"/>
        </w:rPr>
        <w:t>最接近</w:t>
      </w:r>
      <w:r>
        <w:t>图（</w:t>
      </w:r>
      <w:r>
        <w:rPr>
          <w:rFonts w:hint="eastAsia"/>
        </w:rPr>
        <w:t>b</w:t>
      </w:r>
      <w:r>
        <w:t>）中的</w:t>
      </w:r>
      <w:r>
        <w:t>______</w:t>
      </w:r>
      <w:r>
        <w:t>方向</w:t>
      </w:r>
      <w:r>
        <w:rPr>
          <w:rFonts w:hint="eastAsia"/>
        </w:rPr>
        <w:t>。</w:t>
      </w:r>
      <w:r>
        <w:t>（</w:t>
      </w:r>
      <w:r>
        <w:rPr>
          <w:rFonts w:hint="eastAsia"/>
        </w:rPr>
        <w:t>选择</w:t>
      </w:r>
      <w:r>
        <w:t>各方向所对应的字母</w:t>
      </w:r>
      <w:r>
        <w:rPr>
          <w:rFonts w:hint="eastAsia"/>
        </w:rPr>
        <w:t>选项</w:t>
      </w:r>
      <w:r>
        <w:t>）</w:t>
      </w:r>
    </w:p>
    <w:p w14:paraId="4EDFE77B" w14:textId="0433F945" w:rsidR="003844D7" w:rsidRDefault="003844D7" w:rsidP="00AA1495">
      <w:r>
        <w:t>（</w:t>
      </w:r>
      <w:r>
        <w:rPr>
          <w:rFonts w:hint="eastAsia"/>
        </w:rPr>
        <w:t>2</w:t>
      </w:r>
      <w:r>
        <w:t>）</w:t>
      </w:r>
      <w:r>
        <w:rPr>
          <w:rFonts w:hint="eastAsia"/>
        </w:rPr>
        <w:t>图（</w:t>
      </w:r>
      <w:r>
        <w:rPr>
          <w:rFonts w:hint="eastAsia"/>
        </w:rPr>
        <w:t>c</w:t>
      </w:r>
      <w:r>
        <w:rPr>
          <w:rFonts w:hint="eastAsia"/>
        </w:rPr>
        <w:t>）为</w:t>
      </w:r>
      <w:r>
        <w:t>运动员处于</w:t>
      </w:r>
      <w:r w:rsidR="00AA1495">
        <w:rPr>
          <w:rFonts w:hint="eastAsia"/>
        </w:rPr>
        <w:t xml:space="preserve"> </w:t>
      </w:r>
      <w:r>
        <w:t>15</w:t>
      </w:r>
      <w:r w:rsidR="00AA1495">
        <w:rPr>
          <w:rFonts w:hint="eastAsia"/>
        </w:rPr>
        <w:t xml:space="preserve"> </w:t>
      </w:r>
      <w:r>
        <w:t>号位置时</w:t>
      </w:r>
      <w:r>
        <w:rPr>
          <w:rFonts w:hint="eastAsia"/>
        </w:rPr>
        <w:t>的示意图</w:t>
      </w:r>
      <w:r>
        <w:t>，头朝下，脚朝上，</w:t>
      </w:r>
      <w:r>
        <w:rPr>
          <w:rFonts w:hint="eastAsia"/>
        </w:rPr>
        <w:t>身上的三个点离重心</w:t>
      </w:r>
      <w:r>
        <w:rPr>
          <w:rFonts w:hint="eastAsia"/>
        </w:rPr>
        <w:t>O</w:t>
      </w:r>
      <w:r w:rsidR="00AA1495">
        <w:rPr>
          <w:rFonts w:hint="eastAsia"/>
        </w:rPr>
        <w:t xml:space="preserve"> </w:t>
      </w:r>
      <w:r>
        <w:rPr>
          <w:rFonts w:hint="eastAsia"/>
        </w:rPr>
        <w:t>的距离关系</w:t>
      </w:r>
      <w:r w:rsidR="00AA1495">
        <w:rPr>
          <w:rFonts w:hint="eastAsia"/>
        </w:rPr>
        <w:t xml:space="preserve"> AO = BO &gt; CO</w:t>
      </w:r>
      <w:r>
        <w:t>，</w:t>
      </w:r>
      <w:r>
        <w:rPr>
          <w:rFonts w:hint="eastAsia"/>
        </w:rPr>
        <w:t>则相对地面</w:t>
      </w:r>
      <w:r>
        <w:t>速度最大的是</w:t>
      </w:r>
      <w:r>
        <w:t>____</w:t>
      </w:r>
      <w:r>
        <w:rPr>
          <w:rFonts w:hint="eastAsia"/>
        </w:rPr>
        <w:t>点</w:t>
      </w:r>
      <w:r>
        <w:t>。（选对应字母</w:t>
      </w:r>
      <w:r>
        <w:rPr>
          <w:rFonts w:hint="eastAsia"/>
        </w:rPr>
        <w:t>选项</w:t>
      </w:r>
      <w:r>
        <w:t>）</w:t>
      </w:r>
    </w:p>
    <w:p w14:paraId="7EC02642" w14:textId="0053FEF4" w:rsidR="003844D7" w:rsidRDefault="003844D7" w:rsidP="00AA1495">
      <w:r>
        <w:t>（</w:t>
      </w:r>
      <w:r>
        <w:rPr>
          <w:rFonts w:hint="eastAsia"/>
        </w:rPr>
        <w:t>3</w:t>
      </w:r>
      <w:r>
        <w:t>）运动员</w:t>
      </w:r>
      <w:r>
        <w:rPr>
          <w:rFonts w:hint="eastAsia"/>
        </w:rPr>
        <w:t>质量为</w:t>
      </w:r>
      <w:r w:rsidR="00AA1495">
        <w:rPr>
          <w:rFonts w:hint="eastAsia"/>
        </w:rPr>
        <w:t xml:space="preserve"> </w:t>
      </w:r>
      <w:r>
        <w:rPr>
          <w:rFonts w:hint="eastAsia"/>
        </w:rPr>
        <w:t>50</w:t>
      </w:r>
      <w:r w:rsidR="00AA1495">
        <w:rPr>
          <w:rFonts w:hint="eastAsia"/>
        </w:rPr>
        <w:t xml:space="preserve"> </w:t>
      </w:r>
      <w:r>
        <w:rPr>
          <w:rFonts w:hint="eastAsia"/>
        </w:rPr>
        <w:t>kg</w:t>
      </w:r>
      <w:r>
        <w:rPr>
          <w:rFonts w:hint="eastAsia"/>
        </w:rPr>
        <w:t>，</w:t>
      </w:r>
      <w:r>
        <w:t>在</w:t>
      </w:r>
      <w:r w:rsidR="00AA1495">
        <w:rPr>
          <w:rFonts w:hint="eastAsia"/>
        </w:rPr>
        <w:t xml:space="preserve"> </w:t>
      </w:r>
      <w:r>
        <w:t>17</w:t>
      </w:r>
      <w:r w:rsidR="00AA1495">
        <w:rPr>
          <w:rFonts w:hint="eastAsia"/>
        </w:rPr>
        <w:t xml:space="preserve"> </w:t>
      </w:r>
      <w:r>
        <w:t>号位置时重心恰位于最高点，</w:t>
      </w:r>
      <w:r>
        <w:rPr>
          <w:rFonts w:hint="eastAsia"/>
        </w:rPr>
        <w:t>设</w:t>
      </w:r>
      <w:r>
        <w:t>从</w:t>
      </w:r>
      <w:r w:rsidR="00AA1495">
        <w:rPr>
          <w:rFonts w:hint="eastAsia"/>
        </w:rPr>
        <w:t xml:space="preserve"> </w:t>
      </w:r>
      <w:r>
        <w:t>17</w:t>
      </w:r>
      <w:r w:rsidR="00AA1495">
        <w:rPr>
          <w:rFonts w:hint="eastAsia"/>
        </w:rPr>
        <w:t xml:space="preserve"> </w:t>
      </w:r>
      <w:r>
        <w:t>号位置运动到</w:t>
      </w:r>
      <w:r w:rsidR="00AA1495">
        <w:rPr>
          <w:rFonts w:hint="eastAsia"/>
        </w:rPr>
        <w:t xml:space="preserve"> </w:t>
      </w:r>
      <w:r>
        <w:t>20</w:t>
      </w:r>
      <w:r>
        <w:t>号位置的过程仅受重力作用，重心在竖直方向的位移约为</w:t>
      </w:r>
      <w:r w:rsidR="00AA1495">
        <w:rPr>
          <w:rFonts w:hint="eastAsia"/>
        </w:rPr>
        <w:t xml:space="preserve"> </w:t>
      </w:r>
      <w:r>
        <w:t>0.45</w:t>
      </w:r>
      <w:r w:rsidR="00AA1495">
        <w:rPr>
          <w:rFonts w:hint="eastAsia"/>
        </w:rPr>
        <w:t xml:space="preserve"> </w:t>
      </w:r>
      <w:r>
        <w:t>m</w:t>
      </w:r>
      <w:r>
        <w:t>，则</w:t>
      </w:r>
      <w:r>
        <w:rPr>
          <w:rFonts w:hint="eastAsia"/>
        </w:rPr>
        <w:t>运动员的</w:t>
      </w:r>
      <w:r>
        <w:t>重力势能变化量</w:t>
      </w:r>
      <w:r w:rsidR="00AA1495">
        <w:rPr>
          <w:rFonts w:hint="eastAsia"/>
        </w:rPr>
        <w:t xml:space="preserve"> </w:t>
      </w:r>
      <w:r>
        <w:t>Δ</w:t>
      </w:r>
      <w:r>
        <w:rPr>
          <w:i/>
          <w:iCs/>
          <w:szCs w:val="18"/>
        </w:rPr>
        <w:t>E</w:t>
      </w:r>
      <w:r>
        <w:rPr>
          <w:szCs w:val="18"/>
          <w:vertAlign w:val="subscript"/>
        </w:rPr>
        <w:t>p</w:t>
      </w:r>
      <w:r w:rsidR="00AA1495">
        <w:rPr>
          <w:rFonts w:hint="eastAsia"/>
          <w:szCs w:val="18"/>
        </w:rPr>
        <w:t xml:space="preserve"> = </w:t>
      </w:r>
      <w:r>
        <w:t>_____</w:t>
      </w:r>
      <w:r>
        <w:t>，重心的速度变化量</w:t>
      </w:r>
      <w:r>
        <w:rPr>
          <w:rFonts w:hint="eastAsia"/>
        </w:rPr>
        <w:t>大小</w:t>
      </w:r>
      <w:r w:rsidR="00AA1495">
        <w:rPr>
          <w:rFonts w:hint="eastAsia"/>
        </w:rPr>
        <w:t xml:space="preserve"> </w:t>
      </w:r>
      <w:r>
        <w:t>Δ</w:t>
      </w:r>
      <w:r>
        <w:rPr>
          <w:rFonts w:ascii="Book Antiqua" w:hAnsi="Book Antiqua"/>
          <w:i/>
          <w:iCs/>
        </w:rPr>
        <w:t>v</w:t>
      </w:r>
      <w:r w:rsidR="00AA1495">
        <w:rPr>
          <w:rFonts w:hint="eastAsia"/>
          <w:szCs w:val="18"/>
        </w:rPr>
        <w:t xml:space="preserve"> = </w:t>
      </w:r>
      <w:r>
        <w:t>____</w:t>
      </w:r>
      <w:r>
        <w:t>。</w:t>
      </w:r>
      <w:r>
        <w:rPr>
          <w:rFonts w:hint="eastAsia"/>
        </w:rPr>
        <w:t>（重力加速度大小取</w:t>
      </w:r>
      <w:r w:rsidR="00AA1495">
        <w:rPr>
          <w:rFonts w:hint="eastAsia"/>
        </w:rPr>
        <w:t xml:space="preserve"> </w:t>
      </w:r>
      <w:r>
        <w:rPr>
          <w:rFonts w:eastAsia="仿宋"/>
        </w:rPr>
        <w:t>10</w:t>
      </w:r>
      <w:r w:rsidR="00AA1495">
        <w:rPr>
          <w:rFonts w:eastAsia="仿宋" w:hint="eastAsia"/>
        </w:rPr>
        <w:t xml:space="preserve"> </w:t>
      </w:r>
      <w:r>
        <w:rPr>
          <w:rFonts w:eastAsia="仿宋"/>
        </w:rPr>
        <w:t>m/s</w:t>
      </w:r>
      <w:r>
        <w:rPr>
          <w:rFonts w:eastAsia="仿宋"/>
          <w:vertAlign w:val="superscript"/>
        </w:rPr>
        <w:t>2</w:t>
      </w:r>
      <w:r>
        <w:rPr>
          <w:rFonts w:hint="eastAsia"/>
        </w:rPr>
        <w:t>）</w:t>
      </w:r>
    </w:p>
    <w:p w14:paraId="2F96E42A" w14:textId="1AC9A2D9" w:rsidR="00AA1495" w:rsidRDefault="00AA1495" w:rsidP="00AA1495"/>
    <w:p w14:paraId="2C88A43E" w14:textId="20F05C88" w:rsidR="003844D7" w:rsidRDefault="00BE4004" w:rsidP="00AA1495">
      <w:r>
        <w:rPr>
          <w:rFonts w:hint="eastAsia"/>
          <w:noProof/>
          <w:lang w:val="zh-CN"/>
        </w:rPr>
        <mc:AlternateContent>
          <mc:Choice Requires="wpg">
            <w:drawing>
              <wp:anchor distT="0" distB="0" distL="114300" distR="114300" simplePos="0" relativeHeight="251785216" behindDoc="0" locked="0" layoutInCell="1" allowOverlap="1" wp14:anchorId="389A86DA" wp14:editId="401A9470">
                <wp:simplePos x="0" y="0"/>
                <wp:positionH relativeFrom="column">
                  <wp:posOffset>3712940</wp:posOffset>
                </wp:positionH>
                <wp:positionV relativeFrom="paragraph">
                  <wp:posOffset>32059</wp:posOffset>
                </wp:positionV>
                <wp:extent cx="1577340" cy="1207770"/>
                <wp:effectExtent l="19050" t="0" r="22860" b="30480"/>
                <wp:wrapSquare wrapText="bothSides"/>
                <wp:docPr id="311032269" name="组合 1400">
                  <a:extLst xmlns:a="http://schemas.openxmlformats.org/drawingml/2006/main">
                    <a:ext uri="{FF2B5EF4-FFF2-40B4-BE49-F238E27FC236}">
                      <a16:creationId xmlns:a16="http://schemas.microsoft.com/office/drawing/2014/main" id="{10C22A8A-3EEC-71CE-36FE-4E2D2255BE1E}"/>
                    </a:ext>
                  </a:extLst>
                </wp:docPr>
                <wp:cNvGraphicFramePr/>
                <a:graphic xmlns:a="http://schemas.openxmlformats.org/drawingml/2006/main">
                  <a:graphicData uri="http://schemas.microsoft.com/office/word/2010/wordprocessingGroup">
                    <wpg:wgp>
                      <wpg:cNvGrpSpPr/>
                      <wpg:grpSpPr>
                        <a:xfrm>
                          <a:off x="0" y="0"/>
                          <a:ext cx="1577340" cy="1207770"/>
                          <a:chOff x="0" y="0"/>
                          <a:chExt cx="2771481" cy="2121714"/>
                        </a:xfrm>
                      </wpg:grpSpPr>
                      <wps:wsp>
                        <wps:cNvPr id="169754361" name="任意多边形: 形状 169754361">
                          <a:extLst>
                            <a:ext uri="{FF2B5EF4-FFF2-40B4-BE49-F238E27FC236}">
                              <a16:creationId xmlns:a16="http://schemas.microsoft.com/office/drawing/2014/main" id="{33B9161D-6EEA-A864-D8AD-57A9C11CE86E}"/>
                            </a:ext>
                          </a:extLst>
                        </wps:cNvPr>
                        <wps:cNvSpPr/>
                        <wps:spPr>
                          <a:xfrm>
                            <a:off x="2228222" y="1268242"/>
                            <a:ext cx="26964" cy="27091"/>
                          </a:xfrm>
                          <a:custGeom>
                            <a:avLst/>
                            <a:gdLst>
                              <a:gd name="connsiteX0" fmla="*/ 142 w 26964"/>
                              <a:gd name="connsiteY0" fmla="*/ 15259 h 27091"/>
                              <a:gd name="connsiteX1" fmla="*/ 10670 w 26964"/>
                              <a:gd name="connsiteY1" fmla="*/ 87 h 27091"/>
                              <a:gd name="connsiteX2" fmla="*/ 11568 w 26964"/>
                              <a:gd name="connsiteY2" fmla="*/ -44 h 27091"/>
                              <a:gd name="connsiteX3" fmla="*/ 26871 w 26964"/>
                              <a:gd name="connsiteY3" fmla="*/ 13578 h 27091"/>
                              <a:gd name="connsiteX4" fmla="*/ 26871 w 26964"/>
                              <a:gd name="connsiteY4" fmla="*/ 15259 h 27091"/>
                              <a:gd name="connsiteX5" fmla="*/ 13760 w 26964"/>
                              <a:gd name="connsiteY5" fmla="*/ 27003 h 27091"/>
                              <a:gd name="connsiteX6" fmla="*/ 11568 w 26964"/>
                              <a:gd name="connsiteY6" fmla="*/ 26686 h 27091"/>
                              <a:gd name="connsiteX7" fmla="*/ 142 w 26964"/>
                              <a:gd name="connsiteY7" fmla="*/ 17876 h 27091"/>
                              <a:gd name="connsiteX8" fmla="*/ 142 w 26964"/>
                              <a:gd name="connsiteY8" fmla="*/ 15259 h 27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964" h="27091">
                                <a:moveTo>
                                  <a:pt x="142" y="15259"/>
                                </a:moveTo>
                                <a:cubicBezTo>
                                  <a:pt x="-1141" y="8162"/>
                                  <a:pt x="3573" y="1369"/>
                                  <a:pt x="10670" y="87"/>
                                </a:cubicBezTo>
                                <a:cubicBezTo>
                                  <a:pt x="10968" y="33"/>
                                  <a:pt x="11267" y="-11"/>
                                  <a:pt x="11568" y="-44"/>
                                </a:cubicBezTo>
                                <a:cubicBezTo>
                                  <a:pt x="19556" y="-508"/>
                                  <a:pt x="26407" y="5591"/>
                                  <a:pt x="26871" y="13578"/>
                                </a:cubicBezTo>
                                <a:cubicBezTo>
                                  <a:pt x="26904" y="14138"/>
                                  <a:pt x="26904" y="14700"/>
                                  <a:pt x="26871" y="15259"/>
                                </a:cubicBezTo>
                                <a:cubicBezTo>
                                  <a:pt x="26494" y="22123"/>
                                  <a:pt x="20624" y="27381"/>
                                  <a:pt x="13760" y="27003"/>
                                </a:cubicBezTo>
                                <a:cubicBezTo>
                                  <a:pt x="13021" y="26963"/>
                                  <a:pt x="12288" y="26857"/>
                                  <a:pt x="11568" y="26686"/>
                                </a:cubicBezTo>
                                <a:cubicBezTo>
                                  <a:pt x="5980" y="27408"/>
                                  <a:pt x="865" y="23464"/>
                                  <a:pt x="142" y="17876"/>
                                </a:cubicBezTo>
                                <a:cubicBezTo>
                                  <a:pt x="30" y="17008"/>
                                  <a:pt x="30" y="16128"/>
                                  <a:pt x="142" y="15259"/>
                                </a:cubicBezTo>
                                <a:close/>
                              </a:path>
                            </a:pathLst>
                          </a:custGeom>
                          <a:noFill/>
                          <a:ln w="672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939930995" name="组合 939930995">
                          <a:extLst>
                            <a:ext uri="{FF2B5EF4-FFF2-40B4-BE49-F238E27FC236}">
                              <a16:creationId xmlns:a16="http://schemas.microsoft.com/office/drawing/2014/main" id="{2F7299D9-310C-9FAE-AC4A-BB36713B0DF4}"/>
                            </a:ext>
                          </a:extLst>
                        </wpg:cNvPr>
                        <wpg:cNvGrpSpPr/>
                        <wpg:grpSpPr>
                          <a:xfrm>
                            <a:off x="0" y="0"/>
                            <a:ext cx="2771481" cy="2121714"/>
                            <a:chOff x="0" y="0"/>
                            <a:chExt cx="2771481" cy="2121714"/>
                          </a:xfrm>
                        </wpg:grpSpPr>
                        <wps:wsp>
                          <wps:cNvPr id="404335233" name="任意多边形: 形状 404335233">
                            <a:extLst>
                              <a:ext uri="{FF2B5EF4-FFF2-40B4-BE49-F238E27FC236}">
                                <a16:creationId xmlns:a16="http://schemas.microsoft.com/office/drawing/2014/main" id="{6DA3B839-2714-197B-F587-F2BF928E8A70}"/>
                              </a:ext>
                            </a:extLst>
                          </wps:cNvPr>
                          <wps:cNvSpPr/>
                          <wps:spPr>
                            <a:xfrm>
                              <a:off x="2178753" y="1747184"/>
                              <a:ext cx="27059" cy="26885"/>
                            </a:xfrm>
                            <a:custGeom>
                              <a:avLst/>
                              <a:gdLst>
                                <a:gd name="connsiteX0" fmla="*/ 15 w 27059"/>
                                <a:gd name="connsiteY0" fmla="*/ 15317 h 26885"/>
                                <a:gd name="connsiteX1" fmla="*/ 12297 w 27059"/>
                                <a:gd name="connsiteY1" fmla="*/ 14 h 26885"/>
                                <a:gd name="connsiteX2" fmla="*/ 15318 w 27059"/>
                                <a:gd name="connsiteY2" fmla="*/ 14 h 26885"/>
                                <a:gd name="connsiteX3" fmla="*/ 26936 w 27059"/>
                                <a:gd name="connsiteY3" fmla="*/ 13996 h 26885"/>
                                <a:gd name="connsiteX4" fmla="*/ 26744 w 27059"/>
                                <a:gd name="connsiteY4" fmla="*/ 15317 h 26885"/>
                                <a:gd name="connsiteX5" fmla="*/ 16579 w 27059"/>
                                <a:gd name="connsiteY5" fmla="*/ 26743 h 26885"/>
                                <a:gd name="connsiteX6" fmla="*/ 15318 w 27059"/>
                                <a:gd name="connsiteY6" fmla="*/ 26743 h 26885"/>
                                <a:gd name="connsiteX7" fmla="*/ 15 w 27059"/>
                                <a:gd name="connsiteY7" fmla="*/ 15317 h 26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059" h="26885">
                                  <a:moveTo>
                                    <a:pt x="15" y="15317"/>
                                  </a:moveTo>
                                  <a:cubicBezTo>
                                    <a:pt x="-819" y="7700"/>
                                    <a:pt x="4679" y="848"/>
                                    <a:pt x="12297" y="14"/>
                                  </a:cubicBezTo>
                                  <a:cubicBezTo>
                                    <a:pt x="13301" y="-96"/>
                                    <a:pt x="14314" y="-96"/>
                                    <a:pt x="15318" y="14"/>
                                  </a:cubicBezTo>
                                  <a:cubicBezTo>
                                    <a:pt x="22388" y="667"/>
                                    <a:pt x="27589" y="6927"/>
                                    <a:pt x="26936" y="13996"/>
                                  </a:cubicBezTo>
                                  <a:cubicBezTo>
                                    <a:pt x="26895" y="14440"/>
                                    <a:pt x="26831" y="14880"/>
                                    <a:pt x="26744" y="15317"/>
                                  </a:cubicBezTo>
                                  <a:cubicBezTo>
                                    <a:pt x="27093" y="21279"/>
                                    <a:pt x="22542" y="26395"/>
                                    <a:pt x="16579" y="26743"/>
                                  </a:cubicBezTo>
                                  <a:cubicBezTo>
                                    <a:pt x="16159" y="26768"/>
                                    <a:pt x="15738" y="26768"/>
                                    <a:pt x="15318" y="26743"/>
                                  </a:cubicBezTo>
                                  <a:cubicBezTo>
                                    <a:pt x="5932" y="27559"/>
                                    <a:pt x="-393" y="21438"/>
                                    <a:pt x="15" y="15317"/>
                                  </a:cubicBezTo>
                                  <a:close/>
                                </a:path>
                              </a:pathLst>
                            </a:custGeom>
                            <a:noFill/>
                            <a:ln w="672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2553604" name="组合 22553604">
                            <a:extLst>
                              <a:ext uri="{FF2B5EF4-FFF2-40B4-BE49-F238E27FC236}">
                                <a16:creationId xmlns:a16="http://schemas.microsoft.com/office/drawing/2014/main" id="{17975C8E-41C7-2E5E-8EFA-E2C5BFAE4E5D}"/>
                              </a:ext>
                            </a:extLst>
                          </wpg:cNvPr>
                          <wpg:cNvGrpSpPr/>
                          <wpg:grpSpPr>
                            <a:xfrm>
                              <a:off x="0" y="0"/>
                              <a:ext cx="2771481" cy="2121714"/>
                              <a:chOff x="0" y="0"/>
                              <a:chExt cx="2771481" cy="2121714"/>
                            </a:xfrm>
                          </wpg:grpSpPr>
                          <wps:wsp>
                            <wps:cNvPr id="2030915950" name="任意多边形: 形状 2030915950">
                              <a:extLst>
                                <a:ext uri="{FF2B5EF4-FFF2-40B4-BE49-F238E27FC236}">
                                  <a16:creationId xmlns:a16="http://schemas.microsoft.com/office/drawing/2014/main" id="{C0E47152-DFF8-FD7F-17BB-DFE3AE416809}"/>
                                </a:ext>
                              </a:extLst>
                            </wps:cNvPr>
                            <wps:cNvSpPr/>
                            <wps:spPr>
                              <a:xfrm>
                                <a:off x="2244880" y="1296921"/>
                                <a:ext cx="38359" cy="206488"/>
                              </a:xfrm>
                              <a:custGeom>
                                <a:avLst/>
                                <a:gdLst>
                                  <a:gd name="connsiteX0" fmla="*/ 0 w 38359"/>
                                  <a:gd name="connsiteY0" fmla="*/ 0 h 206488"/>
                                  <a:gd name="connsiteX1" fmla="*/ 38360 w 38359"/>
                                  <a:gd name="connsiteY1" fmla="*/ 206489 h 206488"/>
                                </a:gdLst>
                                <a:ahLst/>
                                <a:cxnLst>
                                  <a:cxn ang="0">
                                    <a:pos x="connsiteX0" y="connsiteY0"/>
                                  </a:cxn>
                                  <a:cxn ang="0">
                                    <a:pos x="connsiteX1" y="connsiteY1"/>
                                  </a:cxn>
                                </a:cxnLst>
                                <a:rect l="l" t="t" r="r" b="b"/>
                                <a:pathLst>
                                  <a:path w="38359" h="206488">
                                    <a:moveTo>
                                      <a:pt x="0" y="0"/>
                                    </a:moveTo>
                                    <a:lnTo>
                                      <a:pt x="38360" y="206489"/>
                                    </a:lnTo>
                                  </a:path>
                                </a:pathLst>
                              </a:custGeom>
                              <a:ln w="1182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849715500" name="组合 1849715500">
                              <a:extLst>
                                <a:ext uri="{FF2B5EF4-FFF2-40B4-BE49-F238E27FC236}">
                                  <a16:creationId xmlns:a16="http://schemas.microsoft.com/office/drawing/2014/main" id="{12278F3B-F361-0DC7-6F96-D9D7CD79E148}"/>
                                </a:ext>
                              </a:extLst>
                            </wpg:cNvPr>
                            <wpg:cNvGrpSpPr/>
                            <wpg:grpSpPr>
                              <a:xfrm>
                                <a:off x="0" y="0"/>
                                <a:ext cx="2771481" cy="2121714"/>
                                <a:chOff x="0" y="0"/>
                                <a:chExt cx="2771481" cy="2121714"/>
                              </a:xfrm>
                            </wpg:grpSpPr>
                            <wpg:grpSp>
                              <wpg:cNvPr id="1692056339" name="组合 1692056339">
                                <a:extLst>
                                  <a:ext uri="{FF2B5EF4-FFF2-40B4-BE49-F238E27FC236}">
                                    <a16:creationId xmlns:a16="http://schemas.microsoft.com/office/drawing/2014/main" id="{030BD73F-5937-993D-56E3-5CB0E0DA4760}"/>
                                  </a:ext>
                                </a:extLst>
                              </wpg:cNvPr>
                              <wpg:cNvGrpSpPr/>
                              <wpg:grpSpPr>
                                <a:xfrm>
                                  <a:off x="0" y="0"/>
                                  <a:ext cx="2771481" cy="2121714"/>
                                  <a:chOff x="0" y="0"/>
                                  <a:chExt cx="2771481" cy="2121714"/>
                                </a:xfrm>
                              </wpg:grpSpPr>
                              <wpg:grpSp>
                                <wpg:cNvPr id="1798509395" name="组合 1798509395">
                                  <a:extLst>
                                    <a:ext uri="{FF2B5EF4-FFF2-40B4-BE49-F238E27FC236}">
                                      <a16:creationId xmlns:a16="http://schemas.microsoft.com/office/drawing/2014/main" id="{8182A906-5D93-7710-C317-39C73E5E5ECB}"/>
                                    </a:ext>
                                  </a:extLst>
                                </wpg:cNvPr>
                                <wpg:cNvGrpSpPr/>
                                <wpg:grpSpPr>
                                  <a:xfrm>
                                    <a:off x="0" y="0"/>
                                    <a:ext cx="2771481" cy="2121714"/>
                                    <a:chOff x="0" y="0"/>
                                    <a:chExt cx="2771481" cy="2121714"/>
                                  </a:xfrm>
                                </wpg:grpSpPr>
                                <wpg:grpSp>
                                  <wpg:cNvPr id="432249383" name="组合 432249383">
                                    <a:extLst>
                                      <a:ext uri="{FF2B5EF4-FFF2-40B4-BE49-F238E27FC236}">
                                        <a16:creationId xmlns:a16="http://schemas.microsoft.com/office/drawing/2014/main" id="{0009728C-FC76-7987-ACE2-AE943F754B13}"/>
                                      </a:ext>
                                    </a:extLst>
                                  </wpg:cNvPr>
                                  <wpg:cNvGrpSpPr/>
                                  <wpg:grpSpPr>
                                    <a:xfrm>
                                      <a:off x="0" y="0"/>
                                      <a:ext cx="2771481" cy="2121714"/>
                                      <a:chOff x="0" y="0"/>
                                      <a:chExt cx="2771481" cy="2121714"/>
                                    </a:xfrm>
                                  </wpg:grpSpPr>
                                  <wps:wsp>
                                    <wps:cNvPr id="1072967547" name="任意多边形: 形状 1072967547">
                                      <a:extLst>
                                        <a:ext uri="{FF2B5EF4-FFF2-40B4-BE49-F238E27FC236}">
                                          <a16:creationId xmlns:a16="http://schemas.microsoft.com/office/drawing/2014/main" id="{05B70AAE-6142-CDEE-AFB2-1B70AF9C0F1A}"/>
                                        </a:ext>
                                      </a:extLst>
                                    </wps:cNvPr>
                                    <wps:cNvSpPr/>
                                    <wps:spPr>
                                      <a:xfrm>
                                        <a:off x="0" y="102"/>
                                        <a:ext cx="2771481" cy="2121612"/>
                                      </a:xfrm>
                                      <a:custGeom>
                                        <a:avLst/>
                                        <a:gdLst>
                                          <a:gd name="connsiteX0" fmla="*/ -69 w 2771481"/>
                                          <a:gd name="connsiteY0" fmla="*/ -69 h 2121612"/>
                                          <a:gd name="connsiteX1" fmla="*/ -69 w 2771481"/>
                                          <a:gd name="connsiteY1" fmla="*/ 2117668 h 2121612"/>
                                          <a:gd name="connsiteX2" fmla="*/ -69 w 2771481"/>
                                          <a:gd name="connsiteY2" fmla="*/ 2121545 h 2121612"/>
                                          <a:gd name="connsiteX3" fmla="*/ 2771413 w 2771481"/>
                                          <a:gd name="connsiteY3" fmla="*/ 2121545 h 2121612"/>
                                        </a:gdLst>
                                        <a:ahLst/>
                                        <a:cxnLst>
                                          <a:cxn ang="0">
                                            <a:pos x="connsiteX0" y="connsiteY0"/>
                                          </a:cxn>
                                          <a:cxn ang="0">
                                            <a:pos x="connsiteX1" y="connsiteY1"/>
                                          </a:cxn>
                                          <a:cxn ang="0">
                                            <a:pos x="connsiteX2" y="connsiteY2"/>
                                          </a:cxn>
                                          <a:cxn ang="0">
                                            <a:pos x="connsiteX3" y="connsiteY3"/>
                                          </a:cxn>
                                        </a:cxnLst>
                                        <a:rect l="l" t="t" r="r" b="b"/>
                                        <a:pathLst>
                                          <a:path w="2771481" h="2121612">
                                            <a:moveTo>
                                              <a:pt x="-69" y="-69"/>
                                            </a:moveTo>
                                            <a:lnTo>
                                              <a:pt x="-69" y="2117668"/>
                                            </a:lnTo>
                                            <a:moveTo>
                                              <a:pt x="-69" y="2121545"/>
                                            </a:moveTo>
                                            <a:lnTo>
                                              <a:pt x="2771413" y="2121545"/>
                                            </a:lnTo>
                                          </a:path>
                                        </a:pathLst>
                                      </a:custGeom>
                                      <a:noFill/>
                                      <a:ln w="6350" cap="flat">
                                        <a:solidFill>
                                          <a:srgbClr val="00A0E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76038425" name="组合 176038425">
                                      <a:extLst>
                                        <a:ext uri="{FF2B5EF4-FFF2-40B4-BE49-F238E27FC236}">
                                          <a16:creationId xmlns:a16="http://schemas.microsoft.com/office/drawing/2014/main" id="{DCB81FE4-E48F-3042-7049-98C0EE2923A7}"/>
                                        </a:ext>
                                      </a:extLst>
                                    </wpg:cNvPr>
                                    <wpg:cNvGrpSpPr/>
                                    <wpg:grpSpPr>
                                      <a:xfrm>
                                        <a:off x="0" y="0"/>
                                        <a:ext cx="2771481" cy="2117838"/>
                                        <a:chOff x="0" y="0"/>
                                        <a:chExt cx="2771481" cy="2117838"/>
                                      </a:xfrm>
                                    </wpg:grpSpPr>
                                    <wps:wsp>
                                      <wps:cNvPr id="2068169037" name="直接连接符 2068169037">
                                        <a:extLst>
                                          <a:ext uri="{FF2B5EF4-FFF2-40B4-BE49-F238E27FC236}">
                                            <a16:creationId xmlns:a16="http://schemas.microsoft.com/office/drawing/2014/main" id="{67AAB67B-3ADA-3488-A10E-B4990A30E581}"/>
                                          </a:ext>
                                        </a:extLst>
                                      </wps:cNvPr>
                                      <wps:cNvCnPr>
                                        <a:cxnSpLocks/>
                                      </wps:cNvCnPr>
                                      <wps:spPr>
                                        <a:xfrm>
                                          <a:off x="2662480" y="102"/>
                                          <a:ext cx="0" cy="2117736"/>
                                        </a:xfrm>
                                        <a:prstGeom prst="line">
                                          <a:avLst/>
                                        </a:prstGeom>
                                        <a:ln w="6350">
                                          <a:solidFill>
                                            <a:srgbClr val="00A0E9"/>
                                          </a:solidFill>
                                        </a:ln>
                                      </wps:spPr>
                                      <wps:style>
                                        <a:lnRef idx="1">
                                          <a:schemeClr val="accent1"/>
                                        </a:lnRef>
                                        <a:fillRef idx="0">
                                          <a:schemeClr val="accent1"/>
                                        </a:fillRef>
                                        <a:effectRef idx="0">
                                          <a:schemeClr val="accent1"/>
                                        </a:effectRef>
                                        <a:fontRef idx="minor">
                                          <a:schemeClr val="tx1"/>
                                        </a:fontRef>
                                      </wps:style>
                                      <wps:bodyPr/>
                                    </wps:wsp>
                                    <wps:wsp>
                                      <wps:cNvPr id="58553570" name="任意多边形: 形状 58553570">
                                        <a:extLst>
                                          <a:ext uri="{FF2B5EF4-FFF2-40B4-BE49-F238E27FC236}">
                                            <a16:creationId xmlns:a16="http://schemas.microsoft.com/office/drawing/2014/main" id="{821FA3FC-7DBD-5C7A-6CE1-D7108966D55C}"/>
                                          </a:ext>
                                        </a:extLst>
                                      </wps:cNvPr>
                                      <wps:cNvSpPr/>
                                      <wps:spPr>
                                        <a:xfrm>
                                          <a:off x="0" y="102"/>
                                          <a:ext cx="2771277" cy="20404"/>
                                        </a:xfrm>
                                        <a:custGeom>
                                          <a:avLst/>
                                          <a:gdLst>
                                            <a:gd name="connsiteX0" fmla="*/ 0 w 2771277"/>
                                            <a:gd name="connsiteY0" fmla="*/ 0 h 20404"/>
                                            <a:gd name="connsiteX1" fmla="*/ 2771277 w 2771277"/>
                                            <a:gd name="connsiteY1" fmla="*/ 0 h 20404"/>
                                          </a:gdLst>
                                          <a:ahLst/>
                                          <a:cxnLst>
                                            <a:cxn ang="0">
                                              <a:pos x="connsiteX0" y="connsiteY0"/>
                                            </a:cxn>
                                            <a:cxn ang="0">
                                              <a:pos x="connsiteX1" y="connsiteY1"/>
                                            </a:cxn>
                                          </a:cxnLst>
                                          <a:rect l="l" t="t" r="r" b="b"/>
                                          <a:pathLst>
                                            <a:path w="2771277" h="20404">
                                              <a:moveTo>
                                                <a:pt x="0" y="0"/>
                                              </a:moveTo>
                                              <a:lnTo>
                                                <a:pt x="2771277" y="0"/>
                                              </a:lnTo>
                                            </a:path>
                                          </a:pathLst>
                                        </a:custGeom>
                                        <a:ln w="4688" cap="flat">
                                          <a:solidFill>
                                            <a:srgbClr val="00A0E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405612" name="任意多边形: 形状 302405612">
                                        <a:extLst>
                                          <a:ext uri="{FF2B5EF4-FFF2-40B4-BE49-F238E27FC236}">
                                            <a16:creationId xmlns:a16="http://schemas.microsoft.com/office/drawing/2014/main" id="{E823A1CA-1E7F-D0AA-9695-D8AF19F1B440}"/>
                                          </a:ext>
                                        </a:extLst>
                                      </wps:cNvPr>
                                      <wps:cNvSpPr/>
                                      <wps:spPr>
                                        <a:xfrm>
                                          <a:off x="0" y="103346"/>
                                          <a:ext cx="2771481" cy="321159"/>
                                        </a:xfrm>
                                        <a:custGeom>
                                          <a:avLst/>
                                          <a:gdLst>
                                            <a:gd name="connsiteX0" fmla="*/ -69 w 2771481"/>
                                            <a:gd name="connsiteY0" fmla="*/ 321091 h 321159"/>
                                            <a:gd name="connsiteX1" fmla="*/ 2771413 w 2771481"/>
                                            <a:gd name="connsiteY1" fmla="*/ 321091 h 321159"/>
                                            <a:gd name="connsiteX2" fmla="*/ -69 w 2771481"/>
                                            <a:gd name="connsiteY2" fmla="*/ 213970 h 321159"/>
                                            <a:gd name="connsiteX3" fmla="*/ 2771413 w 2771481"/>
                                            <a:gd name="connsiteY3" fmla="*/ 213970 h 321159"/>
                                            <a:gd name="connsiteX4" fmla="*/ -69 w 2771481"/>
                                            <a:gd name="connsiteY4" fmla="*/ 107053 h 321159"/>
                                            <a:gd name="connsiteX5" fmla="*/ 2771413 w 2771481"/>
                                            <a:gd name="connsiteY5" fmla="*/ 107053 h 321159"/>
                                            <a:gd name="connsiteX6" fmla="*/ -69 w 2771481"/>
                                            <a:gd name="connsiteY6" fmla="*/ -69 h 321159"/>
                                            <a:gd name="connsiteX7" fmla="*/ 2771413 w 2771481"/>
                                            <a:gd name="connsiteY7" fmla="*/ -69 h 3211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71481" h="321159">
                                              <a:moveTo>
                                                <a:pt x="-69" y="321091"/>
                                              </a:moveTo>
                                              <a:lnTo>
                                                <a:pt x="2771413" y="321091"/>
                                              </a:lnTo>
                                              <a:moveTo>
                                                <a:pt x="-69" y="213970"/>
                                              </a:moveTo>
                                              <a:lnTo>
                                                <a:pt x="2771413" y="213970"/>
                                              </a:lnTo>
                                              <a:moveTo>
                                                <a:pt x="-69" y="107053"/>
                                              </a:moveTo>
                                              <a:lnTo>
                                                <a:pt x="2771413" y="107053"/>
                                              </a:lnTo>
                                              <a:moveTo>
                                                <a:pt x="-69" y="-69"/>
                                              </a:moveTo>
                                              <a:lnTo>
                                                <a:pt x="2771413" y="-69"/>
                                              </a:lnTo>
                                            </a:path>
                                          </a:pathLst>
                                        </a:custGeom>
                                        <a:noFill/>
                                        <a:ln w="3175" cap="flat">
                                          <a:solidFill>
                                            <a:srgbClr val="00A0E9"/>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5853423" name="任意多边形: 形状 905853423">
                                        <a:extLst>
                                          <a:ext uri="{FF2B5EF4-FFF2-40B4-BE49-F238E27FC236}">
                                            <a16:creationId xmlns:a16="http://schemas.microsoft.com/office/drawing/2014/main" id="{0437D49A-3A52-CF60-4AE0-F3F52BE79343}"/>
                                          </a:ext>
                                        </a:extLst>
                                      </wps:cNvPr>
                                      <wps:cNvSpPr/>
                                      <wps:spPr>
                                        <a:xfrm>
                                          <a:off x="0" y="527547"/>
                                          <a:ext cx="2771277" cy="20404"/>
                                        </a:xfrm>
                                        <a:custGeom>
                                          <a:avLst/>
                                          <a:gdLst>
                                            <a:gd name="connsiteX0" fmla="*/ 0 w 2771277"/>
                                            <a:gd name="connsiteY0" fmla="*/ 0 h 20404"/>
                                            <a:gd name="connsiteX1" fmla="*/ 2771277 w 2771277"/>
                                            <a:gd name="connsiteY1" fmla="*/ 0 h 20404"/>
                                          </a:gdLst>
                                          <a:ahLst/>
                                          <a:cxnLst>
                                            <a:cxn ang="0">
                                              <a:pos x="connsiteX0" y="connsiteY0"/>
                                            </a:cxn>
                                            <a:cxn ang="0">
                                              <a:pos x="connsiteX1" y="connsiteY1"/>
                                            </a:cxn>
                                          </a:cxnLst>
                                          <a:rect l="l" t="t" r="r" b="b"/>
                                          <a:pathLst>
                                            <a:path w="2771277" h="20404">
                                              <a:moveTo>
                                                <a:pt x="0" y="0"/>
                                              </a:moveTo>
                                              <a:lnTo>
                                                <a:pt x="2771277" y="0"/>
                                              </a:lnTo>
                                            </a:path>
                                          </a:pathLst>
                                        </a:custGeom>
                                        <a:ln w="6350" cap="flat">
                                          <a:solidFill>
                                            <a:srgbClr val="00A0E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1791163" name="任意多边形: 形状 1511791163">
                                        <a:extLst>
                                          <a:ext uri="{FF2B5EF4-FFF2-40B4-BE49-F238E27FC236}">
                                            <a16:creationId xmlns:a16="http://schemas.microsoft.com/office/drawing/2014/main" id="{372C63AD-B6B2-5CE7-76BE-DEC89EC4C487}"/>
                                          </a:ext>
                                        </a:extLst>
                                      </wps:cNvPr>
                                      <wps:cNvSpPr/>
                                      <wps:spPr>
                                        <a:xfrm>
                                          <a:off x="0" y="634668"/>
                                          <a:ext cx="2771481" cy="317282"/>
                                        </a:xfrm>
                                        <a:custGeom>
                                          <a:avLst/>
                                          <a:gdLst>
                                            <a:gd name="connsiteX0" fmla="*/ -69 w 2771481"/>
                                            <a:gd name="connsiteY0" fmla="*/ 317214 h 317282"/>
                                            <a:gd name="connsiteX1" fmla="*/ 2771413 w 2771481"/>
                                            <a:gd name="connsiteY1" fmla="*/ 317214 h 317282"/>
                                            <a:gd name="connsiteX2" fmla="*/ -69 w 2771481"/>
                                            <a:gd name="connsiteY2" fmla="*/ 213970 h 317282"/>
                                            <a:gd name="connsiteX3" fmla="*/ 2771413 w 2771481"/>
                                            <a:gd name="connsiteY3" fmla="*/ 213970 h 317282"/>
                                            <a:gd name="connsiteX4" fmla="*/ -69 w 2771481"/>
                                            <a:gd name="connsiteY4" fmla="*/ 107665 h 317282"/>
                                            <a:gd name="connsiteX5" fmla="*/ 2771413 w 2771481"/>
                                            <a:gd name="connsiteY5" fmla="*/ 107665 h 317282"/>
                                            <a:gd name="connsiteX6" fmla="*/ -69 w 2771481"/>
                                            <a:gd name="connsiteY6" fmla="*/ -69 h 317282"/>
                                            <a:gd name="connsiteX7" fmla="*/ 2771413 w 2771481"/>
                                            <a:gd name="connsiteY7" fmla="*/ -69 h 317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71481" h="317282">
                                              <a:moveTo>
                                                <a:pt x="-69" y="317214"/>
                                              </a:moveTo>
                                              <a:lnTo>
                                                <a:pt x="2771413" y="317214"/>
                                              </a:lnTo>
                                              <a:moveTo>
                                                <a:pt x="-69" y="213970"/>
                                              </a:moveTo>
                                              <a:lnTo>
                                                <a:pt x="2771413" y="213970"/>
                                              </a:lnTo>
                                              <a:moveTo>
                                                <a:pt x="-69" y="107665"/>
                                              </a:moveTo>
                                              <a:lnTo>
                                                <a:pt x="2771413" y="107665"/>
                                              </a:lnTo>
                                              <a:moveTo>
                                                <a:pt x="-69" y="-69"/>
                                              </a:moveTo>
                                              <a:lnTo>
                                                <a:pt x="2771413" y="-69"/>
                                              </a:lnTo>
                                            </a:path>
                                          </a:pathLst>
                                        </a:custGeom>
                                        <a:noFill/>
                                        <a:ln w="3175" cap="flat">
                                          <a:solidFill>
                                            <a:srgbClr val="00A0E9"/>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7103354" name="任意多边形: 形状 1607103354">
                                        <a:extLst>
                                          <a:ext uri="{FF2B5EF4-FFF2-40B4-BE49-F238E27FC236}">
                                            <a16:creationId xmlns:a16="http://schemas.microsoft.com/office/drawing/2014/main" id="{AC39C640-F6E0-F4F1-F775-D0849C909A3D}"/>
                                          </a:ext>
                                        </a:extLst>
                                      </wps:cNvPr>
                                      <wps:cNvSpPr/>
                                      <wps:spPr>
                                        <a:xfrm>
                                          <a:off x="0" y="1165989"/>
                                          <a:ext cx="2771481" cy="317282"/>
                                        </a:xfrm>
                                        <a:custGeom>
                                          <a:avLst/>
                                          <a:gdLst>
                                            <a:gd name="connsiteX0" fmla="*/ -69 w 2771481"/>
                                            <a:gd name="connsiteY0" fmla="*/ 317214 h 317282"/>
                                            <a:gd name="connsiteX1" fmla="*/ 2771413 w 2771481"/>
                                            <a:gd name="connsiteY1" fmla="*/ 317214 h 317282"/>
                                            <a:gd name="connsiteX2" fmla="*/ -69 w 2771481"/>
                                            <a:gd name="connsiteY2" fmla="*/ 213970 h 317282"/>
                                            <a:gd name="connsiteX3" fmla="*/ 2771413 w 2771481"/>
                                            <a:gd name="connsiteY3" fmla="*/ 213970 h 317282"/>
                                            <a:gd name="connsiteX4" fmla="*/ -69 w 2771481"/>
                                            <a:gd name="connsiteY4" fmla="*/ 106849 h 317282"/>
                                            <a:gd name="connsiteX5" fmla="*/ 2771413 w 2771481"/>
                                            <a:gd name="connsiteY5" fmla="*/ 106849 h 317282"/>
                                            <a:gd name="connsiteX6" fmla="*/ -69 w 2771481"/>
                                            <a:gd name="connsiteY6" fmla="*/ -69 h 317282"/>
                                            <a:gd name="connsiteX7" fmla="*/ 2771413 w 2771481"/>
                                            <a:gd name="connsiteY7" fmla="*/ -69 h 317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71481" h="317282">
                                              <a:moveTo>
                                                <a:pt x="-69" y="317214"/>
                                              </a:moveTo>
                                              <a:lnTo>
                                                <a:pt x="2771413" y="317214"/>
                                              </a:lnTo>
                                              <a:moveTo>
                                                <a:pt x="-69" y="213970"/>
                                              </a:moveTo>
                                              <a:lnTo>
                                                <a:pt x="2771413" y="213970"/>
                                              </a:lnTo>
                                              <a:moveTo>
                                                <a:pt x="-69" y="106849"/>
                                              </a:moveTo>
                                              <a:lnTo>
                                                <a:pt x="2771413" y="106849"/>
                                              </a:lnTo>
                                              <a:moveTo>
                                                <a:pt x="-69" y="-69"/>
                                              </a:moveTo>
                                              <a:lnTo>
                                                <a:pt x="2771413" y="-69"/>
                                              </a:lnTo>
                                            </a:path>
                                          </a:pathLst>
                                        </a:custGeom>
                                        <a:noFill/>
                                        <a:ln w="3175" cap="flat">
                                          <a:solidFill>
                                            <a:srgbClr val="00A0E9"/>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9348684" name="任意多边形: 形状 2059348684">
                                        <a:extLst>
                                          <a:ext uri="{FF2B5EF4-FFF2-40B4-BE49-F238E27FC236}">
                                            <a16:creationId xmlns:a16="http://schemas.microsoft.com/office/drawing/2014/main" id="{2ACE053B-1FB1-2A27-5D05-78E54A54CC19}"/>
                                          </a:ext>
                                        </a:extLst>
                                      </wps:cNvPr>
                                      <wps:cNvSpPr/>
                                      <wps:spPr>
                                        <a:xfrm>
                                          <a:off x="0" y="1590189"/>
                                          <a:ext cx="2771277" cy="20404"/>
                                        </a:xfrm>
                                        <a:custGeom>
                                          <a:avLst/>
                                          <a:gdLst>
                                            <a:gd name="connsiteX0" fmla="*/ 0 w 2771277"/>
                                            <a:gd name="connsiteY0" fmla="*/ 0 h 20404"/>
                                            <a:gd name="connsiteX1" fmla="*/ 2771277 w 2771277"/>
                                            <a:gd name="connsiteY1" fmla="*/ 0 h 20404"/>
                                          </a:gdLst>
                                          <a:ahLst/>
                                          <a:cxnLst>
                                            <a:cxn ang="0">
                                              <a:pos x="connsiteX0" y="connsiteY0"/>
                                            </a:cxn>
                                            <a:cxn ang="0">
                                              <a:pos x="connsiteX1" y="connsiteY1"/>
                                            </a:cxn>
                                          </a:cxnLst>
                                          <a:rect l="l" t="t" r="r" b="b"/>
                                          <a:pathLst>
                                            <a:path w="2771277" h="20404">
                                              <a:moveTo>
                                                <a:pt x="0" y="0"/>
                                              </a:moveTo>
                                              <a:lnTo>
                                                <a:pt x="2771277" y="0"/>
                                              </a:lnTo>
                                            </a:path>
                                          </a:pathLst>
                                        </a:custGeom>
                                        <a:ln w="6350" cap="flat">
                                          <a:solidFill>
                                            <a:srgbClr val="00A0E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416936" name="任意多边形: 形状 234416936">
                                        <a:extLst>
                                          <a:ext uri="{FF2B5EF4-FFF2-40B4-BE49-F238E27FC236}">
                                            <a16:creationId xmlns:a16="http://schemas.microsoft.com/office/drawing/2014/main" id="{76499402-9357-E8B0-D249-F6962F7B83F6}"/>
                                          </a:ext>
                                        </a:extLst>
                                      </wps:cNvPr>
                                      <wps:cNvSpPr/>
                                      <wps:spPr>
                                        <a:xfrm>
                                          <a:off x="0" y="1697311"/>
                                          <a:ext cx="2771481" cy="317283"/>
                                        </a:xfrm>
                                        <a:custGeom>
                                          <a:avLst/>
                                          <a:gdLst>
                                            <a:gd name="connsiteX0" fmla="*/ -69 w 2771481"/>
                                            <a:gd name="connsiteY0" fmla="*/ 317215 h 317283"/>
                                            <a:gd name="connsiteX1" fmla="*/ 2771413 w 2771481"/>
                                            <a:gd name="connsiteY1" fmla="*/ 317215 h 317283"/>
                                            <a:gd name="connsiteX2" fmla="*/ -69 w 2771481"/>
                                            <a:gd name="connsiteY2" fmla="*/ 210297 h 317283"/>
                                            <a:gd name="connsiteX3" fmla="*/ 2771413 w 2771481"/>
                                            <a:gd name="connsiteY3" fmla="*/ 210297 h 317283"/>
                                            <a:gd name="connsiteX4" fmla="*/ -69 w 2771481"/>
                                            <a:gd name="connsiteY4" fmla="*/ 107053 h 317283"/>
                                            <a:gd name="connsiteX5" fmla="*/ 2771413 w 2771481"/>
                                            <a:gd name="connsiteY5" fmla="*/ 107053 h 317283"/>
                                            <a:gd name="connsiteX6" fmla="*/ -69 w 2771481"/>
                                            <a:gd name="connsiteY6" fmla="*/ -69 h 317283"/>
                                            <a:gd name="connsiteX7" fmla="*/ 2771413 w 2771481"/>
                                            <a:gd name="connsiteY7" fmla="*/ -69 h 317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71481" h="317283">
                                              <a:moveTo>
                                                <a:pt x="-69" y="317215"/>
                                              </a:moveTo>
                                              <a:lnTo>
                                                <a:pt x="2771413" y="317215"/>
                                              </a:lnTo>
                                              <a:moveTo>
                                                <a:pt x="-69" y="210297"/>
                                              </a:moveTo>
                                              <a:lnTo>
                                                <a:pt x="2771413" y="210297"/>
                                              </a:lnTo>
                                              <a:moveTo>
                                                <a:pt x="-69" y="107053"/>
                                              </a:moveTo>
                                              <a:lnTo>
                                                <a:pt x="2771413" y="107053"/>
                                              </a:lnTo>
                                              <a:moveTo>
                                                <a:pt x="-69" y="-69"/>
                                              </a:moveTo>
                                              <a:lnTo>
                                                <a:pt x="2771413" y="-69"/>
                                              </a:lnTo>
                                            </a:path>
                                          </a:pathLst>
                                        </a:custGeom>
                                        <a:noFill/>
                                        <a:ln w="3175" cap="flat">
                                          <a:solidFill>
                                            <a:srgbClr val="00A0E9"/>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1447070" name="任意多边形: 形状 1081447070">
                                        <a:extLst>
                                          <a:ext uri="{FF2B5EF4-FFF2-40B4-BE49-F238E27FC236}">
                                            <a16:creationId xmlns:a16="http://schemas.microsoft.com/office/drawing/2014/main" id="{C0433DAB-E577-77BE-2D85-5BA3EA0F2765}"/>
                                          </a:ext>
                                        </a:extLst>
                                      </wps:cNvPr>
                                      <wps:cNvSpPr/>
                                      <wps:spPr>
                                        <a:xfrm>
                                          <a:off x="107121" y="102"/>
                                          <a:ext cx="320955" cy="2117736"/>
                                        </a:xfrm>
                                        <a:custGeom>
                                          <a:avLst/>
                                          <a:gdLst>
                                            <a:gd name="connsiteX0" fmla="*/ 320887 w 320955"/>
                                            <a:gd name="connsiteY0" fmla="*/ -69 h 2117736"/>
                                            <a:gd name="connsiteX1" fmla="*/ 320887 w 320955"/>
                                            <a:gd name="connsiteY1" fmla="*/ 2117668 h 2117736"/>
                                            <a:gd name="connsiteX2" fmla="*/ 213970 w 320955"/>
                                            <a:gd name="connsiteY2" fmla="*/ -69 h 2117736"/>
                                            <a:gd name="connsiteX3" fmla="*/ 213970 w 320955"/>
                                            <a:gd name="connsiteY3" fmla="*/ 2117668 h 2117736"/>
                                            <a:gd name="connsiteX4" fmla="*/ 106849 w 320955"/>
                                            <a:gd name="connsiteY4" fmla="*/ -69 h 2117736"/>
                                            <a:gd name="connsiteX5" fmla="*/ 106849 w 320955"/>
                                            <a:gd name="connsiteY5" fmla="*/ 2117668 h 2117736"/>
                                            <a:gd name="connsiteX6" fmla="*/ -69 w 320955"/>
                                            <a:gd name="connsiteY6" fmla="*/ -69 h 2117736"/>
                                            <a:gd name="connsiteX7" fmla="*/ -69 w 320955"/>
                                            <a:gd name="connsiteY7" fmla="*/ 2117668 h 2117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0955" h="2117736">
                                              <a:moveTo>
                                                <a:pt x="320887" y="-69"/>
                                              </a:moveTo>
                                              <a:lnTo>
                                                <a:pt x="320887" y="2117668"/>
                                              </a:lnTo>
                                              <a:moveTo>
                                                <a:pt x="213970" y="-69"/>
                                              </a:moveTo>
                                              <a:lnTo>
                                                <a:pt x="213970" y="2117668"/>
                                              </a:lnTo>
                                              <a:moveTo>
                                                <a:pt x="106849" y="-69"/>
                                              </a:moveTo>
                                              <a:lnTo>
                                                <a:pt x="106849" y="2117668"/>
                                              </a:lnTo>
                                              <a:moveTo>
                                                <a:pt x="-69" y="-69"/>
                                              </a:moveTo>
                                              <a:lnTo>
                                                <a:pt x="-69" y="2117668"/>
                                              </a:lnTo>
                                            </a:path>
                                          </a:pathLst>
                                        </a:custGeom>
                                        <a:noFill/>
                                        <a:ln w="3175" cap="flat">
                                          <a:solidFill>
                                            <a:srgbClr val="00A0E9"/>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2719231" name="任意多边形: 形状 412719231">
                                        <a:extLst>
                                          <a:ext uri="{FF2B5EF4-FFF2-40B4-BE49-F238E27FC236}">
                                            <a16:creationId xmlns:a16="http://schemas.microsoft.com/office/drawing/2014/main" id="{B99CC84B-6F9C-B5FE-F890-5B9A670C9576}"/>
                                          </a:ext>
                                        </a:extLst>
                                      </wps:cNvPr>
                                      <wps:cNvSpPr/>
                                      <wps:spPr>
                                        <a:xfrm>
                                          <a:off x="642115" y="102"/>
                                          <a:ext cx="317282" cy="2117736"/>
                                        </a:xfrm>
                                        <a:custGeom>
                                          <a:avLst/>
                                          <a:gdLst>
                                            <a:gd name="connsiteX0" fmla="*/ 317214 w 317282"/>
                                            <a:gd name="connsiteY0" fmla="*/ -69 h 2117736"/>
                                            <a:gd name="connsiteX1" fmla="*/ 317214 w 317282"/>
                                            <a:gd name="connsiteY1" fmla="*/ 2117668 h 2117736"/>
                                            <a:gd name="connsiteX2" fmla="*/ 210297 w 317282"/>
                                            <a:gd name="connsiteY2" fmla="*/ -69 h 2117736"/>
                                            <a:gd name="connsiteX3" fmla="*/ 210297 w 317282"/>
                                            <a:gd name="connsiteY3" fmla="*/ 2117668 h 2117736"/>
                                            <a:gd name="connsiteX4" fmla="*/ 107053 w 317282"/>
                                            <a:gd name="connsiteY4" fmla="*/ -69 h 2117736"/>
                                            <a:gd name="connsiteX5" fmla="*/ 107053 w 317282"/>
                                            <a:gd name="connsiteY5" fmla="*/ 2117668 h 2117736"/>
                                            <a:gd name="connsiteX6" fmla="*/ -69 w 317282"/>
                                            <a:gd name="connsiteY6" fmla="*/ -69 h 2117736"/>
                                            <a:gd name="connsiteX7" fmla="*/ -69 w 317282"/>
                                            <a:gd name="connsiteY7" fmla="*/ 2117668 h 2117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17282" h="2117736">
                                              <a:moveTo>
                                                <a:pt x="317214" y="-69"/>
                                              </a:moveTo>
                                              <a:lnTo>
                                                <a:pt x="317214" y="2117668"/>
                                              </a:lnTo>
                                              <a:moveTo>
                                                <a:pt x="210297" y="-69"/>
                                              </a:moveTo>
                                              <a:lnTo>
                                                <a:pt x="210297" y="2117668"/>
                                              </a:lnTo>
                                              <a:moveTo>
                                                <a:pt x="107053" y="-69"/>
                                              </a:moveTo>
                                              <a:lnTo>
                                                <a:pt x="107053" y="2117668"/>
                                              </a:lnTo>
                                              <a:moveTo>
                                                <a:pt x="-69" y="-69"/>
                                              </a:moveTo>
                                              <a:lnTo>
                                                <a:pt x="-69" y="2117668"/>
                                              </a:lnTo>
                                            </a:path>
                                          </a:pathLst>
                                        </a:custGeom>
                                        <a:noFill/>
                                        <a:ln w="3175" cap="flat">
                                          <a:solidFill>
                                            <a:srgbClr val="00A0E9"/>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1873320" name="任意多边形: 形状 361873320">
                                        <a:extLst>
                                          <a:ext uri="{FF2B5EF4-FFF2-40B4-BE49-F238E27FC236}">
                                            <a16:creationId xmlns:a16="http://schemas.microsoft.com/office/drawing/2014/main" id="{3F7A72B9-50E2-7DA0-D5AD-063EDCF6E67F}"/>
                                          </a:ext>
                                        </a:extLst>
                                      </wps:cNvPr>
                                      <wps:cNvSpPr/>
                                      <wps:spPr>
                                        <a:xfrm>
                                          <a:off x="1173641" y="102"/>
                                          <a:ext cx="320955" cy="2117736"/>
                                        </a:xfrm>
                                        <a:custGeom>
                                          <a:avLst/>
                                          <a:gdLst>
                                            <a:gd name="connsiteX0" fmla="*/ 320887 w 320955"/>
                                            <a:gd name="connsiteY0" fmla="*/ -69 h 2117736"/>
                                            <a:gd name="connsiteX1" fmla="*/ 320887 w 320955"/>
                                            <a:gd name="connsiteY1" fmla="*/ 2117668 h 2117736"/>
                                            <a:gd name="connsiteX2" fmla="*/ 213970 w 320955"/>
                                            <a:gd name="connsiteY2" fmla="*/ -69 h 2117736"/>
                                            <a:gd name="connsiteX3" fmla="*/ 213970 w 320955"/>
                                            <a:gd name="connsiteY3" fmla="*/ 2117668 h 2117736"/>
                                            <a:gd name="connsiteX4" fmla="*/ 106849 w 320955"/>
                                            <a:gd name="connsiteY4" fmla="*/ -69 h 2117736"/>
                                            <a:gd name="connsiteX5" fmla="*/ 106849 w 320955"/>
                                            <a:gd name="connsiteY5" fmla="*/ 2117668 h 2117736"/>
                                            <a:gd name="connsiteX6" fmla="*/ -69 w 320955"/>
                                            <a:gd name="connsiteY6" fmla="*/ -69 h 2117736"/>
                                            <a:gd name="connsiteX7" fmla="*/ -69 w 320955"/>
                                            <a:gd name="connsiteY7" fmla="*/ 2117668 h 2117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0955" h="2117736">
                                              <a:moveTo>
                                                <a:pt x="320887" y="-69"/>
                                              </a:moveTo>
                                              <a:lnTo>
                                                <a:pt x="320887" y="2117668"/>
                                              </a:lnTo>
                                              <a:moveTo>
                                                <a:pt x="213970" y="-69"/>
                                              </a:moveTo>
                                              <a:lnTo>
                                                <a:pt x="213970" y="2117668"/>
                                              </a:lnTo>
                                              <a:moveTo>
                                                <a:pt x="106849" y="-69"/>
                                              </a:moveTo>
                                              <a:lnTo>
                                                <a:pt x="106849" y="2117668"/>
                                              </a:lnTo>
                                              <a:moveTo>
                                                <a:pt x="-69" y="-69"/>
                                              </a:moveTo>
                                              <a:lnTo>
                                                <a:pt x="-69" y="2117668"/>
                                              </a:lnTo>
                                            </a:path>
                                          </a:pathLst>
                                        </a:custGeom>
                                        <a:noFill/>
                                        <a:ln w="3175" cap="flat">
                                          <a:solidFill>
                                            <a:srgbClr val="00A0E9"/>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5684888" name="任意多边形: 形状 635684888">
                                        <a:extLst>
                                          <a:ext uri="{FF2B5EF4-FFF2-40B4-BE49-F238E27FC236}">
                                            <a16:creationId xmlns:a16="http://schemas.microsoft.com/office/drawing/2014/main" id="{8B568C01-A940-453D-0200-EEB0915D169E}"/>
                                          </a:ext>
                                        </a:extLst>
                                      </wps:cNvPr>
                                      <wps:cNvSpPr/>
                                      <wps:spPr>
                                        <a:xfrm>
                                          <a:off x="1704962" y="102"/>
                                          <a:ext cx="320955" cy="2117736"/>
                                        </a:xfrm>
                                        <a:custGeom>
                                          <a:avLst/>
                                          <a:gdLst>
                                            <a:gd name="connsiteX0" fmla="*/ 320887 w 320955"/>
                                            <a:gd name="connsiteY0" fmla="*/ -69 h 2117736"/>
                                            <a:gd name="connsiteX1" fmla="*/ 320887 w 320955"/>
                                            <a:gd name="connsiteY1" fmla="*/ 2117668 h 2117736"/>
                                            <a:gd name="connsiteX2" fmla="*/ 213970 w 320955"/>
                                            <a:gd name="connsiteY2" fmla="*/ -69 h 2117736"/>
                                            <a:gd name="connsiteX3" fmla="*/ 213970 w 320955"/>
                                            <a:gd name="connsiteY3" fmla="*/ 2117668 h 2117736"/>
                                            <a:gd name="connsiteX4" fmla="*/ 106849 w 320955"/>
                                            <a:gd name="connsiteY4" fmla="*/ -69 h 2117736"/>
                                            <a:gd name="connsiteX5" fmla="*/ 106849 w 320955"/>
                                            <a:gd name="connsiteY5" fmla="*/ 2117668 h 2117736"/>
                                            <a:gd name="connsiteX6" fmla="*/ -69 w 320955"/>
                                            <a:gd name="connsiteY6" fmla="*/ -69 h 2117736"/>
                                            <a:gd name="connsiteX7" fmla="*/ -69 w 320955"/>
                                            <a:gd name="connsiteY7" fmla="*/ 2117668 h 2117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0955" h="2117736">
                                              <a:moveTo>
                                                <a:pt x="320887" y="-69"/>
                                              </a:moveTo>
                                              <a:lnTo>
                                                <a:pt x="320887" y="2117668"/>
                                              </a:lnTo>
                                              <a:moveTo>
                                                <a:pt x="213970" y="-69"/>
                                              </a:moveTo>
                                              <a:lnTo>
                                                <a:pt x="213970" y="2117668"/>
                                              </a:lnTo>
                                              <a:moveTo>
                                                <a:pt x="106849" y="-69"/>
                                              </a:moveTo>
                                              <a:lnTo>
                                                <a:pt x="106849" y="2117668"/>
                                              </a:lnTo>
                                              <a:moveTo>
                                                <a:pt x="-69" y="-69"/>
                                              </a:moveTo>
                                              <a:lnTo>
                                                <a:pt x="-69" y="2117668"/>
                                              </a:lnTo>
                                            </a:path>
                                          </a:pathLst>
                                        </a:custGeom>
                                        <a:noFill/>
                                        <a:ln w="3175" cap="flat">
                                          <a:solidFill>
                                            <a:srgbClr val="00A0E9"/>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5167972" name="任意多边形: 形状 1105167972">
                                        <a:extLst>
                                          <a:ext uri="{FF2B5EF4-FFF2-40B4-BE49-F238E27FC236}">
                                            <a16:creationId xmlns:a16="http://schemas.microsoft.com/office/drawing/2014/main" id="{FEFAECFA-E74E-68B0-1E60-4C8E8B1ADFD6}"/>
                                          </a:ext>
                                        </a:extLst>
                                      </wps:cNvPr>
                                      <wps:cNvSpPr/>
                                      <wps:spPr>
                                        <a:xfrm>
                                          <a:off x="2239956" y="102"/>
                                          <a:ext cx="318303" cy="2117736"/>
                                        </a:xfrm>
                                        <a:custGeom>
                                          <a:avLst/>
                                          <a:gdLst>
                                            <a:gd name="connsiteX0" fmla="*/ 318235 w 318303"/>
                                            <a:gd name="connsiteY0" fmla="*/ -69 h 2117736"/>
                                            <a:gd name="connsiteX1" fmla="*/ 318235 w 318303"/>
                                            <a:gd name="connsiteY1" fmla="*/ 2117668 h 2117736"/>
                                            <a:gd name="connsiteX2" fmla="*/ 210297 w 318303"/>
                                            <a:gd name="connsiteY2" fmla="*/ -69 h 2117736"/>
                                            <a:gd name="connsiteX3" fmla="*/ 210297 w 318303"/>
                                            <a:gd name="connsiteY3" fmla="*/ 2117668 h 2117736"/>
                                            <a:gd name="connsiteX4" fmla="*/ 107053 w 318303"/>
                                            <a:gd name="connsiteY4" fmla="*/ -69 h 2117736"/>
                                            <a:gd name="connsiteX5" fmla="*/ 107053 w 318303"/>
                                            <a:gd name="connsiteY5" fmla="*/ 2117668 h 2117736"/>
                                            <a:gd name="connsiteX6" fmla="*/ -69 w 318303"/>
                                            <a:gd name="connsiteY6" fmla="*/ -69 h 2117736"/>
                                            <a:gd name="connsiteX7" fmla="*/ -69 w 318303"/>
                                            <a:gd name="connsiteY7" fmla="*/ 2117668 h 2117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18303" h="2117736">
                                              <a:moveTo>
                                                <a:pt x="318235" y="-69"/>
                                              </a:moveTo>
                                              <a:lnTo>
                                                <a:pt x="318235" y="2117668"/>
                                              </a:lnTo>
                                              <a:moveTo>
                                                <a:pt x="210297" y="-69"/>
                                              </a:moveTo>
                                              <a:lnTo>
                                                <a:pt x="210297" y="2117668"/>
                                              </a:lnTo>
                                              <a:moveTo>
                                                <a:pt x="107053" y="-69"/>
                                              </a:moveTo>
                                              <a:lnTo>
                                                <a:pt x="107053" y="2117668"/>
                                              </a:lnTo>
                                              <a:moveTo>
                                                <a:pt x="-69" y="-69"/>
                                              </a:moveTo>
                                              <a:lnTo>
                                                <a:pt x="-69" y="2117668"/>
                                              </a:lnTo>
                                            </a:path>
                                          </a:pathLst>
                                        </a:custGeom>
                                        <a:noFill/>
                                        <a:ln w="3175" cap="flat">
                                          <a:solidFill>
                                            <a:srgbClr val="00A0E9"/>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4576316" name="直接连接符 624576316">
                                        <a:extLst>
                                          <a:ext uri="{FF2B5EF4-FFF2-40B4-BE49-F238E27FC236}">
                                            <a16:creationId xmlns:a16="http://schemas.microsoft.com/office/drawing/2014/main" id="{04F37D4E-FBDD-B62E-D5B8-024E47AFD302}"/>
                                          </a:ext>
                                        </a:extLst>
                                      </wps:cNvPr>
                                      <wps:cNvCnPr>
                                        <a:cxnSpLocks/>
                                      </wps:cNvCnPr>
                                      <wps:spPr>
                                        <a:xfrm>
                                          <a:off x="2767120" y="0"/>
                                          <a:ext cx="0" cy="2117736"/>
                                        </a:xfrm>
                                        <a:prstGeom prst="line">
                                          <a:avLst/>
                                        </a:prstGeom>
                                        <a:ln w="3175">
                                          <a:solidFill>
                                            <a:srgbClr val="00A0E9"/>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436451560" name="任意多边形: 形状 436451560">
                                    <a:extLst>
                                      <a:ext uri="{FF2B5EF4-FFF2-40B4-BE49-F238E27FC236}">
                                        <a16:creationId xmlns:a16="http://schemas.microsoft.com/office/drawing/2014/main" id="{7FA482CE-1BA6-0300-356D-FE006378CEF2}"/>
                                      </a:ext>
                                    </a:extLst>
                                  </wps:cNvPr>
                                  <wps:cNvSpPr/>
                                  <wps:spPr>
                                    <a:xfrm>
                                      <a:off x="535198" y="102"/>
                                      <a:ext cx="20404" cy="2117736"/>
                                    </a:xfrm>
                                    <a:custGeom>
                                      <a:avLst/>
                                      <a:gdLst>
                                        <a:gd name="connsiteX0" fmla="*/ 0 w 20404"/>
                                        <a:gd name="connsiteY0" fmla="*/ 0 h 2117736"/>
                                        <a:gd name="connsiteX1" fmla="*/ 0 w 20404"/>
                                        <a:gd name="connsiteY1" fmla="*/ 2117736 h 2117736"/>
                                      </a:gdLst>
                                      <a:ahLst/>
                                      <a:cxnLst>
                                        <a:cxn ang="0">
                                          <a:pos x="connsiteX0" y="connsiteY0"/>
                                        </a:cxn>
                                        <a:cxn ang="0">
                                          <a:pos x="connsiteX1" y="connsiteY1"/>
                                        </a:cxn>
                                      </a:cxnLst>
                                      <a:rect l="l" t="t" r="r" b="b"/>
                                      <a:pathLst>
                                        <a:path w="20404" h="2117736">
                                          <a:moveTo>
                                            <a:pt x="0" y="0"/>
                                          </a:moveTo>
                                          <a:lnTo>
                                            <a:pt x="0" y="2117736"/>
                                          </a:lnTo>
                                        </a:path>
                                      </a:pathLst>
                                    </a:custGeom>
                                    <a:ln w="6350" cap="flat">
                                      <a:solidFill>
                                        <a:srgbClr val="00A0E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61301" name="任意多边形: 形状 25361301">
                                    <a:extLst>
                                      <a:ext uri="{FF2B5EF4-FFF2-40B4-BE49-F238E27FC236}">
                                        <a16:creationId xmlns:a16="http://schemas.microsoft.com/office/drawing/2014/main" id="{3CAC10F4-E4EF-971B-B0D5-39A3F714FC42}"/>
                                      </a:ext>
                                    </a:extLst>
                                  </wps:cNvPr>
                                  <wps:cNvSpPr/>
                                  <wps:spPr>
                                    <a:xfrm>
                                      <a:off x="1066519" y="102"/>
                                      <a:ext cx="20404" cy="2117736"/>
                                    </a:xfrm>
                                    <a:custGeom>
                                      <a:avLst/>
                                      <a:gdLst>
                                        <a:gd name="connsiteX0" fmla="*/ 0 w 20404"/>
                                        <a:gd name="connsiteY0" fmla="*/ 0 h 2117736"/>
                                        <a:gd name="connsiteX1" fmla="*/ 0 w 20404"/>
                                        <a:gd name="connsiteY1" fmla="*/ 2117736 h 2117736"/>
                                      </a:gdLst>
                                      <a:ahLst/>
                                      <a:cxnLst>
                                        <a:cxn ang="0">
                                          <a:pos x="connsiteX0" y="connsiteY0"/>
                                        </a:cxn>
                                        <a:cxn ang="0">
                                          <a:pos x="connsiteX1" y="connsiteY1"/>
                                        </a:cxn>
                                      </a:cxnLst>
                                      <a:rect l="l" t="t" r="r" b="b"/>
                                      <a:pathLst>
                                        <a:path w="20404" h="2117736">
                                          <a:moveTo>
                                            <a:pt x="0" y="0"/>
                                          </a:moveTo>
                                          <a:lnTo>
                                            <a:pt x="0" y="2117736"/>
                                          </a:lnTo>
                                        </a:path>
                                      </a:pathLst>
                                    </a:custGeom>
                                    <a:ln w="6350" cap="flat">
                                      <a:solidFill>
                                        <a:srgbClr val="00A0E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7348456" name="任意多边形: 形状 1407348456">
                                    <a:extLst>
                                      <a:ext uri="{FF2B5EF4-FFF2-40B4-BE49-F238E27FC236}">
                                        <a16:creationId xmlns:a16="http://schemas.microsoft.com/office/drawing/2014/main" id="{8FE59D61-B070-BF56-802B-C385F389D68C}"/>
                                      </a:ext>
                                    </a:extLst>
                                  </wps:cNvPr>
                                  <wps:cNvSpPr/>
                                  <wps:spPr>
                                    <a:xfrm>
                                      <a:off x="1597841" y="102"/>
                                      <a:ext cx="20404" cy="2117736"/>
                                    </a:xfrm>
                                    <a:custGeom>
                                      <a:avLst/>
                                      <a:gdLst>
                                        <a:gd name="connsiteX0" fmla="*/ 0 w 20404"/>
                                        <a:gd name="connsiteY0" fmla="*/ 0 h 2117736"/>
                                        <a:gd name="connsiteX1" fmla="*/ 0 w 20404"/>
                                        <a:gd name="connsiteY1" fmla="*/ 2117736 h 2117736"/>
                                      </a:gdLst>
                                      <a:ahLst/>
                                      <a:cxnLst>
                                        <a:cxn ang="0">
                                          <a:pos x="connsiteX0" y="connsiteY0"/>
                                        </a:cxn>
                                        <a:cxn ang="0">
                                          <a:pos x="connsiteX1" y="connsiteY1"/>
                                        </a:cxn>
                                      </a:cxnLst>
                                      <a:rect l="l" t="t" r="r" b="b"/>
                                      <a:pathLst>
                                        <a:path w="20404" h="2117736">
                                          <a:moveTo>
                                            <a:pt x="0" y="0"/>
                                          </a:moveTo>
                                          <a:lnTo>
                                            <a:pt x="0" y="2117736"/>
                                          </a:lnTo>
                                        </a:path>
                                      </a:pathLst>
                                    </a:custGeom>
                                    <a:ln w="6350" cap="flat">
                                      <a:solidFill>
                                        <a:srgbClr val="00A0E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95709" name="任意多边形: 形状 28795709">
                                    <a:extLst>
                                      <a:ext uri="{FF2B5EF4-FFF2-40B4-BE49-F238E27FC236}">
                                        <a16:creationId xmlns:a16="http://schemas.microsoft.com/office/drawing/2014/main" id="{134FA5D1-529C-EF74-06DC-327BCC15E794}"/>
                                      </a:ext>
                                    </a:extLst>
                                  </wps:cNvPr>
                                  <wps:cNvSpPr/>
                                  <wps:spPr>
                                    <a:xfrm>
                                      <a:off x="2133039" y="102"/>
                                      <a:ext cx="20404" cy="2117736"/>
                                    </a:xfrm>
                                    <a:custGeom>
                                      <a:avLst/>
                                      <a:gdLst>
                                        <a:gd name="connsiteX0" fmla="*/ 0 w 20404"/>
                                        <a:gd name="connsiteY0" fmla="*/ 0 h 2117736"/>
                                        <a:gd name="connsiteX1" fmla="*/ 0 w 20404"/>
                                        <a:gd name="connsiteY1" fmla="*/ 2117736 h 2117736"/>
                                      </a:gdLst>
                                      <a:ahLst/>
                                      <a:cxnLst>
                                        <a:cxn ang="0">
                                          <a:pos x="connsiteX0" y="connsiteY0"/>
                                        </a:cxn>
                                        <a:cxn ang="0">
                                          <a:pos x="connsiteX1" y="connsiteY1"/>
                                        </a:cxn>
                                      </a:cxnLst>
                                      <a:rect l="l" t="t" r="r" b="b"/>
                                      <a:pathLst>
                                        <a:path w="20404" h="2117736">
                                          <a:moveTo>
                                            <a:pt x="0" y="0"/>
                                          </a:moveTo>
                                          <a:lnTo>
                                            <a:pt x="0" y="2117736"/>
                                          </a:lnTo>
                                        </a:path>
                                      </a:pathLst>
                                    </a:custGeom>
                                    <a:ln w="6350" cap="flat">
                                      <a:solidFill>
                                        <a:srgbClr val="00A0E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88232883" name="任意多边形: 形状 1788232883">
                                  <a:extLst>
                                    <a:ext uri="{FF2B5EF4-FFF2-40B4-BE49-F238E27FC236}">
                                      <a16:creationId xmlns:a16="http://schemas.microsoft.com/office/drawing/2014/main" id="{25A3D80E-5E63-C6DC-9463-AF3DEA6DB52B}"/>
                                    </a:ext>
                                  </a:extLst>
                                </wps:cNvPr>
                                <wps:cNvSpPr/>
                                <wps:spPr>
                                  <a:xfrm>
                                    <a:off x="0" y="1058868"/>
                                    <a:ext cx="2771277" cy="20404"/>
                                  </a:xfrm>
                                  <a:custGeom>
                                    <a:avLst/>
                                    <a:gdLst>
                                      <a:gd name="connsiteX0" fmla="*/ 0 w 2771277"/>
                                      <a:gd name="connsiteY0" fmla="*/ 0 h 20404"/>
                                      <a:gd name="connsiteX1" fmla="*/ 2771277 w 2771277"/>
                                      <a:gd name="connsiteY1" fmla="*/ 0 h 20404"/>
                                    </a:gdLst>
                                    <a:ahLst/>
                                    <a:cxnLst>
                                      <a:cxn ang="0">
                                        <a:pos x="connsiteX0" y="connsiteY0"/>
                                      </a:cxn>
                                      <a:cxn ang="0">
                                        <a:pos x="connsiteX1" y="connsiteY1"/>
                                      </a:cxn>
                                    </a:cxnLst>
                                    <a:rect l="l" t="t" r="r" b="b"/>
                                    <a:pathLst>
                                      <a:path w="2771277" h="20404">
                                        <a:moveTo>
                                          <a:pt x="0" y="0"/>
                                        </a:moveTo>
                                        <a:lnTo>
                                          <a:pt x="2771277" y="0"/>
                                        </a:lnTo>
                                      </a:path>
                                    </a:pathLst>
                                  </a:custGeom>
                                  <a:ln w="6350" cap="flat">
                                    <a:solidFill>
                                      <a:srgbClr val="00A0E9"/>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33999555" name="任意多边形: 形状 933999555">
                                <a:extLst>
                                  <a:ext uri="{FF2B5EF4-FFF2-40B4-BE49-F238E27FC236}">
                                    <a16:creationId xmlns:a16="http://schemas.microsoft.com/office/drawing/2014/main" id="{2CCD5086-03A3-473B-D5F9-89E21561C179}"/>
                                  </a:ext>
                                </a:extLst>
                              </wps:cNvPr>
                              <wps:cNvSpPr/>
                              <wps:spPr>
                                <a:xfrm>
                                  <a:off x="245461" y="172516"/>
                                  <a:ext cx="893697" cy="1471335"/>
                                </a:xfrm>
                                <a:custGeom>
                                  <a:avLst/>
                                  <a:gdLst>
                                    <a:gd name="connsiteX0" fmla="*/ 641231 w 893697"/>
                                    <a:gd name="connsiteY0" fmla="*/ 1123379 h 1471335"/>
                                    <a:gd name="connsiteX1" fmla="*/ 576346 w 893697"/>
                                    <a:gd name="connsiteY1" fmla="*/ 989528 h 1471335"/>
                                    <a:gd name="connsiteX2" fmla="*/ 648984 w 893697"/>
                                    <a:gd name="connsiteY2" fmla="*/ 1230500 h 1471335"/>
                                    <a:gd name="connsiteX3" fmla="*/ 641231 w 893697"/>
                                    <a:gd name="connsiteY3" fmla="*/ 1150108 h 1471335"/>
                                    <a:gd name="connsiteX4" fmla="*/ 713869 w 893697"/>
                                    <a:gd name="connsiteY4" fmla="*/ 1398629 h 1471335"/>
                                    <a:gd name="connsiteX5" fmla="*/ 648984 w 893697"/>
                                    <a:gd name="connsiteY5" fmla="*/ 1261106 h 1471335"/>
                                    <a:gd name="connsiteX6" fmla="*/ 748352 w 893697"/>
                                    <a:gd name="connsiteY6" fmla="*/ 1314564 h 1471335"/>
                                    <a:gd name="connsiteX7" fmla="*/ 713869 w 893697"/>
                                    <a:gd name="connsiteY7" fmla="*/ 1398629 h 1471335"/>
                                    <a:gd name="connsiteX8" fmla="*/ 420459 w 893697"/>
                                    <a:gd name="connsiteY8" fmla="*/ 1400057 h 1471335"/>
                                    <a:gd name="connsiteX9" fmla="*/ 736926 w 893697"/>
                                    <a:gd name="connsiteY9" fmla="*/ 1299261 h 1471335"/>
                                    <a:gd name="connsiteX10" fmla="*/ 430865 w 893697"/>
                                    <a:gd name="connsiteY10" fmla="*/ 1471267 h 1471335"/>
                                    <a:gd name="connsiteX11" fmla="*/ 374346 w 893697"/>
                                    <a:gd name="connsiteY11" fmla="*/ 1452088 h 1471335"/>
                                    <a:gd name="connsiteX12" fmla="*/ 415154 w 893697"/>
                                    <a:gd name="connsiteY12" fmla="*/ 1413728 h 1471335"/>
                                    <a:gd name="connsiteX13" fmla="*/ 443107 w 893697"/>
                                    <a:gd name="connsiteY13" fmla="*/ 1457801 h 1471335"/>
                                    <a:gd name="connsiteX14" fmla="*/ 435558 w 893697"/>
                                    <a:gd name="connsiteY14" fmla="*/ 1324766 h 1471335"/>
                                    <a:gd name="connsiteX15" fmla="*/ 360879 w 893697"/>
                                    <a:gd name="connsiteY15" fmla="*/ 1437193 h 1471335"/>
                                    <a:gd name="connsiteX16" fmla="*/ 339047 w 893697"/>
                                    <a:gd name="connsiteY16" fmla="*/ 1110728 h 1471335"/>
                                    <a:gd name="connsiteX17" fmla="*/ 438414 w 893697"/>
                                    <a:gd name="connsiteY17" fmla="*/ 1306811 h 1471335"/>
                                    <a:gd name="connsiteX18" fmla="*/ 284976 w 893697"/>
                                    <a:gd name="connsiteY18" fmla="*/ 1009116 h 1471335"/>
                                    <a:gd name="connsiteX19" fmla="*/ 323336 w 893697"/>
                                    <a:gd name="connsiteY19" fmla="*/ 1085631 h 1471335"/>
                                    <a:gd name="connsiteX20" fmla="*/ 27477 w 893697"/>
                                    <a:gd name="connsiteY20" fmla="*/ 879958 h 1471335"/>
                                    <a:gd name="connsiteX21" fmla="*/ 265388 w 893697"/>
                                    <a:gd name="connsiteY21" fmla="*/ 995445 h 1471335"/>
                                    <a:gd name="connsiteX22" fmla="*/ 243760 w 893697"/>
                                    <a:gd name="connsiteY22" fmla="*/ 618786 h 1471335"/>
                                    <a:gd name="connsiteX23" fmla="*/ 511257 w 893697"/>
                                    <a:gd name="connsiteY23" fmla="*/ 465960 h 1471335"/>
                                    <a:gd name="connsiteX24" fmla="*/ 411889 w 893697"/>
                                    <a:gd name="connsiteY24" fmla="*/ 607360 h 1471335"/>
                                    <a:gd name="connsiteX25" fmla="*/ 279059 w 893697"/>
                                    <a:gd name="connsiteY25" fmla="*/ 635109 h 1471335"/>
                                    <a:gd name="connsiteX26" fmla="*/ 450249 w 893697"/>
                                    <a:gd name="connsiteY26" fmla="*/ 553493 h 1471335"/>
                                    <a:gd name="connsiteX27" fmla="*/ 427192 w 893697"/>
                                    <a:gd name="connsiteY27" fmla="*/ 595526 h 1471335"/>
                                    <a:gd name="connsiteX28" fmla="*/ 304768 w 893697"/>
                                    <a:gd name="connsiteY28" fmla="*/ 526764 h 1471335"/>
                                    <a:gd name="connsiteX29" fmla="*/ 434742 w 893697"/>
                                    <a:gd name="connsiteY29" fmla="*/ 542067 h 1471335"/>
                                    <a:gd name="connsiteX30" fmla="*/ 511053 w 893697"/>
                                    <a:gd name="connsiteY30" fmla="*/ 465552 h 1471335"/>
                                    <a:gd name="connsiteX31" fmla="*/ 302115 w 893697"/>
                                    <a:gd name="connsiteY31" fmla="*/ 520643 h 1471335"/>
                                    <a:gd name="connsiteX32" fmla="*/ 258859 w 893697"/>
                                    <a:gd name="connsiteY32" fmla="*/ 641435 h 1471335"/>
                                    <a:gd name="connsiteX33" fmla="*/ 27477 w 893697"/>
                                    <a:gd name="connsiteY33" fmla="*/ 859962 h 1471335"/>
                                    <a:gd name="connsiteX34" fmla="*/ -69 w 893697"/>
                                    <a:gd name="connsiteY34" fmla="*/ 626540 h 1471335"/>
                                    <a:gd name="connsiteX35" fmla="*/ 122356 w 893697"/>
                                    <a:gd name="connsiteY35" fmla="*/ 874857 h 1471335"/>
                                    <a:gd name="connsiteX36" fmla="*/ 109093 w 893697"/>
                                    <a:gd name="connsiteY36" fmla="*/ 737334 h 1471335"/>
                                    <a:gd name="connsiteX37" fmla="*/ 14418 w 893697"/>
                                    <a:gd name="connsiteY37" fmla="*/ 610625 h 1471335"/>
                                    <a:gd name="connsiteX38" fmla="*/ 217031 w 893697"/>
                                    <a:gd name="connsiteY38" fmla="*/ 618174 h 1471335"/>
                                    <a:gd name="connsiteX39" fmla="*/ 56451 w 893697"/>
                                    <a:gd name="connsiteY39" fmla="*/ 587568 h 1471335"/>
                                    <a:gd name="connsiteX40" fmla="*/ 105420 w 893697"/>
                                    <a:gd name="connsiteY40" fmla="*/ 712645 h 1471335"/>
                                    <a:gd name="connsiteX41" fmla="*/ 182548 w 893697"/>
                                    <a:gd name="connsiteY41" fmla="*/ 484528 h 1471335"/>
                                    <a:gd name="connsiteX42" fmla="*/ 68285 w 893697"/>
                                    <a:gd name="connsiteY42" fmla="*/ 564920 h 1471335"/>
                                    <a:gd name="connsiteX43" fmla="*/ 215806 w 893697"/>
                                    <a:gd name="connsiteY43" fmla="*/ 442495 h 1471335"/>
                                    <a:gd name="connsiteX44" fmla="*/ 197851 w 893697"/>
                                    <a:gd name="connsiteY44" fmla="*/ 462899 h 1471335"/>
                                    <a:gd name="connsiteX45" fmla="*/ 265796 w 893697"/>
                                    <a:gd name="connsiteY45" fmla="*/ 125824 h 1471335"/>
                                    <a:gd name="connsiteX46" fmla="*/ 220907 w 893697"/>
                                    <a:gd name="connsiteY46" fmla="*/ 416174 h 1471335"/>
                                    <a:gd name="connsiteX47" fmla="*/ 48901 w 893697"/>
                                    <a:gd name="connsiteY47" fmla="*/ 144800 h 1471335"/>
                                    <a:gd name="connsiteX48" fmla="*/ 251921 w 893697"/>
                                    <a:gd name="connsiteY48" fmla="*/ 110521 h 1471335"/>
                                    <a:gd name="connsiteX49" fmla="*/ 276202 w 893697"/>
                                    <a:gd name="connsiteY49" fmla="*/ 434742 h 1471335"/>
                                    <a:gd name="connsiteX50" fmla="*/ 48901 w 893697"/>
                                    <a:gd name="connsiteY50" fmla="*/ 152554 h 1471335"/>
                                    <a:gd name="connsiteX51" fmla="*/ 269673 w 893697"/>
                                    <a:gd name="connsiteY51" fmla="*/ 349861 h 1471335"/>
                                    <a:gd name="connsiteX52" fmla="*/ 285792 w 893697"/>
                                    <a:gd name="connsiteY52" fmla="*/ 431477 h 1471335"/>
                                    <a:gd name="connsiteX53" fmla="*/ 160919 w 893697"/>
                                    <a:gd name="connsiteY53" fmla="*/ 235598 h 1471335"/>
                                    <a:gd name="connsiteX54" fmla="*/ 247228 w 893697"/>
                                    <a:gd name="connsiteY54" fmla="*/ 327212 h 1471335"/>
                                    <a:gd name="connsiteX55" fmla="*/ 691016 w 893697"/>
                                    <a:gd name="connsiteY55" fmla="*/ 404748 h 1471335"/>
                                    <a:gd name="connsiteX56" fmla="*/ 675713 w 893697"/>
                                    <a:gd name="connsiteY56" fmla="*/ 660819 h 1471335"/>
                                    <a:gd name="connsiteX57" fmla="*/ 740802 w 893697"/>
                                    <a:gd name="connsiteY57" fmla="*/ 354758 h 1471335"/>
                                    <a:gd name="connsiteX58" fmla="*/ 706319 w 893697"/>
                                    <a:gd name="connsiteY58" fmla="*/ 386180 h 1471335"/>
                                    <a:gd name="connsiteX59" fmla="*/ 572469 w 893697"/>
                                    <a:gd name="connsiteY59" fmla="*/ 106645 h 1471335"/>
                                    <a:gd name="connsiteX60" fmla="*/ 748352 w 893697"/>
                                    <a:gd name="connsiteY60" fmla="*/ 339863 h 1471335"/>
                                    <a:gd name="connsiteX61" fmla="*/ 893629 w 893697"/>
                                    <a:gd name="connsiteY61" fmla="*/ 80119 h 1471335"/>
                                    <a:gd name="connsiteX62" fmla="*/ 591649 w 893697"/>
                                    <a:gd name="connsiteY62" fmla="*/ 41760 h 1471335"/>
                                    <a:gd name="connsiteX63" fmla="*/ 843639 w 893697"/>
                                    <a:gd name="connsiteY63" fmla="*/ 141332 h 1471335"/>
                                    <a:gd name="connsiteX64" fmla="*/ 893425 w 893697"/>
                                    <a:gd name="connsiteY64" fmla="*/ 87873 h 1471335"/>
                                    <a:gd name="connsiteX65" fmla="*/ 684691 w 893697"/>
                                    <a:gd name="connsiteY65" fmla="*/ 118887 h 1471335"/>
                                    <a:gd name="connsiteX66" fmla="*/ 811196 w 893697"/>
                                    <a:gd name="connsiteY66" fmla="*/ 157247 h 1471335"/>
                                    <a:gd name="connsiteX67" fmla="*/ 680406 w 893697"/>
                                    <a:gd name="connsiteY67" fmla="*/ 30130 h 1471335"/>
                                    <a:gd name="connsiteX68" fmla="*/ 672653 w 893697"/>
                                    <a:gd name="connsiteY68" fmla="*/ 98891 h 1471335"/>
                                    <a:gd name="connsiteX69" fmla="*/ 803851 w 893697"/>
                                    <a:gd name="connsiteY69" fmla="*/ 83996 h 1471335"/>
                                    <a:gd name="connsiteX70" fmla="*/ 775897 w 893697"/>
                                    <a:gd name="connsiteY70" fmla="*/ 7277 h 1471335"/>
                                    <a:gd name="connsiteX71" fmla="*/ 688364 w 893697"/>
                                    <a:gd name="connsiteY71" fmla="*/ 26253 h 1471335"/>
                                    <a:gd name="connsiteX72" fmla="*/ 793445 w 893697"/>
                                    <a:gd name="connsiteY72" fmla="*/ 87465 h 1471335"/>
                                    <a:gd name="connsiteX73" fmla="*/ 760594 w 893697"/>
                                    <a:gd name="connsiteY73" fmla="*/ -69 h 1471335"/>
                                    <a:gd name="connsiteX74" fmla="*/ 573285 w 893697"/>
                                    <a:gd name="connsiteY74" fmla="*/ 91750 h 1471335"/>
                                    <a:gd name="connsiteX75" fmla="*/ 718562 w 893697"/>
                                    <a:gd name="connsiteY75" fmla="*/ 107053 h 1471335"/>
                                    <a:gd name="connsiteX76" fmla="*/ 592465 w 893697"/>
                                    <a:gd name="connsiteY76" fmla="*/ 41964 h 1471335"/>
                                    <a:gd name="connsiteX77" fmla="*/ 848536 w 893697"/>
                                    <a:gd name="connsiteY77" fmla="*/ 7685 h 1471335"/>
                                    <a:gd name="connsiteX78" fmla="*/ 741619 w 893697"/>
                                    <a:gd name="connsiteY78" fmla="*/ 98891 h 1471335"/>
                                    <a:gd name="connsiteX79" fmla="*/ 840986 w 893697"/>
                                    <a:gd name="connsiteY79" fmla="*/ 213562 h 1471335"/>
                                    <a:gd name="connsiteX80" fmla="*/ 856289 w 893697"/>
                                    <a:gd name="connsiteY80" fmla="*/ 14827 h 1471335"/>
                                    <a:gd name="connsiteX81" fmla="*/ 431885 w 893697"/>
                                    <a:gd name="connsiteY81" fmla="*/ 167857 h 1471335"/>
                                    <a:gd name="connsiteX82" fmla="*/ 825683 w 893697"/>
                                    <a:gd name="connsiteY82" fmla="*/ 229069 h 1471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893697" h="1471335">
                                      <a:moveTo>
                                        <a:pt x="641231" y="1123379"/>
                                      </a:moveTo>
                                      <a:lnTo>
                                        <a:pt x="576346" y="989528"/>
                                      </a:lnTo>
                                      <a:moveTo>
                                        <a:pt x="648984" y="1230500"/>
                                      </a:moveTo>
                                      <a:lnTo>
                                        <a:pt x="641231" y="1150108"/>
                                      </a:lnTo>
                                      <a:moveTo>
                                        <a:pt x="713869" y="1398629"/>
                                      </a:moveTo>
                                      <a:lnTo>
                                        <a:pt x="648984" y="1261106"/>
                                      </a:lnTo>
                                      <a:moveTo>
                                        <a:pt x="748352" y="1314564"/>
                                      </a:moveTo>
                                      <a:lnTo>
                                        <a:pt x="713869" y="1398629"/>
                                      </a:lnTo>
                                      <a:moveTo>
                                        <a:pt x="420459" y="1400057"/>
                                      </a:moveTo>
                                      <a:lnTo>
                                        <a:pt x="736926" y="1299261"/>
                                      </a:lnTo>
                                      <a:moveTo>
                                        <a:pt x="430865" y="1471267"/>
                                      </a:moveTo>
                                      <a:lnTo>
                                        <a:pt x="374346" y="1452088"/>
                                      </a:lnTo>
                                      <a:moveTo>
                                        <a:pt x="415154" y="1413728"/>
                                      </a:moveTo>
                                      <a:lnTo>
                                        <a:pt x="443107" y="1457801"/>
                                      </a:lnTo>
                                      <a:moveTo>
                                        <a:pt x="435558" y="1324766"/>
                                      </a:moveTo>
                                      <a:lnTo>
                                        <a:pt x="360879" y="1437193"/>
                                      </a:lnTo>
                                      <a:moveTo>
                                        <a:pt x="339047" y="1110728"/>
                                      </a:moveTo>
                                      <a:lnTo>
                                        <a:pt x="438414" y="1306811"/>
                                      </a:lnTo>
                                      <a:moveTo>
                                        <a:pt x="284976" y="1009116"/>
                                      </a:moveTo>
                                      <a:lnTo>
                                        <a:pt x="323336" y="1085631"/>
                                      </a:lnTo>
                                      <a:moveTo>
                                        <a:pt x="27477" y="879958"/>
                                      </a:moveTo>
                                      <a:lnTo>
                                        <a:pt x="265388" y="995445"/>
                                      </a:lnTo>
                                      <a:moveTo>
                                        <a:pt x="243760" y="618786"/>
                                      </a:moveTo>
                                      <a:lnTo>
                                        <a:pt x="511257" y="465960"/>
                                      </a:lnTo>
                                      <a:moveTo>
                                        <a:pt x="411889" y="607360"/>
                                      </a:moveTo>
                                      <a:lnTo>
                                        <a:pt x="279059" y="635109"/>
                                      </a:lnTo>
                                      <a:moveTo>
                                        <a:pt x="450249" y="553493"/>
                                      </a:moveTo>
                                      <a:lnTo>
                                        <a:pt x="427192" y="595526"/>
                                      </a:lnTo>
                                      <a:moveTo>
                                        <a:pt x="304768" y="526764"/>
                                      </a:moveTo>
                                      <a:lnTo>
                                        <a:pt x="434742" y="542067"/>
                                      </a:lnTo>
                                      <a:moveTo>
                                        <a:pt x="511053" y="465552"/>
                                      </a:moveTo>
                                      <a:lnTo>
                                        <a:pt x="302115" y="520643"/>
                                      </a:lnTo>
                                      <a:moveTo>
                                        <a:pt x="258859" y="641435"/>
                                      </a:moveTo>
                                      <a:lnTo>
                                        <a:pt x="27477" y="859962"/>
                                      </a:lnTo>
                                      <a:moveTo>
                                        <a:pt x="-69" y="626540"/>
                                      </a:moveTo>
                                      <a:lnTo>
                                        <a:pt x="122356" y="874857"/>
                                      </a:lnTo>
                                      <a:lnTo>
                                        <a:pt x="109093" y="737334"/>
                                      </a:lnTo>
                                      <a:moveTo>
                                        <a:pt x="14418" y="610625"/>
                                      </a:moveTo>
                                      <a:lnTo>
                                        <a:pt x="217031" y="618174"/>
                                      </a:lnTo>
                                      <a:moveTo>
                                        <a:pt x="56451" y="587568"/>
                                      </a:moveTo>
                                      <a:lnTo>
                                        <a:pt x="105420" y="712645"/>
                                      </a:lnTo>
                                      <a:moveTo>
                                        <a:pt x="182548" y="484528"/>
                                      </a:moveTo>
                                      <a:lnTo>
                                        <a:pt x="68285" y="564920"/>
                                      </a:lnTo>
                                      <a:moveTo>
                                        <a:pt x="215806" y="442495"/>
                                      </a:moveTo>
                                      <a:lnTo>
                                        <a:pt x="197851" y="462899"/>
                                      </a:lnTo>
                                      <a:moveTo>
                                        <a:pt x="265796" y="125824"/>
                                      </a:moveTo>
                                      <a:lnTo>
                                        <a:pt x="220907" y="416174"/>
                                      </a:lnTo>
                                      <a:moveTo>
                                        <a:pt x="48901" y="144800"/>
                                      </a:moveTo>
                                      <a:lnTo>
                                        <a:pt x="251921" y="110521"/>
                                      </a:lnTo>
                                      <a:moveTo>
                                        <a:pt x="276202" y="434742"/>
                                      </a:moveTo>
                                      <a:lnTo>
                                        <a:pt x="48901" y="152554"/>
                                      </a:lnTo>
                                      <a:moveTo>
                                        <a:pt x="269673" y="349861"/>
                                      </a:moveTo>
                                      <a:lnTo>
                                        <a:pt x="285792" y="431477"/>
                                      </a:lnTo>
                                      <a:moveTo>
                                        <a:pt x="160919" y="235598"/>
                                      </a:moveTo>
                                      <a:lnTo>
                                        <a:pt x="247228" y="327212"/>
                                      </a:lnTo>
                                      <a:moveTo>
                                        <a:pt x="691016" y="404748"/>
                                      </a:moveTo>
                                      <a:lnTo>
                                        <a:pt x="675713" y="660819"/>
                                      </a:lnTo>
                                      <a:moveTo>
                                        <a:pt x="740802" y="354758"/>
                                      </a:moveTo>
                                      <a:lnTo>
                                        <a:pt x="706319" y="386180"/>
                                      </a:lnTo>
                                      <a:moveTo>
                                        <a:pt x="572469" y="106645"/>
                                      </a:moveTo>
                                      <a:lnTo>
                                        <a:pt x="748352" y="339863"/>
                                      </a:lnTo>
                                      <a:moveTo>
                                        <a:pt x="893629" y="80119"/>
                                      </a:moveTo>
                                      <a:lnTo>
                                        <a:pt x="591649" y="41760"/>
                                      </a:lnTo>
                                      <a:moveTo>
                                        <a:pt x="843639" y="141332"/>
                                      </a:moveTo>
                                      <a:lnTo>
                                        <a:pt x="893425" y="87873"/>
                                      </a:lnTo>
                                      <a:moveTo>
                                        <a:pt x="684691" y="118887"/>
                                      </a:moveTo>
                                      <a:lnTo>
                                        <a:pt x="811196" y="157247"/>
                                      </a:lnTo>
                                      <a:moveTo>
                                        <a:pt x="680406" y="30130"/>
                                      </a:moveTo>
                                      <a:lnTo>
                                        <a:pt x="672653" y="98891"/>
                                      </a:lnTo>
                                      <a:moveTo>
                                        <a:pt x="803851" y="83996"/>
                                      </a:moveTo>
                                      <a:lnTo>
                                        <a:pt x="775897" y="7277"/>
                                      </a:lnTo>
                                      <a:moveTo>
                                        <a:pt x="688364" y="26253"/>
                                      </a:moveTo>
                                      <a:lnTo>
                                        <a:pt x="793445" y="87465"/>
                                      </a:lnTo>
                                      <a:moveTo>
                                        <a:pt x="760594" y="-69"/>
                                      </a:moveTo>
                                      <a:lnTo>
                                        <a:pt x="573285" y="91750"/>
                                      </a:lnTo>
                                      <a:moveTo>
                                        <a:pt x="718562" y="107053"/>
                                      </a:moveTo>
                                      <a:lnTo>
                                        <a:pt x="592465" y="41964"/>
                                      </a:lnTo>
                                      <a:moveTo>
                                        <a:pt x="848536" y="7685"/>
                                      </a:moveTo>
                                      <a:lnTo>
                                        <a:pt x="741619" y="98891"/>
                                      </a:lnTo>
                                      <a:moveTo>
                                        <a:pt x="840986" y="213562"/>
                                      </a:moveTo>
                                      <a:lnTo>
                                        <a:pt x="856289" y="14827"/>
                                      </a:lnTo>
                                      <a:moveTo>
                                        <a:pt x="431885" y="167857"/>
                                      </a:moveTo>
                                      <a:lnTo>
                                        <a:pt x="825683" y="229069"/>
                                      </a:lnTo>
                                    </a:path>
                                  </a:pathLst>
                                </a:custGeom>
                                <a:noFill/>
                                <a:ln w="1345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5667002" name="任意多边形: 形状 1625667002">
                                <a:extLst>
                                  <a:ext uri="{FF2B5EF4-FFF2-40B4-BE49-F238E27FC236}">
                                    <a16:creationId xmlns:a16="http://schemas.microsoft.com/office/drawing/2014/main" id="{31D36C91-7A3A-25D5-4318-2D5D98963109}"/>
                                  </a:ext>
                                </a:extLst>
                              </wps:cNvPr>
                              <wps:cNvSpPr/>
                              <wps:spPr>
                                <a:xfrm>
                                  <a:off x="100166" y="860407"/>
                                  <a:ext cx="1407879" cy="1134260"/>
                                </a:xfrm>
                                <a:custGeom>
                                  <a:avLst/>
                                  <a:gdLst>
                                    <a:gd name="connsiteX0" fmla="*/ 1042986 w 1407879"/>
                                    <a:gd name="connsiteY0" fmla="*/ 1050944 h 1134260"/>
                                    <a:gd name="connsiteX1" fmla="*/ 1207647 w 1407879"/>
                                    <a:gd name="connsiteY1" fmla="*/ 1024011 h 1134260"/>
                                    <a:gd name="connsiteX2" fmla="*/ 1071144 w 1407879"/>
                                    <a:gd name="connsiteY2" fmla="*/ 904239 h 1134260"/>
                                    <a:gd name="connsiteX3" fmla="*/ 1027275 w 1407879"/>
                                    <a:gd name="connsiteY3" fmla="*/ 1035437 h 1134260"/>
                                    <a:gd name="connsiteX4" fmla="*/ 1138477 w 1407879"/>
                                    <a:gd name="connsiteY4" fmla="*/ 989324 h 1134260"/>
                                    <a:gd name="connsiteX5" fmla="*/ 1085427 w 1407879"/>
                                    <a:gd name="connsiteY5" fmla="*/ 903219 h 1134260"/>
                                    <a:gd name="connsiteX6" fmla="*/ 1160514 w 1407879"/>
                                    <a:gd name="connsiteY6" fmla="*/ 1070124 h 1134260"/>
                                    <a:gd name="connsiteX7" fmla="*/ 1144802 w 1407879"/>
                                    <a:gd name="connsiteY7" fmla="*/ 1020134 h 1134260"/>
                                    <a:gd name="connsiteX8" fmla="*/ 1003811 w 1407879"/>
                                    <a:gd name="connsiteY8" fmla="*/ 927295 h 1134260"/>
                                    <a:gd name="connsiteX9" fmla="*/ 1150720 w 1407879"/>
                                    <a:gd name="connsiteY9" fmla="*/ 1070124 h 1134260"/>
                                    <a:gd name="connsiteX10" fmla="*/ 960554 w 1407879"/>
                                    <a:gd name="connsiteY10" fmla="*/ 1053392 h 1134260"/>
                                    <a:gd name="connsiteX11" fmla="*/ 988099 w 1407879"/>
                                    <a:gd name="connsiteY11" fmla="*/ 938314 h 1134260"/>
                                    <a:gd name="connsiteX12" fmla="*/ 1090120 w 1407879"/>
                                    <a:gd name="connsiteY12" fmla="*/ 1134193 h 1134260"/>
                                    <a:gd name="connsiteX13" fmla="*/ 977489 w 1407879"/>
                                    <a:gd name="connsiteY13" fmla="*/ 1074205 h 1134260"/>
                                    <a:gd name="connsiteX14" fmla="*/ 1407811 w 1407879"/>
                                    <a:gd name="connsiteY14" fmla="*/ 1011156 h 1134260"/>
                                    <a:gd name="connsiteX15" fmla="*/ 1122154 w 1407879"/>
                                    <a:gd name="connsiteY15" fmla="*/ 1133580 h 1134260"/>
                                    <a:gd name="connsiteX16" fmla="*/ 1200506 w 1407879"/>
                                    <a:gd name="connsiteY16" fmla="*/ 849352 h 1134260"/>
                                    <a:gd name="connsiteX17" fmla="*/ 1224174 w 1407879"/>
                                    <a:gd name="connsiteY17" fmla="*/ 1010544 h 1134260"/>
                                    <a:gd name="connsiteX18" fmla="*/ 1281306 w 1407879"/>
                                    <a:gd name="connsiteY18" fmla="*/ 740394 h 1134260"/>
                                    <a:gd name="connsiteX19" fmla="*/ 1206831 w 1407879"/>
                                    <a:gd name="connsiteY19" fmla="*/ 826499 h 1134260"/>
                                    <a:gd name="connsiteX20" fmla="*/ 1180918 w 1407879"/>
                                    <a:gd name="connsiteY20" fmla="*/ 418418 h 1134260"/>
                                    <a:gd name="connsiteX21" fmla="*/ 1286815 w 1407879"/>
                                    <a:gd name="connsiteY21" fmla="*/ 714277 h 1134260"/>
                                    <a:gd name="connsiteX22" fmla="*/ 1205198 w 1407879"/>
                                    <a:gd name="connsiteY22" fmla="*/ 214786 h 1134260"/>
                                    <a:gd name="connsiteX23" fmla="*/ 1181530 w 1407879"/>
                                    <a:gd name="connsiteY23" fmla="*/ 391485 h 1134260"/>
                                    <a:gd name="connsiteX24" fmla="*/ 950352 w 1407879"/>
                                    <a:gd name="connsiteY24" fmla="*/ 191934 h 1134260"/>
                                    <a:gd name="connsiteX25" fmla="*/ 1189488 w 1407879"/>
                                    <a:gd name="connsiteY25" fmla="*/ 199483 h 1134260"/>
                                    <a:gd name="connsiteX26" fmla="*/ 863023 w 1407879"/>
                                    <a:gd name="connsiteY26" fmla="*/ 135414 h 1134260"/>
                                    <a:gd name="connsiteX27" fmla="*/ 926071 w 1407879"/>
                                    <a:gd name="connsiteY27" fmla="*/ 183568 h 1134260"/>
                                    <a:gd name="connsiteX28" fmla="*/ 821398 w 1407879"/>
                                    <a:gd name="connsiteY28" fmla="*/ -69 h 1134260"/>
                                    <a:gd name="connsiteX29" fmla="*/ 856697 w 1407879"/>
                                    <a:gd name="connsiteY29" fmla="*/ 107461 h 1134260"/>
                                    <a:gd name="connsiteX30" fmla="*/ -69 w 1407879"/>
                                    <a:gd name="connsiteY30" fmla="*/ 328641 h 1134260"/>
                                    <a:gd name="connsiteX31" fmla="*/ 7685 w 1407879"/>
                                    <a:gd name="connsiteY31" fmla="*/ 405564 h 1134260"/>
                                    <a:gd name="connsiteX32" fmla="*/ 239271 w 1407879"/>
                                    <a:gd name="connsiteY32" fmla="*/ 582467 h 1134260"/>
                                    <a:gd name="connsiteX33" fmla="*/ 7685 w 1407879"/>
                                    <a:gd name="connsiteY33" fmla="*/ 321091 h 1134260"/>
                                    <a:gd name="connsiteX34" fmla="*/ 102156 w 1407879"/>
                                    <a:gd name="connsiteY34" fmla="*/ 773857 h 1134260"/>
                                    <a:gd name="connsiteX35" fmla="*/ 250901 w 1407879"/>
                                    <a:gd name="connsiteY35" fmla="*/ 600831 h 1134260"/>
                                    <a:gd name="connsiteX36" fmla="*/ 176427 w 1407879"/>
                                    <a:gd name="connsiteY36" fmla="*/ 931172 h 1134260"/>
                                    <a:gd name="connsiteX37" fmla="*/ 94810 w 1407879"/>
                                    <a:gd name="connsiteY37" fmla="*/ 796710 h 1134260"/>
                                    <a:gd name="connsiteX38" fmla="*/ 151942 w 1407879"/>
                                    <a:gd name="connsiteY38" fmla="*/ 988712 h 1134260"/>
                                    <a:gd name="connsiteX39" fmla="*/ 170305 w 1407879"/>
                                    <a:gd name="connsiteY39" fmla="*/ 957289 h 1134260"/>
                                    <a:gd name="connsiteX40" fmla="*/ 120927 w 1407879"/>
                                    <a:gd name="connsiteY40" fmla="*/ 716113 h 1134260"/>
                                    <a:gd name="connsiteX41" fmla="*/ 141332 w 1407879"/>
                                    <a:gd name="connsiteY41" fmla="*/ 984835 h 1134260"/>
                                    <a:gd name="connsiteX42" fmla="*/ 164796 w 1407879"/>
                                    <a:gd name="connsiteY42" fmla="*/ 481671 h 1134260"/>
                                    <a:gd name="connsiteX43" fmla="*/ 121744 w 1407879"/>
                                    <a:gd name="connsiteY43" fmla="*/ 685712 h 1134260"/>
                                    <a:gd name="connsiteX44" fmla="*/ 133374 w 1407879"/>
                                    <a:gd name="connsiteY44" fmla="*/ 397606 h 1134260"/>
                                    <a:gd name="connsiteX45" fmla="*/ 164796 w 1407879"/>
                                    <a:gd name="connsiteY45" fmla="*/ 451473 h 1134260"/>
                                    <a:gd name="connsiteX46" fmla="*/ 361695 w 1407879"/>
                                    <a:gd name="connsiteY46" fmla="*/ 697546 h 1134260"/>
                                    <a:gd name="connsiteX47" fmla="*/ 146637 w 1407879"/>
                                    <a:gd name="connsiteY47" fmla="*/ 393730 h 1134260"/>
                                    <a:gd name="connsiteX48" fmla="*/ 403728 w 1407879"/>
                                    <a:gd name="connsiteY48" fmla="*/ 624499 h 1134260"/>
                                    <a:gd name="connsiteX49" fmla="*/ 368429 w 1407879"/>
                                    <a:gd name="connsiteY49" fmla="*/ 689792 h 1134260"/>
                                    <a:gd name="connsiteX50" fmla="*/ 392097 w 1407879"/>
                                    <a:gd name="connsiteY50" fmla="*/ 516970 h 1134260"/>
                                    <a:gd name="connsiteX51" fmla="*/ 403728 w 1407879"/>
                                    <a:gd name="connsiteY51" fmla="*/ 598586 h 1134260"/>
                                    <a:gd name="connsiteX52" fmla="*/ 709788 w 1407879"/>
                                    <a:gd name="connsiteY52" fmla="*/ 302932 h 1134260"/>
                                    <a:gd name="connsiteX53" fmla="*/ 403728 w 1407879"/>
                                    <a:gd name="connsiteY53" fmla="*/ 496158 h 1134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1407879" h="1134260">
                                      <a:moveTo>
                                        <a:pt x="1042986" y="1050944"/>
                                      </a:moveTo>
                                      <a:lnTo>
                                        <a:pt x="1207647" y="1024011"/>
                                      </a:lnTo>
                                      <a:moveTo>
                                        <a:pt x="1071144" y="904239"/>
                                      </a:moveTo>
                                      <a:lnTo>
                                        <a:pt x="1027275" y="1035437"/>
                                      </a:lnTo>
                                      <a:moveTo>
                                        <a:pt x="1138477" y="989324"/>
                                      </a:moveTo>
                                      <a:lnTo>
                                        <a:pt x="1085427" y="903219"/>
                                      </a:lnTo>
                                      <a:moveTo>
                                        <a:pt x="1160514" y="1070124"/>
                                      </a:moveTo>
                                      <a:lnTo>
                                        <a:pt x="1144802" y="1020134"/>
                                      </a:lnTo>
                                      <a:moveTo>
                                        <a:pt x="1003811" y="927295"/>
                                      </a:moveTo>
                                      <a:lnTo>
                                        <a:pt x="1150720" y="1070124"/>
                                      </a:lnTo>
                                      <a:moveTo>
                                        <a:pt x="960554" y="1053392"/>
                                      </a:moveTo>
                                      <a:lnTo>
                                        <a:pt x="988099" y="938314"/>
                                      </a:lnTo>
                                      <a:moveTo>
                                        <a:pt x="1090120" y="1134193"/>
                                      </a:moveTo>
                                      <a:lnTo>
                                        <a:pt x="977489" y="1074205"/>
                                      </a:lnTo>
                                      <a:moveTo>
                                        <a:pt x="1407811" y="1011156"/>
                                      </a:moveTo>
                                      <a:lnTo>
                                        <a:pt x="1122154" y="1133580"/>
                                      </a:lnTo>
                                      <a:moveTo>
                                        <a:pt x="1200506" y="849352"/>
                                      </a:moveTo>
                                      <a:lnTo>
                                        <a:pt x="1224174" y="1010544"/>
                                      </a:lnTo>
                                      <a:moveTo>
                                        <a:pt x="1281306" y="740394"/>
                                      </a:moveTo>
                                      <a:lnTo>
                                        <a:pt x="1206831" y="826499"/>
                                      </a:lnTo>
                                      <a:moveTo>
                                        <a:pt x="1180918" y="418418"/>
                                      </a:moveTo>
                                      <a:lnTo>
                                        <a:pt x="1286815" y="714277"/>
                                      </a:lnTo>
                                      <a:moveTo>
                                        <a:pt x="1205198" y="214786"/>
                                      </a:moveTo>
                                      <a:lnTo>
                                        <a:pt x="1181530" y="391485"/>
                                      </a:lnTo>
                                      <a:moveTo>
                                        <a:pt x="950352" y="191934"/>
                                      </a:moveTo>
                                      <a:lnTo>
                                        <a:pt x="1189488" y="199483"/>
                                      </a:lnTo>
                                      <a:moveTo>
                                        <a:pt x="863023" y="135414"/>
                                      </a:moveTo>
                                      <a:lnTo>
                                        <a:pt x="926071" y="183568"/>
                                      </a:lnTo>
                                      <a:moveTo>
                                        <a:pt x="821398" y="-69"/>
                                      </a:moveTo>
                                      <a:lnTo>
                                        <a:pt x="856697" y="107461"/>
                                      </a:lnTo>
                                      <a:moveTo>
                                        <a:pt x="-69" y="328641"/>
                                      </a:moveTo>
                                      <a:lnTo>
                                        <a:pt x="7685" y="405564"/>
                                      </a:lnTo>
                                      <a:moveTo>
                                        <a:pt x="239271" y="582467"/>
                                      </a:moveTo>
                                      <a:lnTo>
                                        <a:pt x="7685" y="321091"/>
                                      </a:lnTo>
                                      <a:moveTo>
                                        <a:pt x="102156" y="773857"/>
                                      </a:moveTo>
                                      <a:lnTo>
                                        <a:pt x="250901" y="600831"/>
                                      </a:lnTo>
                                      <a:moveTo>
                                        <a:pt x="176427" y="931172"/>
                                      </a:moveTo>
                                      <a:lnTo>
                                        <a:pt x="94810" y="796710"/>
                                      </a:lnTo>
                                      <a:moveTo>
                                        <a:pt x="151942" y="988712"/>
                                      </a:moveTo>
                                      <a:lnTo>
                                        <a:pt x="170305" y="957289"/>
                                      </a:lnTo>
                                      <a:moveTo>
                                        <a:pt x="120927" y="716113"/>
                                      </a:moveTo>
                                      <a:lnTo>
                                        <a:pt x="141332" y="984835"/>
                                      </a:lnTo>
                                      <a:moveTo>
                                        <a:pt x="164796" y="481671"/>
                                      </a:moveTo>
                                      <a:lnTo>
                                        <a:pt x="121744" y="685712"/>
                                      </a:lnTo>
                                      <a:moveTo>
                                        <a:pt x="133374" y="397606"/>
                                      </a:moveTo>
                                      <a:lnTo>
                                        <a:pt x="164796" y="451473"/>
                                      </a:lnTo>
                                      <a:moveTo>
                                        <a:pt x="361695" y="697546"/>
                                      </a:moveTo>
                                      <a:lnTo>
                                        <a:pt x="146637" y="393730"/>
                                      </a:lnTo>
                                      <a:moveTo>
                                        <a:pt x="403728" y="624499"/>
                                      </a:moveTo>
                                      <a:lnTo>
                                        <a:pt x="368429" y="689792"/>
                                      </a:lnTo>
                                      <a:moveTo>
                                        <a:pt x="392097" y="516970"/>
                                      </a:moveTo>
                                      <a:lnTo>
                                        <a:pt x="403728" y="598586"/>
                                      </a:lnTo>
                                      <a:moveTo>
                                        <a:pt x="709788" y="302932"/>
                                      </a:moveTo>
                                      <a:lnTo>
                                        <a:pt x="403728" y="496158"/>
                                      </a:lnTo>
                                    </a:path>
                                  </a:pathLst>
                                </a:custGeom>
                                <a:noFill/>
                                <a:ln w="1345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456879112" name="组合 456879112">
                                <a:extLst>
                                  <a:ext uri="{FF2B5EF4-FFF2-40B4-BE49-F238E27FC236}">
                                    <a16:creationId xmlns:a16="http://schemas.microsoft.com/office/drawing/2014/main" id="{BFE988ED-C0F5-332C-E929-EEF15830951F}"/>
                                  </a:ext>
                                </a:extLst>
                              </wpg:cNvPr>
                              <wpg:cNvGrpSpPr/>
                              <wpg:grpSpPr>
                                <a:xfrm>
                                  <a:off x="87781" y="149417"/>
                                  <a:ext cx="2675109" cy="1859901"/>
                                  <a:chOff x="87781" y="149417"/>
                                  <a:chExt cx="2675109" cy="1859901"/>
                                </a:xfrm>
                              </wpg:grpSpPr>
                              <wps:wsp>
                                <wps:cNvPr id="392389190" name="任意多边形: 形状 392389190">
                                  <a:extLst>
                                    <a:ext uri="{FF2B5EF4-FFF2-40B4-BE49-F238E27FC236}">
                                      <a16:creationId xmlns:a16="http://schemas.microsoft.com/office/drawing/2014/main" id="{EB960128-67A1-40F7-06BD-D9C8990EB414}"/>
                                    </a:ext>
                                  </a:extLst>
                                </wps:cNvPr>
                                <wps:cNvSpPr/>
                                <wps:spPr>
                                  <a:xfrm>
                                    <a:off x="1228483" y="233320"/>
                                    <a:ext cx="1515000" cy="1593760"/>
                                  </a:xfrm>
                                  <a:custGeom>
                                    <a:avLst/>
                                    <a:gdLst>
                                      <a:gd name="connsiteX0" fmla="*/ 1144599 w 1515000"/>
                                      <a:gd name="connsiteY0" fmla="*/ 1165615 h 1593760"/>
                                      <a:gd name="connsiteX1" fmla="*/ 1012992 w 1515000"/>
                                      <a:gd name="connsiteY1" fmla="*/ 1058698 h 1593760"/>
                                      <a:gd name="connsiteX2" fmla="*/ 1284570 w 1515000"/>
                                      <a:gd name="connsiteY2" fmla="*/ 970960 h 1593760"/>
                                      <a:gd name="connsiteX3" fmla="*/ 1162146 w 1515000"/>
                                      <a:gd name="connsiteY3" fmla="*/ 1162350 h 1593760"/>
                                      <a:gd name="connsiteX4" fmla="*/ 1135213 w 1515000"/>
                                      <a:gd name="connsiteY4" fmla="*/ 1322318 h 1593760"/>
                                      <a:gd name="connsiteX5" fmla="*/ 1283550 w 1515000"/>
                                      <a:gd name="connsiteY5" fmla="*/ 970960 h 1593760"/>
                                      <a:gd name="connsiteX6" fmla="*/ 1459637 w 1515000"/>
                                      <a:gd name="connsiteY6" fmla="*/ 1586142 h 1593760"/>
                                      <a:gd name="connsiteX7" fmla="*/ 1144190 w 1515000"/>
                                      <a:gd name="connsiteY7" fmla="*/ 1342314 h 1593760"/>
                                      <a:gd name="connsiteX8" fmla="*/ 1331295 w 1515000"/>
                                      <a:gd name="connsiteY8" fmla="*/ 1529215 h 1593760"/>
                                      <a:gd name="connsiteX9" fmla="*/ 1461269 w 1515000"/>
                                      <a:gd name="connsiteY9" fmla="*/ 1593692 h 1593760"/>
                                      <a:gd name="connsiteX10" fmla="*/ 1266411 w 1515000"/>
                                      <a:gd name="connsiteY10" fmla="*/ 1326195 h 1593760"/>
                                      <a:gd name="connsiteX11" fmla="*/ 1319869 w 1515000"/>
                                      <a:gd name="connsiteY11" fmla="*/ 1505750 h 1593760"/>
                                      <a:gd name="connsiteX12" fmla="*/ 1095425 w 1515000"/>
                                      <a:gd name="connsiteY12" fmla="*/ 1313136 h 1593760"/>
                                      <a:gd name="connsiteX13" fmla="*/ 1253556 w 1515000"/>
                                      <a:gd name="connsiteY13" fmla="*/ 1314156 h 1593760"/>
                                      <a:gd name="connsiteX14" fmla="*/ 972388 w 1515000"/>
                                      <a:gd name="connsiteY14" fmla="*/ 1089712 h 1593760"/>
                                      <a:gd name="connsiteX15" fmla="*/ 1048904 w 1515000"/>
                                      <a:gd name="connsiteY15" fmla="*/ 1273348 h 1593760"/>
                                      <a:gd name="connsiteX16" fmla="*/ 739374 w 1515000"/>
                                      <a:gd name="connsiteY16" fmla="*/ 1158677 h 1593760"/>
                                      <a:gd name="connsiteX17" fmla="*/ 1205606 w 1515000"/>
                                      <a:gd name="connsiteY17" fmla="*/ 1227439 h 1593760"/>
                                      <a:gd name="connsiteX18" fmla="*/ 1148271 w 1515000"/>
                                      <a:gd name="connsiteY18" fmla="*/ 1376388 h 1593760"/>
                                      <a:gd name="connsiteX19" fmla="*/ 1220909 w 1515000"/>
                                      <a:gd name="connsiteY19" fmla="*/ 1242742 h 1593760"/>
                                      <a:gd name="connsiteX20" fmla="*/ 974837 w 1515000"/>
                                      <a:gd name="connsiteY20" fmla="*/ 1515748 h 1593760"/>
                                      <a:gd name="connsiteX21" fmla="*/ 1138069 w 1515000"/>
                                      <a:gd name="connsiteY21" fmla="*/ 1399037 h 1593760"/>
                                      <a:gd name="connsiteX22" fmla="*/ 784467 w 1515000"/>
                                      <a:gd name="connsiteY22" fmla="*/ 1510239 h 1593760"/>
                                      <a:gd name="connsiteX23" fmla="*/ 1065635 w 1515000"/>
                                      <a:gd name="connsiteY23" fmla="*/ 1318033 h 1593760"/>
                                      <a:gd name="connsiteX24" fmla="*/ 757738 w 1515000"/>
                                      <a:gd name="connsiteY24" fmla="*/ 1575328 h 1593760"/>
                                      <a:gd name="connsiteX25" fmla="*/ 773041 w 1515000"/>
                                      <a:gd name="connsiteY25" fmla="*/ 1529419 h 1593760"/>
                                      <a:gd name="connsiteX26" fmla="*/ 811400 w 1515000"/>
                                      <a:gd name="connsiteY26" fmla="*/ 1567575 h 1593760"/>
                                      <a:gd name="connsiteX27" fmla="*/ 769368 w 1515000"/>
                                      <a:gd name="connsiteY27" fmla="*/ 1586754 h 1593760"/>
                                      <a:gd name="connsiteX28" fmla="*/ 796097 w 1515000"/>
                                      <a:gd name="connsiteY28" fmla="*/ 1322930 h 1593760"/>
                                      <a:gd name="connsiteX29" fmla="*/ 821194 w 1515000"/>
                                      <a:gd name="connsiteY29" fmla="*/ 1555740 h 1593760"/>
                                      <a:gd name="connsiteX30" fmla="*/ 1097261 w 1515000"/>
                                      <a:gd name="connsiteY30" fmla="*/ 1184999 h 1593760"/>
                                      <a:gd name="connsiteX31" fmla="*/ 809768 w 1515000"/>
                                      <a:gd name="connsiteY31" fmla="*/ 1307423 h 1593760"/>
                                      <a:gd name="connsiteX32" fmla="*/ 561247 w 1515000"/>
                                      <a:gd name="connsiteY32" fmla="*/ 1238661 h 1593760"/>
                                      <a:gd name="connsiteX33" fmla="*/ 1096445 w 1515000"/>
                                      <a:gd name="connsiteY33" fmla="*/ 1177449 h 1593760"/>
                                      <a:gd name="connsiteX34" fmla="*/ 710196 w 1515000"/>
                                      <a:gd name="connsiteY34" fmla="*/ 1158473 h 1593760"/>
                                      <a:gd name="connsiteX35" fmla="*/ 559002 w 1515000"/>
                                      <a:gd name="connsiteY35" fmla="*/ 1230908 h 1593760"/>
                                      <a:gd name="connsiteX36" fmla="*/ 661022 w 1515000"/>
                                      <a:gd name="connsiteY36" fmla="*/ 967287 h 1593760"/>
                                      <a:gd name="connsiteX37" fmla="*/ 821602 w 1515000"/>
                                      <a:gd name="connsiteY37" fmla="*/ 1020746 h 1593760"/>
                                      <a:gd name="connsiteX38" fmla="*/ 508196 w 1515000"/>
                                      <a:gd name="connsiteY38" fmla="*/ 974837 h 1593760"/>
                                      <a:gd name="connsiteX39" fmla="*/ 947699 w 1515000"/>
                                      <a:gd name="connsiteY39" fmla="*/ 1081958 h 1593760"/>
                                      <a:gd name="connsiteX40" fmla="*/ 496566 w 1515000"/>
                                      <a:gd name="connsiteY40" fmla="*/ 898322 h 1593760"/>
                                      <a:gd name="connsiteX41" fmla="*/ 496566 w 1515000"/>
                                      <a:gd name="connsiteY41" fmla="*/ 959534 h 1593760"/>
                                      <a:gd name="connsiteX42" fmla="*/ 531049 w 1515000"/>
                                      <a:gd name="connsiteY42" fmla="*/ 951984 h 1593760"/>
                                      <a:gd name="connsiteX43" fmla="*/ 496566 w 1515000"/>
                                      <a:gd name="connsiteY43" fmla="*/ 898526 h 1593760"/>
                                      <a:gd name="connsiteX44" fmla="*/ 452697 w 1515000"/>
                                      <a:gd name="connsiteY44" fmla="*/ 907708 h 1593760"/>
                                      <a:gd name="connsiteX45" fmla="*/ 531049 w 1515000"/>
                                      <a:gd name="connsiteY45" fmla="*/ 948516 h 1593760"/>
                                      <a:gd name="connsiteX46" fmla="*/ 504728 w 1515000"/>
                                      <a:gd name="connsiteY46" fmla="*/ 631437 h 1593760"/>
                                      <a:gd name="connsiteX47" fmla="*/ 443516 w 1515000"/>
                                      <a:gd name="connsiteY47" fmla="*/ 883835 h 1593760"/>
                                      <a:gd name="connsiteX48" fmla="*/ 707340 w 1515000"/>
                                      <a:gd name="connsiteY48" fmla="*/ 696526 h 1593760"/>
                                      <a:gd name="connsiteX49" fmla="*/ 646128 w 1515000"/>
                                      <a:gd name="connsiteY49" fmla="*/ 956473 h 1593760"/>
                                      <a:gd name="connsiteX50" fmla="*/ 626948 w 1515000"/>
                                      <a:gd name="connsiteY50" fmla="*/ 853229 h 1593760"/>
                                      <a:gd name="connsiteX51" fmla="*/ 825683 w 1515000"/>
                                      <a:gd name="connsiteY51" fmla="*/ 1013809 h 1593760"/>
                                      <a:gd name="connsiteX52" fmla="*/ 463715 w 1515000"/>
                                      <a:gd name="connsiteY52" fmla="*/ 803443 h 1593760"/>
                                      <a:gd name="connsiteX53" fmla="*/ 604095 w 1515000"/>
                                      <a:gd name="connsiteY53" fmla="*/ 845475 h 1593760"/>
                                      <a:gd name="connsiteX54" fmla="*/ 756922 w 1515000"/>
                                      <a:gd name="connsiteY54" fmla="*/ 581855 h 1593760"/>
                                      <a:gd name="connsiteX55" fmla="*/ 458819 w 1515000"/>
                                      <a:gd name="connsiteY55" fmla="*/ 792017 h 1593760"/>
                                      <a:gd name="connsiteX56" fmla="*/ 520031 w 1515000"/>
                                      <a:gd name="connsiteY56" fmla="*/ 620011 h 1593760"/>
                                      <a:gd name="connsiteX57" fmla="*/ 753249 w 1515000"/>
                                      <a:gd name="connsiteY57" fmla="*/ 574101 h 1593760"/>
                                      <a:gd name="connsiteX58" fmla="*/ 218051 w 1515000"/>
                                      <a:gd name="connsiteY58" fmla="*/ 757738 h 1593760"/>
                                      <a:gd name="connsiteX59" fmla="*/ 386180 w 1515000"/>
                                      <a:gd name="connsiteY59" fmla="*/ 655718 h 1593760"/>
                                      <a:gd name="connsiteX60" fmla="*/ 141331 w 1515000"/>
                                      <a:gd name="connsiteY60" fmla="*/ 604299 h 1593760"/>
                                      <a:gd name="connsiteX61" fmla="*/ 202544 w 1515000"/>
                                      <a:gd name="connsiteY61" fmla="*/ 751209 h 1593760"/>
                                      <a:gd name="connsiteX62" fmla="*/ -69 w 1515000"/>
                                      <a:gd name="connsiteY62" fmla="*/ 495138 h 1593760"/>
                                      <a:gd name="connsiteX63" fmla="*/ 126028 w 1515000"/>
                                      <a:gd name="connsiteY63" fmla="*/ 583079 h 1593760"/>
                                      <a:gd name="connsiteX64" fmla="*/ 374550 w 1515000"/>
                                      <a:gd name="connsiteY64" fmla="*/ 334558 h 1593760"/>
                                      <a:gd name="connsiteX65" fmla="*/ 698770 w 1515000"/>
                                      <a:gd name="connsiteY65" fmla="*/ 672245 h 1593760"/>
                                      <a:gd name="connsiteX66" fmla="*/ 168265 w 1515000"/>
                                      <a:gd name="connsiteY66" fmla="*/ 462083 h 1593760"/>
                                      <a:gd name="connsiteX67" fmla="*/ 351901 w 1515000"/>
                                      <a:gd name="connsiteY67" fmla="*/ 332109 h 1593760"/>
                                      <a:gd name="connsiteX68" fmla="*/ 5033 w 1515000"/>
                                      <a:gd name="connsiteY68" fmla="*/ 481263 h 1593760"/>
                                      <a:gd name="connsiteX69" fmla="*/ 146432 w 1515000"/>
                                      <a:gd name="connsiteY69" fmla="*/ 465960 h 1593760"/>
                                      <a:gd name="connsiteX70" fmla="*/ 409033 w 1515000"/>
                                      <a:gd name="connsiteY70" fmla="*/ 213970 h 1593760"/>
                                      <a:gd name="connsiteX71" fmla="*/ 401483 w 1515000"/>
                                      <a:gd name="connsiteY71" fmla="*/ 642455 h 1593760"/>
                                      <a:gd name="connsiteX72" fmla="*/ 756922 w 1515000"/>
                                      <a:gd name="connsiteY72" fmla="*/ 275182 h 1593760"/>
                                      <a:gd name="connsiteX73" fmla="*/ 424336 w 1515000"/>
                                      <a:gd name="connsiteY73" fmla="*/ 202952 h 1593760"/>
                                      <a:gd name="connsiteX74" fmla="*/ 978714 w 1515000"/>
                                      <a:gd name="connsiteY74" fmla="*/ 180099 h 1593760"/>
                                      <a:gd name="connsiteX75" fmla="*/ 783651 w 1515000"/>
                                      <a:gd name="connsiteY75" fmla="*/ 275590 h 1593760"/>
                                      <a:gd name="connsiteX76" fmla="*/ 1249679 w 1515000"/>
                                      <a:gd name="connsiteY76" fmla="*/ -69 h 1593760"/>
                                      <a:gd name="connsiteX77" fmla="*/ 1001158 w 1515000"/>
                                      <a:gd name="connsiteY77" fmla="*/ 168061 h 1593760"/>
                                      <a:gd name="connsiteX78" fmla="*/ 1280285 w 1515000"/>
                                      <a:gd name="connsiteY78" fmla="*/ 106849 h 1593760"/>
                                      <a:gd name="connsiteX79" fmla="*/ 1261105 w 1515000"/>
                                      <a:gd name="connsiteY79" fmla="*/ 15030 h 1593760"/>
                                      <a:gd name="connsiteX80" fmla="*/ 1514932 w 1515000"/>
                                      <a:gd name="connsiteY80" fmla="*/ 380671 h 1593760"/>
                                      <a:gd name="connsiteX81" fmla="*/ 1292528 w 1515000"/>
                                      <a:gd name="connsiteY81" fmla="*/ 126029 h 1593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1515000" h="1593760">
                                        <a:moveTo>
                                          <a:pt x="1144599" y="1165615"/>
                                        </a:moveTo>
                                        <a:lnTo>
                                          <a:pt x="1012992" y="1058698"/>
                                        </a:lnTo>
                                        <a:moveTo>
                                          <a:pt x="1284570" y="970960"/>
                                        </a:moveTo>
                                        <a:lnTo>
                                          <a:pt x="1162146" y="1162350"/>
                                        </a:lnTo>
                                        <a:moveTo>
                                          <a:pt x="1135213" y="1322318"/>
                                        </a:moveTo>
                                        <a:lnTo>
                                          <a:pt x="1283550" y="970960"/>
                                        </a:lnTo>
                                        <a:moveTo>
                                          <a:pt x="1459637" y="1586142"/>
                                        </a:moveTo>
                                        <a:lnTo>
                                          <a:pt x="1144190" y="1342314"/>
                                        </a:lnTo>
                                        <a:moveTo>
                                          <a:pt x="1331295" y="1529215"/>
                                        </a:moveTo>
                                        <a:lnTo>
                                          <a:pt x="1461269" y="1593692"/>
                                        </a:lnTo>
                                        <a:moveTo>
                                          <a:pt x="1266411" y="1326195"/>
                                        </a:moveTo>
                                        <a:lnTo>
                                          <a:pt x="1319869" y="1505750"/>
                                        </a:lnTo>
                                        <a:moveTo>
                                          <a:pt x="1095425" y="1313136"/>
                                        </a:moveTo>
                                        <a:lnTo>
                                          <a:pt x="1253556" y="1314156"/>
                                        </a:lnTo>
                                        <a:moveTo>
                                          <a:pt x="972388" y="1089712"/>
                                        </a:moveTo>
                                        <a:lnTo>
                                          <a:pt x="1048904" y="1273348"/>
                                        </a:lnTo>
                                        <a:moveTo>
                                          <a:pt x="739374" y="1158677"/>
                                        </a:moveTo>
                                        <a:lnTo>
                                          <a:pt x="1205606" y="1227439"/>
                                        </a:lnTo>
                                        <a:moveTo>
                                          <a:pt x="1148271" y="1376388"/>
                                        </a:moveTo>
                                        <a:lnTo>
                                          <a:pt x="1220909" y="1242742"/>
                                        </a:lnTo>
                                        <a:moveTo>
                                          <a:pt x="974837" y="1515748"/>
                                        </a:moveTo>
                                        <a:lnTo>
                                          <a:pt x="1138069" y="1399037"/>
                                        </a:lnTo>
                                        <a:moveTo>
                                          <a:pt x="784467" y="1510239"/>
                                        </a:moveTo>
                                        <a:lnTo>
                                          <a:pt x="1065635" y="1318033"/>
                                        </a:lnTo>
                                        <a:moveTo>
                                          <a:pt x="757738" y="1575328"/>
                                        </a:moveTo>
                                        <a:lnTo>
                                          <a:pt x="773041" y="1529419"/>
                                        </a:lnTo>
                                        <a:moveTo>
                                          <a:pt x="811400" y="1567575"/>
                                        </a:moveTo>
                                        <a:lnTo>
                                          <a:pt x="769368" y="1586754"/>
                                        </a:lnTo>
                                        <a:moveTo>
                                          <a:pt x="796097" y="1322930"/>
                                        </a:moveTo>
                                        <a:lnTo>
                                          <a:pt x="821194" y="1555740"/>
                                        </a:lnTo>
                                        <a:moveTo>
                                          <a:pt x="1097261" y="1184999"/>
                                        </a:moveTo>
                                        <a:lnTo>
                                          <a:pt x="809768" y="1307423"/>
                                        </a:lnTo>
                                        <a:moveTo>
                                          <a:pt x="561247" y="1238661"/>
                                        </a:moveTo>
                                        <a:lnTo>
                                          <a:pt x="1096445" y="1177449"/>
                                        </a:lnTo>
                                        <a:moveTo>
                                          <a:pt x="710196" y="1158473"/>
                                        </a:moveTo>
                                        <a:lnTo>
                                          <a:pt x="559002" y="1230908"/>
                                        </a:lnTo>
                                        <a:moveTo>
                                          <a:pt x="661022" y="967287"/>
                                        </a:moveTo>
                                        <a:lnTo>
                                          <a:pt x="821602" y="1020746"/>
                                        </a:lnTo>
                                        <a:moveTo>
                                          <a:pt x="508196" y="974837"/>
                                        </a:moveTo>
                                        <a:lnTo>
                                          <a:pt x="947699" y="1081958"/>
                                        </a:lnTo>
                                        <a:moveTo>
                                          <a:pt x="496566" y="898322"/>
                                        </a:moveTo>
                                        <a:lnTo>
                                          <a:pt x="496566" y="959534"/>
                                        </a:lnTo>
                                        <a:moveTo>
                                          <a:pt x="531049" y="951984"/>
                                        </a:moveTo>
                                        <a:lnTo>
                                          <a:pt x="496566" y="898526"/>
                                        </a:lnTo>
                                        <a:moveTo>
                                          <a:pt x="452697" y="907708"/>
                                        </a:moveTo>
                                        <a:lnTo>
                                          <a:pt x="531049" y="948516"/>
                                        </a:lnTo>
                                        <a:moveTo>
                                          <a:pt x="504728" y="631437"/>
                                        </a:moveTo>
                                        <a:lnTo>
                                          <a:pt x="443516" y="883835"/>
                                        </a:lnTo>
                                        <a:moveTo>
                                          <a:pt x="707340" y="696526"/>
                                        </a:moveTo>
                                        <a:lnTo>
                                          <a:pt x="646128" y="956473"/>
                                        </a:lnTo>
                                        <a:moveTo>
                                          <a:pt x="626948" y="853229"/>
                                        </a:moveTo>
                                        <a:lnTo>
                                          <a:pt x="825683" y="1013809"/>
                                        </a:lnTo>
                                        <a:moveTo>
                                          <a:pt x="463715" y="803443"/>
                                        </a:moveTo>
                                        <a:lnTo>
                                          <a:pt x="604095" y="845475"/>
                                        </a:lnTo>
                                        <a:moveTo>
                                          <a:pt x="756922" y="581855"/>
                                        </a:moveTo>
                                        <a:lnTo>
                                          <a:pt x="458819" y="792017"/>
                                        </a:lnTo>
                                        <a:moveTo>
                                          <a:pt x="520031" y="620011"/>
                                        </a:moveTo>
                                        <a:lnTo>
                                          <a:pt x="753249" y="574101"/>
                                        </a:lnTo>
                                        <a:moveTo>
                                          <a:pt x="218051" y="757738"/>
                                        </a:moveTo>
                                        <a:lnTo>
                                          <a:pt x="386180" y="655718"/>
                                        </a:lnTo>
                                        <a:moveTo>
                                          <a:pt x="141331" y="604299"/>
                                        </a:moveTo>
                                        <a:lnTo>
                                          <a:pt x="202544" y="751209"/>
                                        </a:lnTo>
                                        <a:moveTo>
                                          <a:pt x="-69" y="495138"/>
                                        </a:moveTo>
                                        <a:lnTo>
                                          <a:pt x="126028" y="583079"/>
                                        </a:lnTo>
                                        <a:moveTo>
                                          <a:pt x="374550" y="334558"/>
                                        </a:moveTo>
                                        <a:lnTo>
                                          <a:pt x="698770" y="672245"/>
                                        </a:lnTo>
                                        <a:moveTo>
                                          <a:pt x="168265" y="462083"/>
                                        </a:moveTo>
                                        <a:lnTo>
                                          <a:pt x="351901" y="332109"/>
                                        </a:lnTo>
                                        <a:moveTo>
                                          <a:pt x="5033" y="481263"/>
                                        </a:moveTo>
                                        <a:lnTo>
                                          <a:pt x="146432" y="465960"/>
                                        </a:lnTo>
                                        <a:moveTo>
                                          <a:pt x="409033" y="213970"/>
                                        </a:moveTo>
                                        <a:lnTo>
                                          <a:pt x="401483" y="642455"/>
                                        </a:lnTo>
                                        <a:moveTo>
                                          <a:pt x="756922" y="275182"/>
                                        </a:moveTo>
                                        <a:lnTo>
                                          <a:pt x="424336" y="202952"/>
                                        </a:lnTo>
                                        <a:moveTo>
                                          <a:pt x="978714" y="180099"/>
                                        </a:moveTo>
                                        <a:lnTo>
                                          <a:pt x="783651" y="275590"/>
                                        </a:lnTo>
                                        <a:moveTo>
                                          <a:pt x="1249679" y="-69"/>
                                        </a:moveTo>
                                        <a:lnTo>
                                          <a:pt x="1001158" y="168061"/>
                                        </a:lnTo>
                                        <a:moveTo>
                                          <a:pt x="1280285" y="106849"/>
                                        </a:moveTo>
                                        <a:lnTo>
                                          <a:pt x="1261105" y="15030"/>
                                        </a:lnTo>
                                        <a:moveTo>
                                          <a:pt x="1514932" y="380671"/>
                                        </a:moveTo>
                                        <a:lnTo>
                                          <a:pt x="1292528" y="126029"/>
                                        </a:lnTo>
                                      </a:path>
                                    </a:pathLst>
                                  </a:custGeom>
                                  <a:noFill/>
                                  <a:ln w="1182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6373750" name="椭圆 446373750">
                                  <a:extLst>
                                    <a:ext uri="{FF2B5EF4-FFF2-40B4-BE49-F238E27FC236}">
                                      <a16:creationId xmlns:a16="http://schemas.microsoft.com/office/drawing/2014/main" id="{48321B8F-FD0A-E045-35B8-74BC7147ADDD}"/>
                                    </a:ext>
                                  </a:extLst>
                                </wps:cNvPr>
                                <wps:cNvSpPr/>
                                <wps:spPr>
                                  <a:xfrm>
                                    <a:off x="2472444" y="220508"/>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2919725" name="椭圆 2092919725">
                                  <a:extLst>
                                    <a:ext uri="{FF2B5EF4-FFF2-40B4-BE49-F238E27FC236}">
                                      <a16:creationId xmlns:a16="http://schemas.microsoft.com/office/drawing/2014/main" id="{A1E1CBEE-D5EF-0052-19FB-732AF768CCB3}"/>
                                    </a:ext>
                                  </a:extLst>
                                </wps:cNvPr>
                                <wps:cNvSpPr/>
                                <wps:spPr>
                                  <a:xfrm>
                                    <a:off x="2201071" y="395908"/>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4718550" name="椭圆 1934718550">
                                  <a:extLst>
                                    <a:ext uri="{FF2B5EF4-FFF2-40B4-BE49-F238E27FC236}">
                                      <a16:creationId xmlns:a16="http://schemas.microsoft.com/office/drawing/2014/main" id="{8D074514-9A04-E4FD-0183-869DF71CB321}"/>
                                    </a:ext>
                                  </a:extLst>
                                </wps:cNvPr>
                                <wps:cNvSpPr/>
                                <wps:spPr>
                                  <a:xfrm>
                                    <a:off x="1986812" y="496822"/>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3108218" name="椭圆 1413108218">
                                  <a:extLst>
                                    <a:ext uri="{FF2B5EF4-FFF2-40B4-BE49-F238E27FC236}">
                                      <a16:creationId xmlns:a16="http://schemas.microsoft.com/office/drawing/2014/main" id="{5C0D150B-BCBB-705A-A104-343B6118C866}"/>
                                    </a:ext>
                                  </a:extLst>
                                </wps:cNvPr>
                                <wps:cNvSpPr/>
                                <wps:spPr>
                                  <a:xfrm>
                                    <a:off x="1626664" y="426124"/>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4421283" name="椭圆 564421283">
                                  <a:extLst>
                                    <a:ext uri="{FF2B5EF4-FFF2-40B4-BE49-F238E27FC236}">
                                      <a16:creationId xmlns:a16="http://schemas.microsoft.com/office/drawing/2014/main" id="{A3CC733B-EA54-A817-03C3-6675EF294C1F}"/>
                                    </a:ext>
                                  </a:extLst>
                                </wps:cNvPr>
                                <wps:cNvSpPr/>
                                <wps:spPr>
                                  <a:xfrm>
                                    <a:off x="1614272" y="867790"/>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6190983" name="椭圆 446190983">
                                  <a:extLst>
                                    <a:ext uri="{FF2B5EF4-FFF2-40B4-BE49-F238E27FC236}">
                                      <a16:creationId xmlns:a16="http://schemas.microsoft.com/office/drawing/2014/main" id="{81252FA4-6C8F-A8F0-AA60-F59E291DD40C}"/>
                                    </a:ext>
                                  </a:extLst>
                                </wps:cNvPr>
                                <wps:cNvSpPr/>
                                <wps:spPr>
                                  <a:xfrm>
                                    <a:off x="1419011" y="979325"/>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6477297" name="椭圆 1796477297">
                                  <a:extLst>
                                    <a:ext uri="{FF2B5EF4-FFF2-40B4-BE49-F238E27FC236}">
                                      <a16:creationId xmlns:a16="http://schemas.microsoft.com/office/drawing/2014/main" id="{3E1AD79E-9A21-827F-014C-C2B252F89CD6}"/>
                                    </a:ext>
                                  </a:extLst>
                                </wps:cNvPr>
                                <wps:cNvSpPr/>
                                <wps:spPr>
                                  <a:xfrm>
                                    <a:off x="1348019" y="814513"/>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1963696" name="椭圆 901963696">
                                  <a:extLst>
                                    <a:ext uri="{FF2B5EF4-FFF2-40B4-BE49-F238E27FC236}">
                                      <a16:creationId xmlns:a16="http://schemas.microsoft.com/office/drawing/2014/main" id="{C7565C56-9090-E58C-14C2-D6885C98EB34}"/>
                                    </a:ext>
                                  </a:extLst>
                                </wps:cNvPr>
                                <wps:cNvSpPr/>
                                <wps:spPr>
                                  <a:xfrm>
                                    <a:off x="1373838" y="681596"/>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424563" name="椭圆 229424563">
                                  <a:extLst>
                                    <a:ext uri="{FF2B5EF4-FFF2-40B4-BE49-F238E27FC236}">
                                      <a16:creationId xmlns:a16="http://schemas.microsoft.com/office/drawing/2014/main" id="{C230E7DF-BD83-BFA3-2AFA-FECA51A6B5CD}"/>
                                    </a:ext>
                                  </a:extLst>
                                </wps:cNvPr>
                                <wps:cNvSpPr/>
                                <wps:spPr>
                                  <a:xfrm>
                                    <a:off x="1202487" y="705644"/>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8808423" name="椭圆 728808423">
                                  <a:extLst>
                                    <a:ext uri="{FF2B5EF4-FFF2-40B4-BE49-F238E27FC236}">
                                      <a16:creationId xmlns:a16="http://schemas.microsoft.com/office/drawing/2014/main" id="{C5FB8644-6AF8-1EB1-B12D-65AA9F5D5091}"/>
                                    </a:ext>
                                  </a:extLst>
                                </wps:cNvPr>
                                <wps:cNvSpPr/>
                                <wps:spPr>
                                  <a:xfrm>
                                    <a:off x="1573559" y="550720"/>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4184272" name="椭圆 704184272">
                                  <a:extLst>
                                    <a:ext uri="{FF2B5EF4-FFF2-40B4-BE49-F238E27FC236}">
                                      <a16:creationId xmlns:a16="http://schemas.microsoft.com/office/drawing/2014/main" id="{192A04D2-E060-2629-D4A4-ADB9A3020DF6}"/>
                                    </a:ext>
                                  </a:extLst>
                                </wps:cNvPr>
                                <wps:cNvSpPr/>
                                <wps:spPr>
                                  <a:xfrm>
                                    <a:off x="1985224" y="791721"/>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7392171" name="椭圆 1757392171">
                                  <a:extLst>
                                    <a:ext uri="{FF2B5EF4-FFF2-40B4-BE49-F238E27FC236}">
                                      <a16:creationId xmlns:a16="http://schemas.microsoft.com/office/drawing/2014/main" id="{8CC17366-3714-25FC-5BF3-FA758BDD8644}"/>
                                    </a:ext>
                                  </a:extLst>
                                </wps:cNvPr>
                                <wps:cNvSpPr/>
                                <wps:spPr>
                                  <a:xfrm>
                                    <a:off x="1655549" y="1014386"/>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7306094" name="椭圆 1357306094">
                                  <a:extLst>
                                    <a:ext uri="{FF2B5EF4-FFF2-40B4-BE49-F238E27FC236}">
                                      <a16:creationId xmlns:a16="http://schemas.microsoft.com/office/drawing/2014/main" id="{B531C142-D8A5-B831-2D43-AE45F9E469A0}"/>
                                    </a:ext>
                                  </a:extLst>
                                </wps:cNvPr>
                                <wps:cNvSpPr/>
                                <wps:spPr>
                                  <a:xfrm>
                                    <a:off x="1835192" y="1070817"/>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407624" name="椭圆 155407624">
                                  <a:extLst>
                                    <a:ext uri="{FF2B5EF4-FFF2-40B4-BE49-F238E27FC236}">
                                      <a16:creationId xmlns:a16="http://schemas.microsoft.com/office/drawing/2014/main" id="{E4DBAF61-CC53-BA71-BB6E-20B6475D2A49}"/>
                                    </a:ext>
                                  </a:extLst>
                                </wps:cNvPr>
                                <wps:cNvSpPr/>
                                <wps:spPr>
                                  <a:xfrm>
                                    <a:off x="2049607" y="1241110"/>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837909" name="椭圆 179837909">
                                  <a:extLst>
                                    <a:ext uri="{FF2B5EF4-FFF2-40B4-BE49-F238E27FC236}">
                                      <a16:creationId xmlns:a16="http://schemas.microsoft.com/office/drawing/2014/main" id="{C46A2B54-0C54-1243-15D5-C67EC3FF0ED3}"/>
                                    </a:ext>
                                  </a:extLst>
                                </wps:cNvPr>
                                <wps:cNvSpPr/>
                                <wps:spPr>
                                  <a:xfrm>
                                    <a:off x="1860307" y="1178394"/>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3887888" name="椭圆 2053887888">
                                  <a:extLst>
                                    <a:ext uri="{FF2B5EF4-FFF2-40B4-BE49-F238E27FC236}">
                                      <a16:creationId xmlns:a16="http://schemas.microsoft.com/office/drawing/2014/main" id="{ADB9DEA7-B32F-4412-8A74-FFD9F575E84E}"/>
                                    </a:ext>
                                  </a:extLst>
                                </wps:cNvPr>
                                <wps:cNvSpPr/>
                                <wps:spPr>
                                  <a:xfrm>
                                    <a:off x="1918974" y="902221"/>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06803" name="椭圆 36006803">
                                  <a:extLst>
                                    <a:ext uri="{FF2B5EF4-FFF2-40B4-BE49-F238E27FC236}">
                                      <a16:creationId xmlns:a16="http://schemas.microsoft.com/office/drawing/2014/main" id="{2AB8965B-ED70-0DB4-BFD0-9FB067084FC9}"/>
                                    </a:ext>
                                  </a:extLst>
                                </wps:cNvPr>
                                <wps:cNvSpPr/>
                                <wps:spPr>
                                  <a:xfrm>
                                    <a:off x="1658217" y="1116905"/>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1344623" name="椭圆 1441344623">
                                  <a:extLst>
                                    <a:ext uri="{FF2B5EF4-FFF2-40B4-BE49-F238E27FC236}">
                                      <a16:creationId xmlns:a16="http://schemas.microsoft.com/office/drawing/2014/main" id="{7511964D-E9D9-9A4E-AE28-B79D4653106A}"/>
                                    </a:ext>
                                  </a:extLst>
                                </wps:cNvPr>
                                <wps:cNvSpPr/>
                                <wps:spPr>
                                  <a:xfrm>
                                    <a:off x="1706616" y="1189365"/>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7304002" name="椭圆 897304002">
                                  <a:extLst>
                                    <a:ext uri="{FF2B5EF4-FFF2-40B4-BE49-F238E27FC236}">
                                      <a16:creationId xmlns:a16="http://schemas.microsoft.com/office/drawing/2014/main" id="{EFAF1DDD-6D62-42B8-F62A-5596116B8498}"/>
                                    </a:ext>
                                  </a:extLst>
                                </wps:cNvPr>
                                <wps:cNvSpPr/>
                                <wps:spPr>
                                  <a:xfrm>
                                    <a:off x="2178816" y="1303878"/>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9548770" name="椭圆 669548770">
                                  <a:extLst>
                                    <a:ext uri="{FF2B5EF4-FFF2-40B4-BE49-F238E27FC236}">
                                      <a16:creationId xmlns:a16="http://schemas.microsoft.com/office/drawing/2014/main" id="{BBEFBDAE-8851-8C84-8A79-343E71593456}"/>
                                    </a:ext>
                                  </a:extLst>
                                </wps:cNvPr>
                                <wps:cNvSpPr/>
                                <wps:spPr>
                                  <a:xfrm>
                                    <a:off x="1759205" y="1176806"/>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2162211" name="椭圆 1582162211">
                                  <a:extLst>
                                    <a:ext uri="{FF2B5EF4-FFF2-40B4-BE49-F238E27FC236}">
                                      <a16:creationId xmlns:a16="http://schemas.microsoft.com/office/drawing/2014/main" id="{BF7968A0-F8D7-60FA-3B39-8E2C6E84DCE1}"/>
                                    </a:ext>
                                  </a:extLst>
                                </wps:cNvPr>
                                <wps:cNvSpPr/>
                                <wps:spPr>
                                  <a:xfrm>
                                    <a:off x="1708678" y="110410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2280530" name="椭圆 622280530">
                                  <a:extLst>
                                    <a:ext uri="{FF2B5EF4-FFF2-40B4-BE49-F238E27FC236}">
                                      <a16:creationId xmlns:a16="http://schemas.microsoft.com/office/drawing/2014/main" id="{94656739-94BE-B23C-54C0-7D516DC27E63}"/>
                                    </a:ext>
                                  </a:extLst>
                                </wps:cNvPr>
                                <wps:cNvSpPr/>
                                <wps:spPr>
                                  <a:xfrm>
                                    <a:off x="2370219" y="1388275"/>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1116325" name="椭圆 751116325">
                                  <a:extLst>
                                    <a:ext uri="{FF2B5EF4-FFF2-40B4-BE49-F238E27FC236}">
                                      <a16:creationId xmlns:a16="http://schemas.microsoft.com/office/drawing/2014/main" id="{36FA88FC-DD67-4B37-0BA3-B99F81675FF2}"/>
                                    </a:ext>
                                  </a:extLst>
                                </wps:cNvPr>
                                <wps:cNvSpPr/>
                                <wps:spPr>
                                  <a:xfrm>
                                    <a:off x="2436246" y="1450580"/>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671879" name="椭圆 230671879">
                                  <a:extLst>
                                    <a:ext uri="{FF2B5EF4-FFF2-40B4-BE49-F238E27FC236}">
                                      <a16:creationId xmlns:a16="http://schemas.microsoft.com/office/drawing/2014/main" id="{CC830D0A-C1D0-7852-6E03-3A8F7B2CE366}"/>
                                    </a:ext>
                                  </a:extLst>
                                </wps:cNvPr>
                                <wps:cNvSpPr/>
                                <wps:spPr>
                                  <a:xfrm>
                                    <a:off x="1939446" y="1376940"/>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381328" name="椭圆 237381328">
                                  <a:extLst>
                                    <a:ext uri="{FF2B5EF4-FFF2-40B4-BE49-F238E27FC236}">
                                      <a16:creationId xmlns:a16="http://schemas.microsoft.com/office/drawing/2014/main" id="{A84E303F-433F-C2E4-504B-CB6450B6FE4F}"/>
                                    </a:ext>
                                  </a:extLst>
                                </wps:cNvPr>
                                <wps:cNvSpPr/>
                                <wps:spPr>
                                  <a:xfrm>
                                    <a:off x="1759697" y="1459733"/>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7518777" name="椭圆 1967518777">
                                  <a:extLst>
                                    <a:ext uri="{FF2B5EF4-FFF2-40B4-BE49-F238E27FC236}">
                                      <a16:creationId xmlns:a16="http://schemas.microsoft.com/office/drawing/2014/main" id="{44053894-8A3B-DAD8-C6FD-629D2DC47CD6}"/>
                                    </a:ext>
                                  </a:extLst>
                                </wps:cNvPr>
                                <wps:cNvSpPr/>
                                <wps:spPr>
                                  <a:xfrm>
                                    <a:off x="2011818" y="1530270"/>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2342496" name="椭圆 1422342496">
                                  <a:extLst>
                                    <a:ext uri="{FF2B5EF4-FFF2-40B4-BE49-F238E27FC236}">
                                      <a16:creationId xmlns:a16="http://schemas.microsoft.com/office/drawing/2014/main" id="{97A28AAA-556F-86C7-8FDD-B4802391F9EB}"/>
                                    </a:ext>
                                  </a:extLst>
                                </wps:cNvPr>
                                <wps:cNvSpPr/>
                                <wps:spPr>
                                  <a:xfrm>
                                    <a:off x="2039547" y="1783732"/>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6117094" name="椭圆 956117094">
                                  <a:extLst>
                                    <a:ext uri="{FF2B5EF4-FFF2-40B4-BE49-F238E27FC236}">
                                      <a16:creationId xmlns:a16="http://schemas.microsoft.com/office/drawing/2014/main" id="{D0F3C43B-13CF-4F8F-4BD7-5ACC8FC1869F}"/>
                                    </a:ext>
                                  </a:extLst>
                                </wps:cNvPr>
                                <wps:cNvSpPr/>
                                <wps:spPr>
                                  <a:xfrm>
                                    <a:off x="1968651" y="180898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7881102" name="椭圆 1667881102">
                                  <a:extLst>
                                    <a:ext uri="{FF2B5EF4-FFF2-40B4-BE49-F238E27FC236}">
                                      <a16:creationId xmlns:a16="http://schemas.microsoft.com/office/drawing/2014/main" id="{ECE2797A-21C9-37FA-1DF5-638C8C781953}"/>
                                    </a:ext>
                                  </a:extLst>
                                </wps:cNvPr>
                                <wps:cNvSpPr/>
                                <wps:spPr>
                                  <a:xfrm>
                                    <a:off x="1989370" y="1738381"/>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8006391" name="椭圆 1558006391">
                                  <a:extLst>
                                    <a:ext uri="{FF2B5EF4-FFF2-40B4-BE49-F238E27FC236}">
                                      <a16:creationId xmlns:a16="http://schemas.microsoft.com/office/drawing/2014/main" id="{AF320696-5B36-8AB3-37D8-BB3A8F8D508B}"/>
                                    </a:ext>
                                  </a:extLst>
                                </wps:cNvPr>
                                <wps:cNvSpPr/>
                                <wps:spPr>
                                  <a:xfrm>
                                    <a:off x="2293677" y="153581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5670312" name="椭圆 835670312">
                                  <a:extLst>
                                    <a:ext uri="{FF2B5EF4-FFF2-40B4-BE49-F238E27FC236}">
                                      <a16:creationId xmlns:a16="http://schemas.microsoft.com/office/drawing/2014/main" id="{FA85095C-A192-051B-5345-72DD8349EEFF}"/>
                                    </a:ext>
                                  </a:extLst>
                                </wps:cNvPr>
                                <wps:cNvSpPr/>
                                <wps:spPr>
                                  <a:xfrm>
                                    <a:off x="2478513" y="1533555"/>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4732267" name="椭圆 1934732267">
                                  <a:extLst>
                                    <a:ext uri="{FF2B5EF4-FFF2-40B4-BE49-F238E27FC236}">
                                      <a16:creationId xmlns:a16="http://schemas.microsoft.com/office/drawing/2014/main" id="{4FE486F1-6C7E-4015-9F47-F506A1573707}"/>
                                    </a:ext>
                                  </a:extLst>
                                </wps:cNvPr>
                                <wps:cNvSpPr/>
                                <wps:spPr>
                                  <a:xfrm>
                                    <a:off x="2535904" y="1742845"/>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2517817" name="椭圆 1812517817">
                                  <a:extLst>
                                    <a:ext uri="{FF2B5EF4-FFF2-40B4-BE49-F238E27FC236}">
                                      <a16:creationId xmlns:a16="http://schemas.microsoft.com/office/drawing/2014/main" id="{0EE1884A-4A8D-13DF-1C3A-64443481771D}"/>
                                    </a:ext>
                                  </a:extLst>
                                </wps:cNvPr>
                                <wps:cNvSpPr/>
                                <wps:spPr>
                                  <a:xfrm>
                                    <a:off x="2687588" y="1817360"/>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7960109" name="椭圆 1837960109">
                                  <a:extLst>
                                    <a:ext uri="{FF2B5EF4-FFF2-40B4-BE49-F238E27FC236}">
                                      <a16:creationId xmlns:a16="http://schemas.microsoft.com/office/drawing/2014/main" id="{272B315C-966D-7A72-3871-9C7DD1585A13}"/>
                                    </a:ext>
                                  </a:extLst>
                                </wps:cNvPr>
                                <wps:cNvSpPr/>
                                <wps:spPr>
                                  <a:xfrm>
                                    <a:off x="2344593" y="1552268"/>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954444" name="椭圆 328954444">
                                  <a:extLst>
                                    <a:ext uri="{FF2B5EF4-FFF2-40B4-BE49-F238E27FC236}">
                                      <a16:creationId xmlns:a16="http://schemas.microsoft.com/office/drawing/2014/main" id="{91565571-D700-0781-8315-2ABC0066BC54}"/>
                                    </a:ext>
                                  </a:extLst>
                                </wps:cNvPr>
                                <wps:cNvSpPr/>
                                <wps:spPr>
                                  <a:xfrm>
                                    <a:off x="2505280" y="1178611"/>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228946" name="椭圆 44228946">
                                  <a:extLst>
                                    <a:ext uri="{FF2B5EF4-FFF2-40B4-BE49-F238E27FC236}">
                                      <a16:creationId xmlns:a16="http://schemas.microsoft.com/office/drawing/2014/main" id="{C7BAF1C6-783D-4A84-E6C4-F1D6E4A1F77D}"/>
                                    </a:ext>
                                  </a:extLst>
                                </wps:cNvPr>
                                <wps:cNvSpPr/>
                                <wps:spPr>
                                  <a:xfrm>
                                    <a:off x="2359310" y="1607015"/>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1841959" name="椭圆 1841841959">
                                  <a:extLst>
                                    <a:ext uri="{FF2B5EF4-FFF2-40B4-BE49-F238E27FC236}">
                                      <a16:creationId xmlns:a16="http://schemas.microsoft.com/office/drawing/2014/main" id="{BADA3582-9BA9-EECD-1C94-07B58B3D5C5D}"/>
                                    </a:ext>
                                  </a:extLst>
                                </wps:cNvPr>
                                <wps:cNvSpPr/>
                                <wps:spPr>
                                  <a:xfrm>
                                    <a:off x="2502357" y="338445"/>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2631430" name="椭圆 1992631430">
                                  <a:extLst>
                                    <a:ext uri="{FF2B5EF4-FFF2-40B4-BE49-F238E27FC236}">
                                      <a16:creationId xmlns:a16="http://schemas.microsoft.com/office/drawing/2014/main" id="{94AA1DA4-47B8-9B9C-48A8-194DCCCFA08D}"/>
                                    </a:ext>
                                  </a:extLst>
                                </wps:cNvPr>
                                <wps:cNvSpPr/>
                                <wps:spPr>
                                  <a:xfrm>
                                    <a:off x="2734090" y="605817"/>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3023856" name="椭圆 1953023856">
                                  <a:extLst>
                                    <a:ext uri="{FF2B5EF4-FFF2-40B4-BE49-F238E27FC236}">
                                      <a16:creationId xmlns:a16="http://schemas.microsoft.com/office/drawing/2014/main" id="{497F973F-137D-5A67-63CA-83F06A615052}"/>
                                    </a:ext>
                                  </a:extLst>
                                </wps:cNvPr>
                                <wps:cNvSpPr/>
                                <wps:spPr>
                                  <a:xfrm>
                                    <a:off x="1088349" y="162288"/>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7741340" name="椭圆 657741340">
                                  <a:extLst>
                                    <a:ext uri="{FF2B5EF4-FFF2-40B4-BE49-F238E27FC236}">
                                      <a16:creationId xmlns:a16="http://schemas.microsoft.com/office/drawing/2014/main" id="{D364D5D5-3255-752F-517C-6B6D2B966A39}"/>
                                    </a:ext>
                                  </a:extLst>
                                </wps:cNvPr>
                                <wps:cNvSpPr/>
                                <wps:spPr>
                                  <a:xfrm>
                                    <a:off x="1131600" y="236713"/>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7317812" name="椭圆 717317812">
                                  <a:extLst>
                                    <a:ext uri="{FF2B5EF4-FFF2-40B4-BE49-F238E27FC236}">
                                      <a16:creationId xmlns:a16="http://schemas.microsoft.com/office/drawing/2014/main" id="{E88F5202-54A0-3452-76CA-45DD5641BDCF}"/>
                                    </a:ext>
                                  </a:extLst>
                                </wps:cNvPr>
                                <wps:cNvSpPr/>
                                <wps:spPr>
                                  <a:xfrm>
                                    <a:off x="1002673" y="149417"/>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6611837" name="椭圆 926611837">
                                  <a:extLst>
                                    <a:ext uri="{FF2B5EF4-FFF2-40B4-BE49-F238E27FC236}">
                                      <a16:creationId xmlns:a16="http://schemas.microsoft.com/office/drawing/2014/main" id="{66B3D25B-FB99-0069-F154-31D9640C294D}"/>
                                    </a:ext>
                                  </a:extLst>
                                </wps:cNvPr>
                                <wps:cNvSpPr/>
                                <wps:spPr>
                                  <a:xfrm>
                                    <a:off x="1039976" y="25100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6829819" name="椭圆 506829819">
                                  <a:extLst>
                                    <a:ext uri="{FF2B5EF4-FFF2-40B4-BE49-F238E27FC236}">
                                      <a16:creationId xmlns:a16="http://schemas.microsoft.com/office/drawing/2014/main" id="{D80E167D-03B5-D122-135B-56FFC1050BFE}"/>
                                    </a:ext>
                                  </a:extLst>
                                </wps:cNvPr>
                                <wps:cNvSpPr/>
                                <wps:spPr>
                                  <a:xfrm>
                                    <a:off x="915784" y="17156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4820374" name="椭圆 1894820374">
                                  <a:extLst>
                                    <a:ext uri="{FF2B5EF4-FFF2-40B4-BE49-F238E27FC236}">
                                      <a16:creationId xmlns:a16="http://schemas.microsoft.com/office/drawing/2014/main" id="{BDD654A8-687F-AD63-219C-C0BA8A3DBA68}"/>
                                    </a:ext>
                                  </a:extLst>
                                </wps:cNvPr>
                                <wps:cNvSpPr/>
                                <wps:spPr>
                                  <a:xfrm>
                                    <a:off x="903740" y="27010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3306244" name="椭圆 1583306244">
                                  <a:extLst>
                                    <a:ext uri="{FF2B5EF4-FFF2-40B4-BE49-F238E27FC236}">
                                      <a16:creationId xmlns:a16="http://schemas.microsoft.com/office/drawing/2014/main" id="{BA921801-4282-8621-19D1-38D73A3E0029}"/>
                                    </a:ext>
                                  </a:extLst>
                                </wps:cNvPr>
                                <wps:cNvSpPr/>
                                <wps:spPr>
                                  <a:xfrm>
                                    <a:off x="961514" y="260435"/>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6204643" name="椭圆 1706204643">
                                  <a:extLst>
                                    <a:ext uri="{FF2B5EF4-FFF2-40B4-BE49-F238E27FC236}">
                                      <a16:creationId xmlns:a16="http://schemas.microsoft.com/office/drawing/2014/main" id="{610C45D1-59AE-7C6F-5DA7-CB0119CD70D6}"/>
                                    </a:ext>
                                  </a:extLst>
                                </wps:cNvPr>
                                <wps:cNvSpPr/>
                                <wps:spPr>
                                  <a:xfrm>
                                    <a:off x="1067349" y="385968"/>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4735859" name="椭圆 1544735859">
                                  <a:extLst>
                                    <a:ext uri="{FF2B5EF4-FFF2-40B4-BE49-F238E27FC236}">
                                      <a16:creationId xmlns:a16="http://schemas.microsoft.com/office/drawing/2014/main" id="{33FB1A35-18C7-6709-F22B-59C98F08DFCC}"/>
                                    </a:ext>
                                  </a:extLst>
                                </wps:cNvPr>
                                <wps:cNvSpPr/>
                                <wps:spPr>
                                  <a:xfrm>
                                    <a:off x="986466" y="504603"/>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7801563" name="椭圆 1157801563">
                                  <a:extLst>
                                    <a:ext uri="{FF2B5EF4-FFF2-40B4-BE49-F238E27FC236}">
                                      <a16:creationId xmlns:a16="http://schemas.microsoft.com/office/drawing/2014/main" id="{5D8D34F7-3B40-D6B2-78AF-877F8BE8B171}"/>
                                    </a:ext>
                                  </a:extLst>
                                </wps:cNvPr>
                                <wps:cNvSpPr/>
                                <wps:spPr>
                                  <a:xfrm>
                                    <a:off x="925968" y="552408"/>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4071814" name="椭圆 1684071814">
                                  <a:extLst>
                                    <a:ext uri="{FF2B5EF4-FFF2-40B4-BE49-F238E27FC236}">
                                      <a16:creationId xmlns:a16="http://schemas.microsoft.com/office/drawing/2014/main" id="{0E7B13F1-BA24-FF7B-FAC7-777AFE8C2462}"/>
                                    </a:ext>
                                  </a:extLst>
                                </wps:cNvPr>
                                <wps:cNvSpPr/>
                                <wps:spPr>
                                  <a:xfrm>
                                    <a:off x="652368" y="322457"/>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5739710" name="椭圆 1665739710">
                                  <a:extLst>
                                    <a:ext uri="{FF2B5EF4-FFF2-40B4-BE49-F238E27FC236}">
                                      <a16:creationId xmlns:a16="http://schemas.microsoft.com/office/drawing/2014/main" id="{94739FCF-8E4B-3A94-61E4-691506781CEA}"/>
                                    </a:ext>
                                  </a:extLst>
                                </wps:cNvPr>
                                <wps:cNvSpPr/>
                                <wps:spPr>
                                  <a:xfrm>
                                    <a:off x="907245" y="835881"/>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4879757" name="椭圆 1124879757">
                                  <a:extLst>
                                    <a:ext uri="{FF2B5EF4-FFF2-40B4-BE49-F238E27FC236}">
                                      <a16:creationId xmlns:a16="http://schemas.microsoft.com/office/drawing/2014/main" id="{71411B97-F0C8-4FBE-209B-4A4489362151}"/>
                                    </a:ext>
                                  </a:extLst>
                                </wps:cNvPr>
                                <wps:cNvSpPr/>
                                <wps:spPr>
                                  <a:xfrm>
                                    <a:off x="944586" y="967566"/>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305763" name="椭圆 363305763">
                                  <a:extLst>
                                    <a:ext uri="{FF2B5EF4-FFF2-40B4-BE49-F238E27FC236}">
                                      <a16:creationId xmlns:a16="http://schemas.microsoft.com/office/drawing/2014/main" id="{1641EA99-109E-A56C-C11F-C4425DBA1E58}"/>
                                    </a:ext>
                                  </a:extLst>
                                </wps:cNvPr>
                                <wps:cNvSpPr/>
                                <wps:spPr>
                                  <a:xfrm>
                                    <a:off x="1024270" y="1034334"/>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385261" name="椭圆 245385261">
                                  <a:extLst>
                                    <a:ext uri="{FF2B5EF4-FFF2-40B4-BE49-F238E27FC236}">
                                      <a16:creationId xmlns:a16="http://schemas.microsoft.com/office/drawing/2014/main" id="{70D547A5-7E39-FDB5-DAEA-0BDFFAE2F07F}"/>
                                    </a:ext>
                                  </a:extLst>
                                </wps:cNvPr>
                                <wps:cNvSpPr/>
                                <wps:spPr>
                                  <a:xfrm>
                                    <a:off x="1290893" y="1048477"/>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8068859" name="椭圆 538068859">
                                  <a:extLst>
                                    <a:ext uri="{FF2B5EF4-FFF2-40B4-BE49-F238E27FC236}">
                                      <a16:creationId xmlns:a16="http://schemas.microsoft.com/office/drawing/2014/main" id="{E4E73F47-3877-04CE-CE02-6101DB57E60C}"/>
                                    </a:ext>
                                  </a:extLst>
                                </wps:cNvPr>
                                <wps:cNvSpPr/>
                                <wps:spPr>
                                  <a:xfrm>
                                    <a:off x="1266221" y="1253702"/>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2319743" name="椭圆 2002319743">
                                  <a:extLst>
                                    <a:ext uri="{FF2B5EF4-FFF2-40B4-BE49-F238E27FC236}">
                                      <a16:creationId xmlns:a16="http://schemas.microsoft.com/office/drawing/2014/main" id="{8F4CF9A6-B44F-D0DB-7A72-D5ED665A1F18}"/>
                                    </a:ext>
                                  </a:extLst>
                                </wps:cNvPr>
                                <wps:cNvSpPr/>
                                <wps:spPr>
                                  <a:xfrm>
                                    <a:off x="1373940" y="157503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4035629" name="椭圆 414035629">
                                  <a:extLst>
                                    <a:ext uri="{FF2B5EF4-FFF2-40B4-BE49-F238E27FC236}">
                                      <a16:creationId xmlns:a16="http://schemas.microsoft.com/office/drawing/2014/main" id="{1382A5DB-1F3B-3B63-7E3A-54CC8D748B94}"/>
                                    </a:ext>
                                  </a:extLst>
                                </wps:cNvPr>
                                <wps:cNvSpPr/>
                                <wps:spPr>
                                  <a:xfrm>
                                    <a:off x="1310348" y="1862241"/>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1216206" name="椭圆 801216206">
                                  <a:extLst>
                                    <a:ext uri="{FF2B5EF4-FFF2-40B4-BE49-F238E27FC236}">
                                      <a16:creationId xmlns:a16="http://schemas.microsoft.com/office/drawing/2014/main" id="{FAAA4E36-8C88-A74C-596C-15DFDA38FD60}"/>
                                    </a:ext>
                                  </a:extLst>
                                </wps:cNvPr>
                                <wps:cNvSpPr/>
                                <wps:spPr>
                                  <a:xfrm>
                                    <a:off x="1286167" y="1686386"/>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086201" name="椭圆 164086201">
                                  <a:extLst>
                                    <a:ext uri="{FF2B5EF4-FFF2-40B4-BE49-F238E27FC236}">
                                      <a16:creationId xmlns:a16="http://schemas.microsoft.com/office/drawing/2014/main" id="{81F7D263-0287-DE02-8316-AA8B350BF022}"/>
                                    </a:ext>
                                  </a:extLst>
                                </wps:cNvPr>
                                <wps:cNvSpPr/>
                                <wps:spPr>
                                  <a:xfrm>
                                    <a:off x="1230388" y="1849241"/>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6360194" name="椭圆 1726360194">
                                  <a:extLst>
                                    <a:ext uri="{FF2B5EF4-FFF2-40B4-BE49-F238E27FC236}">
                                      <a16:creationId xmlns:a16="http://schemas.microsoft.com/office/drawing/2014/main" id="{CF19EF5F-D28C-A200-C444-E1D0CD2C81A7}"/>
                                    </a:ext>
                                  </a:extLst>
                                </wps:cNvPr>
                                <wps:cNvSpPr/>
                                <wps:spPr>
                                  <a:xfrm>
                                    <a:off x="1162535" y="1748978"/>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2228892" name="椭圆 642228892">
                                  <a:extLst>
                                    <a:ext uri="{FF2B5EF4-FFF2-40B4-BE49-F238E27FC236}">
                                      <a16:creationId xmlns:a16="http://schemas.microsoft.com/office/drawing/2014/main" id="{4845293F-5A51-93D2-B61E-72A36CF76D37}"/>
                                    </a:ext>
                                  </a:extLst>
                                </wps:cNvPr>
                                <wps:cNvSpPr/>
                                <wps:spPr>
                                  <a:xfrm>
                                    <a:off x="1113841" y="1892521"/>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5033222" name="椭圆 1495033222">
                                  <a:extLst>
                                    <a:ext uri="{FF2B5EF4-FFF2-40B4-BE49-F238E27FC236}">
                                      <a16:creationId xmlns:a16="http://schemas.microsoft.com/office/drawing/2014/main" id="{2C887E44-E97C-DDEC-1550-4EC09A8971B8}"/>
                                    </a:ext>
                                  </a:extLst>
                                </wps:cNvPr>
                                <wps:cNvSpPr/>
                                <wps:spPr>
                                  <a:xfrm>
                                    <a:off x="1085974" y="177885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3624161" name="椭圆 413624161">
                                  <a:extLst>
                                    <a:ext uri="{FF2B5EF4-FFF2-40B4-BE49-F238E27FC236}">
                                      <a16:creationId xmlns:a16="http://schemas.microsoft.com/office/drawing/2014/main" id="{00CD041B-94A6-5706-AFDB-5E96747C84C8}"/>
                                    </a:ext>
                                  </a:extLst>
                                </wps:cNvPr>
                                <wps:cNvSpPr/>
                                <wps:spPr>
                                  <a:xfrm>
                                    <a:off x="1246861" y="192169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307007" name="椭圆 335307007">
                                  <a:extLst>
                                    <a:ext uri="{FF2B5EF4-FFF2-40B4-BE49-F238E27FC236}">
                                      <a16:creationId xmlns:a16="http://schemas.microsoft.com/office/drawing/2014/main" id="{0CB6E145-305A-2BAD-5915-CE09B7AA8AF1}"/>
                                    </a:ext>
                                  </a:extLst>
                                </wps:cNvPr>
                                <wps:cNvSpPr/>
                                <wps:spPr>
                                  <a:xfrm>
                                    <a:off x="1051362" y="1909297"/>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1021791" name="椭圆 1791021791">
                                  <a:extLst>
                                    <a:ext uri="{FF2B5EF4-FFF2-40B4-BE49-F238E27FC236}">
                                      <a16:creationId xmlns:a16="http://schemas.microsoft.com/office/drawing/2014/main" id="{43A224A4-01CF-10EA-73A1-092472F09996}"/>
                                    </a:ext>
                                  </a:extLst>
                                </wps:cNvPr>
                                <wps:cNvSpPr/>
                                <wps:spPr>
                                  <a:xfrm>
                                    <a:off x="1191008" y="1980518"/>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9318587" name="椭圆 1499318587">
                                  <a:extLst>
                                    <a:ext uri="{FF2B5EF4-FFF2-40B4-BE49-F238E27FC236}">
                                      <a16:creationId xmlns:a16="http://schemas.microsoft.com/office/drawing/2014/main" id="{837B2D91-CEA1-904B-E94B-9464FEB98BCA}"/>
                                    </a:ext>
                                  </a:extLst>
                                </wps:cNvPr>
                                <wps:cNvSpPr/>
                                <wps:spPr>
                                  <a:xfrm>
                                    <a:off x="1504595" y="1853267"/>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3360089" name="椭圆 1513360089">
                                  <a:extLst>
                                    <a:ext uri="{FF2B5EF4-FFF2-40B4-BE49-F238E27FC236}">
                                      <a16:creationId xmlns:a16="http://schemas.microsoft.com/office/drawing/2014/main" id="{4203C1E2-1380-316C-7BEC-3E76334F1878}"/>
                                    </a:ext>
                                  </a:extLst>
                                </wps:cNvPr>
                                <wps:cNvSpPr/>
                                <wps:spPr>
                                  <a:xfrm>
                                    <a:off x="498086" y="266895"/>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8211070" name="椭圆 2078211070">
                                  <a:extLst>
                                    <a:ext uri="{FF2B5EF4-FFF2-40B4-BE49-F238E27FC236}">
                                      <a16:creationId xmlns:a16="http://schemas.microsoft.com/office/drawing/2014/main" id="{B54337FE-7238-5B95-8CE9-45223A244FB6}"/>
                                    </a:ext>
                                  </a:extLst>
                                </wps:cNvPr>
                                <wps:cNvSpPr/>
                                <wps:spPr>
                                  <a:xfrm>
                                    <a:off x="492491" y="49428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8859033" name="椭圆 1968859033">
                                  <a:extLst>
                                    <a:ext uri="{FF2B5EF4-FFF2-40B4-BE49-F238E27FC236}">
                                      <a16:creationId xmlns:a16="http://schemas.microsoft.com/office/drawing/2014/main" id="{DBC45B09-FB4A-D90C-B287-708DEA365489}"/>
                                    </a:ext>
                                  </a:extLst>
                                </wps:cNvPr>
                                <wps:cNvSpPr/>
                                <wps:spPr>
                                  <a:xfrm>
                                    <a:off x="451698" y="58953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8317786" name="椭圆 1048317786">
                                  <a:extLst>
                                    <a:ext uri="{FF2B5EF4-FFF2-40B4-BE49-F238E27FC236}">
                                      <a16:creationId xmlns:a16="http://schemas.microsoft.com/office/drawing/2014/main" id="{8E037D69-E29E-CB49-5EEE-AC8D01869CEC}"/>
                                    </a:ext>
                                  </a:extLst>
                                </wps:cNvPr>
                                <wps:cNvSpPr/>
                                <wps:spPr>
                                  <a:xfrm>
                                    <a:off x="421450" y="63302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3063328" name="椭圆 1343063328">
                                  <a:extLst>
                                    <a:ext uri="{FF2B5EF4-FFF2-40B4-BE49-F238E27FC236}">
                                      <a16:creationId xmlns:a16="http://schemas.microsoft.com/office/drawing/2014/main" id="{A7B337EE-0543-8108-E303-5F18CF42F019}"/>
                                    </a:ext>
                                  </a:extLst>
                                </wps:cNvPr>
                                <wps:cNvSpPr/>
                                <wps:spPr>
                                  <a:xfrm>
                                    <a:off x="518188" y="605037"/>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6108190" name="椭圆 1506108190">
                                  <a:extLst>
                                    <a:ext uri="{FF2B5EF4-FFF2-40B4-BE49-F238E27FC236}">
                                      <a16:creationId xmlns:a16="http://schemas.microsoft.com/office/drawing/2014/main" id="{2602EDEE-ACE9-8332-1E4F-D0939F7AB996}"/>
                                    </a:ext>
                                  </a:extLst>
                                </wps:cNvPr>
                                <wps:cNvSpPr/>
                                <wps:spPr>
                                  <a:xfrm>
                                    <a:off x="282851" y="303812"/>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8172082" name="椭圆 1958172082">
                                  <a:extLst>
                                    <a:ext uri="{FF2B5EF4-FFF2-40B4-BE49-F238E27FC236}">
                                      <a16:creationId xmlns:a16="http://schemas.microsoft.com/office/drawing/2014/main" id="{0A378A19-873C-6AE1-34D0-92D1676E7BF8}"/>
                                    </a:ext>
                                  </a:extLst>
                                </wps:cNvPr>
                                <wps:cNvSpPr/>
                                <wps:spPr>
                                  <a:xfrm>
                                    <a:off x="288281" y="734060"/>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4437405" name="椭圆 724437405">
                                  <a:extLst>
                                    <a:ext uri="{FF2B5EF4-FFF2-40B4-BE49-F238E27FC236}">
                                      <a16:creationId xmlns:a16="http://schemas.microsoft.com/office/drawing/2014/main" id="{D4A7F1E0-B67D-DBD6-89AF-BFC34D792109}"/>
                                    </a:ext>
                                  </a:extLst>
                                </wps:cNvPr>
                                <wps:cNvSpPr/>
                                <wps:spPr>
                                  <a:xfrm>
                                    <a:off x="338535" y="885844"/>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1783739" name="椭圆 1741783739">
                                  <a:extLst>
                                    <a:ext uri="{FF2B5EF4-FFF2-40B4-BE49-F238E27FC236}">
                                      <a16:creationId xmlns:a16="http://schemas.microsoft.com/office/drawing/2014/main" id="{70D44588-5464-A05B-A347-713EA4D115DD}"/>
                                    </a:ext>
                                  </a:extLst>
                                </wps:cNvPr>
                                <wps:cNvSpPr/>
                                <wps:spPr>
                                  <a:xfrm>
                                    <a:off x="361530" y="1058520"/>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280430" name="椭圆 144280430">
                                  <a:extLst>
                                    <a:ext uri="{FF2B5EF4-FFF2-40B4-BE49-F238E27FC236}">
                                      <a16:creationId xmlns:a16="http://schemas.microsoft.com/office/drawing/2014/main" id="{78F3F414-E6D0-48D0-3A86-0978E2F6FEB3}"/>
                                    </a:ext>
                                  </a:extLst>
                                </wps:cNvPr>
                                <wps:cNvSpPr/>
                                <wps:spPr>
                                  <a:xfrm>
                                    <a:off x="231425" y="768468"/>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5307610" name="椭圆 895307610">
                                  <a:extLst>
                                    <a:ext uri="{FF2B5EF4-FFF2-40B4-BE49-F238E27FC236}">
                                      <a16:creationId xmlns:a16="http://schemas.microsoft.com/office/drawing/2014/main" id="{E973A093-34EC-6538-2F60-8ECC9F287E47}"/>
                                    </a:ext>
                                  </a:extLst>
                                </wps:cNvPr>
                                <wps:cNvSpPr/>
                                <wps:spPr>
                                  <a:xfrm>
                                    <a:off x="464769" y="773232"/>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6037994" name="椭圆 1176037994">
                                  <a:extLst>
                                    <a:ext uri="{FF2B5EF4-FFF2-40B4-BE49-F238E27FC236}">
                                      <a16:creationId xmlns:a16="http://schemas.microsoft.com/office/drawing/2014/main" id="{327F5F7C-0C89-AF66-354D-D87B70F502CC}"/>
                                    </a:ext>
                                  </a:extLst>
                                </wps:cNvPr>
                                <wps:cNvSpPr/>
                                <wps:spPr>
                                  <a:xfrm>
                                    <a:off x="753351" y="62087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2182355" name="椭圆 872182355">
                                  <a:extLst>
                                    <a:ext uri="{FF2B5EF4-FFF2-40B4-BE49-F238E27FC236}">
                                      <a16:creationId xmlns:a16="http://schemas.microsoft.com/office/drawing/2014/main" id="{561A0B72-EE61-931F-3417-D56DC9CEC92F}"/>
                                    </a:ext>
                                  </a:extLst>
                                </wps:cNvPr>
                                <wps:cNvSpPr/>
                                <wps:spPr>
                                  <a:xfrm>
                                    <a:off x="528389" y="679252"/>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7325490" name="椭圆 1437325490">
                                  <a:extLst>
                                    <a:ext uri="{FF2B5EF4-FFF2-40B4-BE49-F238E27FC236}">
                                      <a16:creationId xmlns:a16="http://schemas.microsoft.com/office/drawing/2014/main" id="{003C88CF-000F-FD0D-7589-80887DD9F3A3}"/>
                                    </a:ext>
                                  </a:extLst>
                                </wps:cNvPr>
                                <wps:cNvSpPr/>
                                <wps:spPr>
                                  <a:xfrm>
                                    <a:off x="682673" y="700004"/>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8975946" name="椭圆 968975946">
                                  <a:extLst>
                                    <a:ext uri="{FF2B5EF4-FFF2-40B4-BE49-F238E27FC236}">
                                      <a16:creationId xmlns:a16="http://schemas.microsoft.com/office/drawing/2014/main" id="{6C5C916A-BFB0-440C-C455-49E573394B63}"/>
                                    </a:ext>
                                  </a:extLst>
                                </wps:cNvPr>
                                <wps:cNvSpPr/>
                                <wps:spPr>
                                  <a:xfrm>
                                    <a:off x="650242" y="759800"/>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6515934" name="椭圆 946515934">
                                  <a:extLst>
                                    <a:ext uri="{FF2B5EF4-FFF2-40B4-BE49-F238E27FC236}">
                                      <a16:creationId xmlns:a16="http://schemas.microsoft.com/office/drawing/2014/main" id="{5DC12C81-B3F8-5EA0-BC22-097D898AAFA0}"/>
                                    </a:ext>
                                  </a:extLst>
                                </wps:cNvPr>
                                <wps:cNvSpPr/>
                                <wps:spPr>
                                  <a:xfrm>
                                    <a:off x="502678" y="800444"/>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3099726" name="椭圆 1053099726">
                                  <a:extLst>
                                    <a:ext uri="{FF2B5EF4-FFF2-40B4-BE49-F238E27FC236}">
                                      <a16:creationId xmlns:a16="http://schemas.microsoft.com/office/drawing/2014/main" id="{68D30A7A-A551-2A6B-B90C-0C14974956C8}"/>
                                    </a:ext>
                                  </a:extLst>
                                </wps:cNvPr>
                                <wps:cNvSpPr/>
                                <wps:spPr>
                                  <a:xfrm>
                                    <a:off x="249001" y="1028480"/>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5445483" name="椭圆 1845445483">
                                  <a:extLst>
                                    <a:ext uri="{FF2B5EF4-FFF2-40B4-BE49-F238E27FC236}">
                                      <a16:creationId xmlns:a16="http://schemas.microsoft.com/office/drawing/2014/main" id="{4F1DEF3E-2502-25C0-255F-80590E7407BA}"/>
                                    </a:ext>
                                  </a:extLst>
                                </wps:cNvPr>
                                <wps:cNvSpPr/>
                                <wps:spPr>
                                  <a:xfrm>
                                    <a:off x="507352" y="1154368"/>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6807977" name="椭圆 1176807977">
                                  <a:extLst>
                                    <a:ext uri="{FF2B5EF4-FFF2-40B4-BE49-F238E27FC236}">
                                      <a16:creationId xmlns:a16="http://schemas.microsoft.com/office/drawing/2014/main" id="{9D6C1C91-A416-6931-3664-2927646AA5FE}"/>
                                    </a:ext>
                                  </a:extLst>
                                </wps:cNvPr>
                                <wps:cNvSpPr/>
                                <wps:spPr>
                                  <a:xfrm>
                                    <a:off x="562318" y="1254422"/>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704928" name="椭圆 376704928">
                                  <a:extLst>
                                    <a:ext uri="{FF2B5EF4-FFF2-40B4-BE49-F238E27FC236}">
                                      <a16:creationId xmlns:a16="http://schemas.microsoft.com/office/drawing/2014/main" id="{BA71D62C-5151-283C-5ED7-6832F086C36E}"/>
                                    </a:ext>
                                  </a:extLst>
                                </wps:cNvPr>
                                <wps:cNvSpPr/>
                                <wps:spPr>
                                  <a:xfrm>
                                    <a:off x="875058" y="1296460"/>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9274269" name="椭圆 409274269">
                                  <a:extLst>
                                    <a:ext uri="{FF2B5EF4-FFF2-40B4-BE49-F238E27FC236}">
                                      <a16:creationId xmlns:a16="http://schemas.microsoft.com/office/drawing/2014/main" id="{0395585C-CDC5-8B36-8D40-93215AF01BDC}"/>
                                    </a:ext>
                                  </a:extLst>
                                </wps:cNvPr>
                                <wps:cNvSpPr/>
                                <wps:spPr>
                                  <a:xfrm>
                                    <a:off x="879817" y="1404468"/>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9081305" name="椭圆 1109081305">
                                  <a:extLst>
                                    <a:ext uri="{FF2B5EF4-FFF2-40B4-BE49-F238E27FC236}">
                                      <a16:creationId xmlns:a16="http://schemas.microsoft.com/office/drawing/2014/main" id="{B400EB72-E612-8C42-3E26-E00E678E5643}"/>
                                    </a:ext>
                                  </a:extLst>
                                </wps:cNvPr>
                                <wps:cNvSpPr/>
                                <wps:spPr>
                                  <a:xfrm>
                                    <a:off x="945050" y="1569755"/>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1712799" name="椭圆 1241712799">
                                  <a:extLst>
                                    <a:ext uri="{FF2B5EF4-FFF2-40B4-BE49-F238E27FC236}">
                                      <a16:creationId xmlns:a16="http://schemas.microsoft.com/office/drawing/2014/main" id="{D8AAFFF1-44BD-F4EF-8EC1-C705527D03B3}"/>
                                    </a:ext>
                                  </a:extLst>
                                </wps:cNvPr>
                                <wps:cNvSpPr/>
                                <wps:spPr>
                                  <a:xfrm>
                                    <a:off x="981597" y="1457043"/>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4441751" name="椭圆 444441751">
                                  <a:extLst>
                                    <a:ext uri="{FF2B5EF4-FFF2-40B4-BE49-F238E27FC236}">
                                      <a16:creationId xmlns:a16="http://schemas.microsoft.com/office/drawing/2014/main" id="{27FC2F29-96CF-863D-E492-74895363D5DC}"/>
                                    </a:ext>
                                  </a:extLst>
                                </wps:cNvPr>
                                <wps:cNvSpPr/>
                                <wps:spPr>
                                  <a:xfrm>
                                    <a:off x="643809" y="156011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1970712" name="椭圆 1641970712">
                                  <a:extLst>
                                    <a:ext uri="{FF2B5EF4-FFF2-40B4-BE49-F238E27FC236}">
                                      <a16:creationId xmlns:a16="http://schemas.microsoft.com/office/drawing/2014/main" id="{21564464-E9C0-1B2A-E658-4EC7F153E0F1}"/>
                                    </a:ext>
                                  </a:extLst>
                                </wps:cNvPr>
                                <wps:cNvSpPr/>
                                <wps:spPr>
                                  <a:xfrm>
                                    <a:off x="670509" y="1621403"/>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0767438" name="椭圆 970767438">
                                  <a:extLst>
                                    <a:ext uri="{FF2B5EF4-FFF2-40B4-BE49-F238E27FC236}">
                                      <a16:creationId xmlns:a16="http://schemas.microsoft.com/office/drawing/2014/main" id="{039A8A8D-D1D7-D951-017B-E767FF84010F}"/>
                                    </a:ext>
                                  </a:extLst>
                                </wps:cNvPr>
                                <wps:cNvSpPr/>
                                <wps:spPr>
                                  <a:xfrm>
                                    <a:off x="591477" y="1602351"/>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311308" name="椭圆 141311308">
                                  <a:extLst>
                                    <a:ext uri="{FF2B5EF4-FFF2-40B4-BE49-F238E27FC236}">
                                      <a16:creationId xmlns:a16="http://schemas.microsoft.com/office/drawing/2014/main" id="{10D95753-381B-4230-DA66-5EA346138E54}"/>
                                    </a:ext>
                                  </a:extLst>
                                </wps:cNvPr>
                                <wps:cNvSpPr/>
                                <wps:spPr>
                                  <a:xfrm>
                                    <a:off x="675273" y="1475736"/>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9146512" name="椭圆 1719146512">
                                  <a:extLst>
                                    <a:ext uri="{FF2B5EF4-FFF2-40B4-BE49-F238E27FC236}">
                                      <a16:creationId xmlns:a16="http://schemas.microsoft.com/office/drawing/2014/main" id="{E81F57A9-9EFA-0B2E-E534-F7914446DF73}"/>
                                    </a:ext>
                                  </a:extLst>
                                </wps:cNvPr>
                                <wps:cNvSpPr/>
                                <wps:spPr>
                                  <a:xfrm>
                                    <a:off x="478777" y="1347161"/>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626784" name="椭圆 336626784">
                                  <a:extLst>
                                    <a:ext uri="{FF2B5EF4-FFF2-40B4-BE49-F238E27FC236}">
                                      <a16:creationId xmlns:a16="http://schemas.microsoft.com/office/drawing/2014/main" id="{2D91DCEC-926D-0856-9643-47F5C0E5E6BF}"/>
                                    </a:ext>
                                  </a:extLst>
                                </wps:cNvPr>
                                <wps:cNvSpPr/>
                                <wps:spPr>
                                  <a:xfrm>
                                    <a:off x="490001" y="1453523"/>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4878746" name="椭圆 1374878746">
                                  <a:extLst>
                                    <a:ext uri="{FF2B5EF4-FFF2-40B4-BE49-F238E27FC236}">
                                      <a16:creationId xmlns:a16="http://schemas.microsoft.com/office/drawing/2014/main" id="{A1D2E027-512A-7AE2-BF96-D6790D87DF4C}"/>
                                    </a:ext>
                                  </a:extLst>
                                </wps:cNvPr>
                                <wps:cNvSpPr/>
                                <wps:spPr>
                                  <a:xfrm>
                                    <a:off x="449386" y="1550591"/>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1267259" name="椭圆 841267259">
                                  <a:extLst>
                                    <a:ext uri="{FF2B5EF4-FFF2-40B4-BE49-F238E27FC236}">
                                      <a16:creationId xmlns:a16="http://schemas.microsoft.com/office/drawing/2014/main" id="{85C1D44C-4844-DEE3-C99D-D415DA7BCB81}"/>
                                    </a:ext>
                                  </a:extLst>
                                </wps:cNvPr>
                                <wps:cNvSpPr/>
                                <wps:spPr>
                                  <a:xfrm>
                                    <a:off x="224471" y="1228830"/>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1930483" name="椭圆 1941930483">
                                  <a:extLst>
                                    <a:ext uri="{FF2B5EF4-FFF2-40B4-BE49-F238E27FC236}">
                                      <a16:creationId xmlns:a16="http://schemas.microsoft.com/office/drawing/2014/main" id="{21FF155B-2370-465B-F3BE-4F0C98E62B09}"/>
                                    </a:ext>
                                  </a:extLst>
                                </wps:cNvPr>
                                <wps:cNvSpPr/>
                                <wps:spPr>
                                  <a:xfrm>
                                    <a:off x="251813" y="1310553"/>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1917039" name="椭圆 2041917039">
                                  <a:extLst>
                                    <a:ext uri="{FF2B5EF4-FFF2-40B4-BE49-F238E27FC236}">
                                      <a16:creationId xmlns:a16="http://schemas.microsoft.com/office/drawing/2014/main" id="{DA7C1FAE-4325-131D-26CA-34F823D2DCEC}"/>
                                    </a:ext>
                                  </a:extLst>
                                </wps:cNvPr>
                                <wps:cNvSpPr/>
                                <wps:spPr>
                                  <a:xfrm>
                                    <a:off x="203440" y="1547093"/>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5160890" name="椭圆 505160890">
                                  <a:extLst>
                                    <a:ext uri="{FF2B5EF4-FFF2-40B4-BE49-F238E27FC236}">
                                      <a16:creationId xmlns:a16="http://schemas.microsoft.com/office/drawing/2014/main" id="{023C9180-CA55-D8CB-70FE-3F66F2C839A3}"/>
                                    </a:ext>
                                  </a:extLst>
                                </wps:cNvPr>
                                <wps:cNvSpPr/>
                                <wps:spPr>
                                  <a:xfrm>
                                    <a:off x="229473" y="1845488"/>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4035594" name="椭圆 1124035594">
                                  <a:extLst>
                                    <a:ext uri="{FF2B5EF4-FFF2-40B4-BE49-F238E27FC236}">
                                      <a16:creationId xmlns:a16="http://schemas.microsoft.com/office/drawing/2014/main" id="{35CC0150-8557-3432-337A-EF437C7D1A0D}"/>
                                    </a:ext>
                                  </a:extLst>
                                </wps:cNvPr>
                                <wps:cNvSpPr/>
                                <wps:spPr>
                                  <a:xfrm>
                                    <a:off x="265247" y="1788898"/>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3747056" name="椭圆 843747056">
                                  <a:extLst>
                                    <a:ext uri="{FF2B5EF4-FFF2-40B4-BE49-F238E27FC236}">
                                      <a16:creationId xmlns:a16="http://schemas.microsoft.com/office/drawing/2014/main" id="{CB719C44-0FAF-08B7-8B95-BD2099592971}"/>
                                    </a:ext>
                                  </a:extLst>
                                </wps:cNvPr>
                                <wps:cNvSpPr/>
                                <wps:spPr>
                                  <a:xfrm>
                                    <a:off x="174939" y="1629451"/>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2229284" name="椭圆 2102229284">
                                  <a:extLst>
                                    <a:ext uri="{FF2B5EF4-FFF2-40B4-BE49-F238E27FC236}">
                                      <a16:creationId xmlns:a16="http://schemas.microsoft.com/office/drawing/2014/main" id="{82A9E376-FBA9-7B45-43BD-22CD9ED6D464}"/>
                                    </a:ext>
                                  </a:extLst>
                                </wps:cNvPr>
                                <wps:cNvSpPr/>
                                <wps:spPr>
                                  <a:xfrm>
                                    <a:off x="333689" y="1443711"/>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6656021" name="椭圆 1566656021">
                                  <a:extLst>
                                    <a:ext uri="{FF2B5EF4-FFF2-40B4-BE49-F238E27FC236}">
                                      <a16:creationId xmlns:a16="http://schemas.microsoft.com/office/drawing/2014/main" id="{F2E1D01A-A846-60EC-765C-18912814A28E}"/>
                                    </a:ext>
                                  </a:extLst>
                                </wps:cNvPr>
                                <wps:cNvSpPr/>
                                <wps:spPr>
                                  <a:xfrm>
                                    <a:off x="87781" y="1160654"/>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1879356" name="椭圆 271879356">
                                  <a:extLst>
                                    <a:ext uri="{FF2B5EF4-FFF2-40B4-BE49-F238E27FC236}">
                                      <a16:creationId xmlns:a16="http://schemas.microsoft.com/office/drawing/2014/main" id="{B81627CE-B183-1A94-5F95-133E920D9546}"/>
                                    </a:ext>
                                  </a:extLst>
                                </wps:cNvPr>
                                <wps:cNvSpPr/>
                                <wps:spPr>
                                  <a:xfrm>
                                    <a:off x="94912" y="1258686"/>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2585371" name="椭圆 1322585371">
                                  <a:extLst>
                                    <a:ext uri="{FF2B5EF4-FFF2-40B4-BE49-F238E27FC236}">
                                      <a16:creationId xmlns:a16="http://schemas.microsoft.com/office/drawing/2014/main" id="{0421E427-A447-2DA9-190F-5A9C878A9736}"/>
                                    </a:ext>
                                  </a:extLst>
                                </wps:cNvPr>
                                <wps:cNvSpPr/>
                                <wps:spPr>
                                  <a:xfrm>
                                    <a:off x="809044" y="19354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944606" name="椭圆 235944606">
                                  <a:extLst>
                                    <a:ext uri="{FF2B5EF4-FFF2-40B4-BE49-F238E27FC236}">
                                      <a16:creationId xmlns:a16="http://schemas.microsoft.com/office/drawing/2014/main" id="{25BA58E0-9038-8EA1-FBB3-612B64869DF7}"/>
                                    </a:ext>
                                  </a:extLst>
                                </wps:cNvPr>
                                <wps:cNvSpPr/>
                                <wps:spPr>
                                  <a:xfrm>
                                    <a:off x="1722986" y="84441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4331957" name="椭圆 1604331957">
                                  <a:extLst>
                                    <a:ext uri="{FF2B5EF4-FFF2-40B4-BE49-F238E27FC236}">
                                      <a16:creationId xmlns:a16="http://schemas.microsoft.com/office/drawing/2014/main" id="{924E277C-D19C-9EA0-6C46-C699D45088F6}"/>
                                    </a:ext>
                                  </a:extLst>
                                </wps:cNvPr>
                                <wps:cNvSpPr/>
                                <wps:spPr>
                                  <a:xfrm>
                                    <a:off x="2267113" y="1503405"/>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3145764" name="椭圆 473145764">
                                  <a:extLst>
                                    <a:ext uri="{FF2B5EF4-FFF2-40B4-BE49-F238E27FC236}">
                                      <a16:creationId xmlns:a16="http://schemas.microsoft.com/office/drawing/2014/main" id="{AD464778-8E38-6AFC-8E50-2CC895918C44}"/>
                                    </a:ext>
                                  </a:extLst>
                                </wps:cNvPr>
                                <wps:cNvSpPr/>
                                <wps:spPr>
                                  <a:xfrm>
                                    <a:off x="2322447" y="1397149"/>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7708863" name="椭圆 2107708863">
                                  <a:extLst>
                                    <a:ext uri="{FF2B5EF4-FFF2-40B4-BE49-F238E27FC236}">
                                      <a16:creationId xmlns:a16="http://schemas.microsoft.com/office/drawing/2014/main" id="{5A1DA35C-29C5-CEDE-3BD1-938434DBFC45}"/>
                                    </a:ext>
                                  </a:extLst>
                                </wps:cNvPr>
                                <wps:cNvSpPr/>
                                <wps:spPr>
                                  <a:xfrm>
                                    <a:off x="1056535" y="313448"/>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6316264" name="椭圆 1426316264">
                                  <a:extLst>
                                    <a:ext uri="{FF2B5EF4-FFF2-40B4-BE49-F238E27FC236}">
                                      <a16:creationId xmlns:a16="http://schemas.microsoft.com/office/drawing/2014/main" id="{81F55EC0-3706-5A56-4300-0862B23992F8}"/>
                                    </a:ext>
                                  </a:extLst>
                                </wps:cNvPr>
                                <wps:cNvSpPr/>
                                <wps:spPr>
                                  <a:xfrm>
                                    <a:off x="796660" y="254330"/>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5827556" name="椭圆 1245827556">
                                  <a:extLst>
                                    <a:ext uri="{FF2B5EF4-FFF2-40B4-BE49-F238E27FC236}">
                                      <a16:creationId xmlns:a16="http://schemas.microsoft.com/office/drawing/2014/main" id="{5E37BA38-B342-8736-4C38-89DB0A7C54A1}"/>
                                    </a:ext>
                                  </a:extLst>
                                </wps:cNvPr>
                                <wps:cNvSpPr/>
                                <wps:spPr>
                                  <a:xfrm>
                                    <a:off x="387419" y="388943"/>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1030924" name="椭圆 1181030924">
                                  <a:extLst>
                                    <a:ext uri="{FF2B5EF4-FFF2-40B4-BE49-F238E27FC236}">
                                      <a16:creationId xmlns:a16="http://schemas.microsoft.com/office/drawing/2014/main" id="{EC924E89-B608-C9C0-6F64-7931804E0734}"/>
                                    </a:ext>
                                  </a:extLst>
                                </wps:cNvPr>
                                <wps:cNvSpPr/>
                                <wps:spPr>
                                  <a:xfrm>
                                    <a:off x="804105" y="1144768"/>
                                    <a:ext cx="28800" cy="28800"/>
                                  </a:xfrm>
                                  <a:prstGeom prst="ellipse">
                                    <a:avLst/>
                                  </a:prstGeom>
                                  <a:solidFill>
                                    <a:schemeClr val="bg1"/>
                                  </a:solidFill>
                                  <a:ln w="6350">
                                    <a:solidFill>
                                      <a:srgbClr val="23181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7352F207" id="组合 1400" o:spid="_x0000_s1026" style="position:absolute;margin-left:292.35pt;margin-top:2.5pt;width:124.2pt;height:95.1pt;z-index:251785216;mso-width-relative:margin;mso-height-relative:margin" coordsize="27714,2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">
                <v:shape id="任意多边形: 形状 169754361" o:spid="_x0000_s1027" style="position:absolute;left:22282;top:12682;width:269;height:271;visibility:visible;mso-wrap-style:square;v-text-anchor:middle" coordsize="26964,27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" path="m142,15259c-1141,8162,3573,1369,10670,87v298,-54,597,-98,898,-131c19556,-508,26407,5591,26871,13578v33,560,33,1122,,1681c26494,22123,20624,27381,13760,27003v-739,-40,-1472,-146,-2192,-317c5980,27408,865,23464,142,17876,30,17008,30,16128,142,15259xe" filled="f" strokecolor="#231815" strokeweight=".18683mm">
                  <v:stroke joinstyle="miter"/>
                  <v:path arrowok="t" o:connecttype="custom" o:connectlocs="142,15259;10670,87;11568,-44;26871,13578;26871,15259;13760,27003;11568,26686;142,17876;142,15259" o:connectangles="0,0,0,0,0,0,0,0,0"/>
                </v:shape>
                <v:group id="组合 939930995" o:spid="_x0000_s1028" style="position:absolute;width:27714;height:21217" coordsize="27714,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">
                  <v:shape id="任意多边形: 形状 404335233" o:spid="_x0000_s1029" style="position:absolute;left:21787;top:17471;width:271;height:269;visibility:visible;mso-wrap-style:square;v-text-anchor:middle" coordsize="27059,2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" path="m15,15317c-819,7700,4679,848,12297,14v1004,-110,2017,-110,3021,c22388,667,27589,6927,26936,13996v-41,444,-105,884,-192,1321c27093,21279,22542,26395,16579,26743v-420,25,-841,25,-1261,c5932,27559,-393,21438,15,15317xe" filled="f" strokecolor="#231815" strokeweight=".18683mm">
                    <v:stroke joinstyle="miter"/>
                    <v:path arrowok="t" o:connecttype="custom" o:connectlocs="15,15317;12297,14;15318,14;26936,13996;26744,15317;16579,26743;15318,26743;15,15317" o:connectangles="0,0,0,0,0,0,0,0"/>
                  </v:shape>
                  <v:group id="组合 22553604" o:spid="_x0000_s1030" style="position:absolute;width:27714;height:21217" coordsize="27714,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">
                    <v:shape id="任意多边形: 形状 2030915950" o:spid="_x0000_s1031" style="position:absolute;left:22448;top:12969;width:384;height:2065;visibility:visible;mso-wrap-style:square;v-text-anchor:middle" coordsize="38359,20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" path="m,l38360,206489e" filled="f" strokecolor="#231815" strokeweight=".32836mm">
                      <v:stroke joinstyle="miter"/>
                      <v:path arrowok="t" o:connecttype="custom" o:connectlocs="0,0;38360,206489" o:connectangles="0,0"/>
                    </v:shape>
                    <v:group id="组合 1849715500" o:spid="_x0000_s1032" style="position:absolute;width:27714;height:21217" coordsize="27714,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">
                      <v:group id="组合 1692056339" o:spid="_x0000_s1033" style="position:absolute;width:27714;height:21217" coordsize="27714,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">
                        <v:group id="组合 1798509395" o:spid="_x0000_s1034" style="position:absolute;width:27714;height:21217" coordsize="27714,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">
                          <v:group id="组合 432249383" o:spid="_x0000_s1035" style="position:absolute;width:27714;height:21217" coordsize="27714,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">
                            <v:shape id="任意多边形: 形状 1072967547" o:spid="_x0000_s1036" style="position:absolute;top:1;width:27714;height:21216;visibility:visible;mso-wrap-style:square;v-text-anchor:middle" coordsize="2771481,212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" path="m-69,-69r,2117737m-69,2121545r2771482,e" filled="f" strokecolor="#00a0e9" strokeweight=".5pt">
                              <v:stroke joinstyle="miter"/>
                              <v:path arrowok="t" o:connecttype="custom" o:connectlocs="-69,-69;-69,2117668;-69,2121545;2771413,2121545" o:connectangles="0,0,0,0"/>
                            </v:shape>
                            <v:group id="组合 176038425" o:spid="_x0000_s1037" style="position:absolute;width:27714;height:21178" coordsize="27714,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">
                              <v:line id="直接连接符 2068169037" o:spid="_x0000_s1038" style="position:absolute;visibility:visible;mso-wrap-style:square" from="26624,1" to="26624,2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" strokecolor="#00a0e9" strokeweight=".5pt">
                                <o:lock v:ext="edit" shapetype="f"/>
                              </v:line>
                              <v:shape id="任意多边形: 形状 58553570" o:spid="_x0000_s1039" style="position:absolute;top:1;width:27712;height:204;visibility:visible;mso-wrap-style:square;v-text-anchor:middle" coordsize="2771277,2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" path="m,l2771277,e" filled="f" strokecolor="#00a0e9" strokeweight=".1302mm">
                                <v:stroke joinstyle="miter"/>
                                <v:path arrowok="t" o:connecttype="custom" o:connectlocs="0,0;2771277,0" o:connectangles="0,0"/>
                              </v:shape>
                              <v:shape id="任意多边形: 形状 302405612" o:spid="_x0000_s1040" style="position:absolute;top:1033;width:27714;height:3212;visibility:visible;mso-wrap-style:square;v-text-anchor:middle" coordsize="2771481,32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" path="m-69,321091r2771482,m-69,213970r2771482,m-69,107053r2771482,m-69,-69r2771482,e" filled="f" strokecolor="#00a0e9" strokeweight=".25pt">
                                <v:stroke dashstyle="dash" joinstyle="miter"/>
                                <v:path arrowok="t" o:connecttype="custom" o:connectlocs="-69,321091;2771413,321091;-69,213970;2771413,213970;-69,107053;2771413,107053;-69,-69;2771413,-69" o:connectangles="0,0,0,0,0,0,0,0"/>
                              </v:shape>
                              <v:shape id="任意多边形: 形状 905853423" o:spid="_x0000_s1041" style="position:absolute;top:5275;width:27712;height:204;visibility:visible;mso-wrap-style:square;v-text-anchor:middle" coordsize="2771277,2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" path="m,l2771277,e" filled="f" strokecolor="#00a0e9" strokeweight=".5pt">
                                <v:stroke joinstyle="miter"/>
                                <v:path arrowok="t" o:connecttype="custom" o:connectlocs="0,0;2771277,0" o:connectangles="0,0"/>
                              </v:shape>
                              <v:shape id="任意多边形: 形状 1511791163" o:spid="_x0000_s1042" style="position:absolute;top:6346;width:27714;height:3173;visibility:visible;mso-wrap-style:square;v-text-anchor:middle" coordsize="2771481,31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" path="m-69,317214r2771482,m-69,213970r2771482,m-69,107665r2771482,m-69,-69r2771482,e" filled="f" strokecolor="#00a0e9" strokeweight=".25pt">
                                <v:stroke dashstyle="dash" joinstyle="miter"/>
                                <v:path arrowok="t" o:connecttype="custom" o:connectlocs="-69,317214;2771413,317214;-69,213970;2771413,213970;-69,107665;2771413,107665;-69,-69;2771413,-69" o:connectangles="0,0,0,0,0,0,0,0"/>
                              </v:shape>
                              <v:shape id="任意多边形: 形状 1607103354" o:spid="_x0000_s1043" style="position:absolute;top:11659;width:27714;height:3173;visibility:visible;mso-wrap-style:square;v-text-anchor:middle" coordsize="2771481,31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" path="m-69,317214r2771482,m-69,213970r2771482,m-69,106849r2771482,m-69,-69r2771482,e" filled="f" strokecolor="#00a0e9" strokeweight=".25pt">
                                <v:stroke dashstyle="dash" joinstyle="miter"/>
                                <v:path arrowok="t" o:connecttype="custom" o:connectlocs="-69,317214;2771413,317214;-69,213970;2771413,213970;-69,106849;2771413,106849;-69,-69;2771413,-69" o:connectangles="0,0,0,0,0,0,0,0"/>
                              </v:shape>
                              <v:shape id="任意多边形: 形状 2059348684" o:spid="_x0000_s1044" style="position:absolute;top:15901;width:27712;height:204;visibility:visible;mso-wrap-style:square;v-text-anchor:middle" coordsize="2771277,2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" path="m,l2771277,e" filled="f" strokecolor="#00a0e9" strokeweight=".5pt">
                                <v:stroke joinstyle="miter"/>
                                <v:path arrowok="t" o:connecttype="custom" o:connectlocs="0,0;2771277,0" o:connectangles="0,0"/>
                              </v:shape>
                              <v:shape id="任意多边形: 形状 234416936" o:spid="_x0000_s1045" style="position:absolute;top:16973;width:27714;height:3172;visibility:visible;mso-wrap-style:square;v-text-anchor:middle" coordsize="2771481,31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" path="m-69,317215r2771482,m-69,210297r2771482,m-69,107053r2771482,m-69,-69r2771482,e" filled="f" strokecolor="#00a0e9" strokeweight=".25pt">
                                <v:stroke dashstyle="dash" joinstyle="miter"/>
                                <v:path arrowok="t" o:connecttype="custom" o:connectlocs="-69,317215;2771413,317215;-69,210297;2771413,210297;-69,107053;2771413,107053;-69,-69;2771413,-69" o:connectangles="0,0,0,0,0,0,0,0"/>
                              </v:shape>
                              <v:shape id="任意多边形: 形状 1081447070" o:spid="_x0000_s1046" style="position:absolute;left:1071;top:1;width:3209;height:21177;visibility:visible;mso-wrap-style:square;v-text-anchor:middle" coordsize="320955,211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" path="m320887,-69r,2117737m213970,-69r,2117737m106849,-69r,2117737m-69,-69r,2117737e" filled="f" strokecolor="#00a0e9" strokeweight=".25pt">
                                <v:stroke dashstyle="dash" joinstyle="miter"/>
                                <v:path arrowok="t" o:connecttype="custom" o:connectlocs="320887,-69;320887,2117668;213970,-69;213970,2117668;106849,-69;106849,2117668;-69,-69;-69,2117668" o:connectangles="0,0,0,0,0,0,0,0"/>
                              </v:shape>
                              <v:shape id="任意多边形: 形状 412719231" o:spid="_x0000_s1047" style="position:absolute;left:6421;top:1;width:3172;height:21177;visibility:visible;mso-wrap-style:square;v-text-anchor:middle" coordsize="317282,211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" path="m317214,-69r,2117737m210297,-69r,2117737m107053,-69r,2117737m-69,-69r,2117737e" filled="f" strokecolor="#00a0e9" strokeweight=".25pt">
                                <v:stroke dashstyle="dash" joinstyle="miter"/>
                                <v:path arrowok="t" o:connecttype="custom" o:connectlocs="317214,-69;317214,2117668;210297,-69;210297,2117668;107053,-69;107053,2117668;-69,-69;-69,2117668" o:connectangles="0,0,0,0,0,0,0,0"/>
                              </v:shape>
                              <v:shape id="任意多边形: 形状 361873320" o:spid="_x0000_s1048" style="position:absolute;left:11736;top:1;width:3209;height:21177;visibility:visible;mso-wrap-style:square;v-text-anchor:middle" coordsize="320955,211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" path="m320887,-69r,2117737m213970,-69r,2117737m106849,-69r,2117737m-69,-69r,2117737e" filled="f" strokecolor="#00a0e9" strokeweight=".25pt">
                                <v:stroke dashstyle="dash" joinstyle="miter"/>
                                <v:path arrowok="t" o:connecttype="custom" o:connectlocs="320887,-69;320887,2117668;213970,-69;213970,2117668;106849,-69;106849,2117668;-69,-69;-69,2117668" o:connectangles="0,0,0,0,0,0,0,0"/>
                              </v:shape>
                              <v:shape id="任意多边形: 形状 635684888" o:spid="_x0000_s1049" style="position:absolute;left:17049;top:1;width:3210;height:21177;visibility:visible;mso-wrap-style:square;v-text-anchor:middle" coordsize="320955,211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" path="m320887,-69r,2117737m213970,-69r,2117737m106849,-69r,2117737m-69,-69r,2117737e" filled="f" strokecolor="#00a0e9" strokeweight=".25pt">
                                <v:stroke dashstyle="dash" joinstyle="miter"/>
                                <v:path arrowok="t" o:connecttype="custom" o:connectlocs="320887,-69;320887,2117668;213970,-69;213970,2117668;106849,-69;106849,2117668;-69,-69;-69,2117668" o:connectangles="0,0,0,0,0,0,0,0"/>
                              </v:shape>
                              <v:shape id="任意多边形: 形状 1105167972" o:spid="_x0000_s1050" style="position:absolute;left:22399;top:1;width:3183;height:21177;visibility:visible;mso-wrap-style:square;v-text-anchor:middle" coordsize="318303,211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" path="m318235,-69r,2117737m210297,-69r,2117737m107053,-69r,2117737m-69,-69r,2117737e" filled="f" strokecolor="#00a0e9" strokeweight=".25pt">
                                <v:stroke dashstyle="dash" joinstyle="miter"/>
                                <v:path arrowok="t" o:connecttype="custom" o:connectlocs="318235,-69;318235,2117668;210297,-69;210297,2117668;107053,-69;107053,2117668;-69,-69;-69,2117668" o:connectangles="0,0,0,0,0,0,0,0"/>
                              </v:shape>
                              <v:line id="直接连接符 624576316" o:spid="_x0000_s1051" style="position:absolute;visibility:visible;mso-wrap-style:square" from="27671,0" to="27671,2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" strokecolor="#00a0e9" strokeweight=".25pt">
                                <v:stroke dashstyle="dash"/>
                                <o:lock v:ext="edit" shapetype="f"/>
                              </v:line>
                            </v:group>
                          </v:group>
                          <v:shape id="任意多边形: 形状 436451560" o:spid="_x0000_s1052" style="position:absolute;left:5351;top:1;width:205;height:21177;visibility:visible;mso-wrap-style:square;v-text-anchor:middle" coordsize="20404,211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" path="m,l,2117736e" filled="f" strokecolor="#00a0e9" strokeweight=".5pt">
                            <v:stroke joinstyle="miter"/>
                            <v:path arrowok="t" o:connecttype="custom" o:connectlocs="0,0;0,2117736" o:connectangles="0,0"/>
                          </v:shape>
                          <v:shape id="任意多边形: 形状 25361301" o:spid="_x0000_s1053" style="position:absolute;left:10665;top:1;width:204;height:21177;visibility:visible;mso-wrap-style:square;v-text-anchor:middle" coordsize="20404,211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" path="m,l,2117736e" filled="f" strokecolor="#00a0e9" strokeweight=".5pt">
                            <v:stroke joinstyle="miter"/>
                            <v:path arrowok="t" o:connecttype="custom" o:connectlocs="0,0;0,2117736" o:connectangles="0,0"/>
                          </v:shape>
                          <v:shape id="任意多边形: 形状 1407348456" o:spid="_x0000_s1054" style="position:absolute;left:15978;top:1;width:204;height:21177;visibility:visible;mso-wrap-style:square;v-text-anchor:middle" coordsize="20404,211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" path="m,l,2117736e" filled="f" strokecolor="#00a0e9" strokeweight=".5pt">
                            <v:stroke joinstyle="miter"/>
                            <v:path arrowok="t" o:connecttype="custom" o:connectlocs="0,0;0,2117736" o:connectangles="0,0"/>
                          </v:shape>
                          <v:shape id="任意多边形: 形状 28795709" o:spid="_x0000_s1055" style="position:absolute;left:21330;top:1;width:204;height:21177;visibility:visible;mso-wrap-style:square;v-text-anchor:middle" coordsize="20404,211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" path="m,l,2117736e" filled="f" strokecolor="#00a0e9" strokeweight=".5pt">
                            <v:stroke joinstyle="miter"/>
                            <v:path arrowok="t" o:connecttype="custom" o:connectlocs="0,0;0,2117736" o:connectangles="0,0"/>
                          </v:shape>
                        </v:group>
                        <v:shape id="任意多边形: 形状 1788232883" o:spid="_x0000_s1056" style="position:absolute;top:10588;width:27712;height:204;visibility:visible;mso-wrap-style:square;v-text-anchor:middle" coordsize="2771277,2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" path="m,l2771277,e" filled="f" strokecolor="#00a0e9" strokeweight=".5pt">
                          <v:stroke joinstyle="miter"/>
                          <v:path arrowok="t" o:connecttype="custom" o:connectlocs="0,0;2771277,0" o:connectangles="0,0"/>
                        </v:shape>
                      </v:group>
                      <v:shape id="任意多边形: 形状 933999555" o:spid="_x0000_s1057" style="position:absolute;left:2454;top:1725;width:8937;height:14713;visibility:visible;mso-wrap-style:square;v-text-anchor:middle" coordsize="893697,147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" path="m641231,1123379l576346,989528t72638,240972l641231,1150108t72638,248521l648984,1261106t99368,53458l713869,1398629t-293410,1428l736926,1299261m430865,1471267r-56519,-19179m415154,1413728r27953,44073m435558,1324766r-74679,112427m339047,1110728r99367,196083m284976,1009116r38360,76515m27477,879958l265388,995445m243760,618786l511257,465960m411889,607360l279059,635109m450249,553493r-23057,42033m304768,526764r129974,15303m511053,465552l302115,520643m258859,641435l27477,859962m-69,626540l122356,874857,109093,737334m14418,610625r202613,7549m56451,587568r48969,125077m182548,484528l68285,564920m215806,442495r-17955,20404m265796,125824l220907,416174m48901,144800l251921,110521t24281,324221l48901,152554m269673,349861r16119,81616m160919,235598r86309,91614m691016,404748l675713,660819m740802,354758r-34483,31422m572469,106645l748352,339863m893629,80119l591649,41760t251990,99572l893425,87873m684691,118887r126505,38360m680406,30130r-7753,68761m803851,83996l775897,7277m688364,26253l793445,87465m760594,-69l573285,91750t145277,15303l592465,41964m848536,7685l741619,98891t99367,114671l856289,14827m431885,167857r393798,61212e" filled="f" strokecolor="#231815" strokeweight=".37364mm">
                        <v:stroke joinstyle="miter"/>
                        <v:path arrowok="t" o:connecttype="custom" o:connectlocs="641231,1123379;576346,989528;648984,1230500;641231,1150108;713869,1398629;648984,1261106;748352,1314564;713869,1398629;420459,1400057;736926,1299261;430865,1471267;374346,1452088;415154,1413728;443107,1457801;435558,1324766;360879,1437193;339047,1110728;438414,1306811;284976,1009116;323336,1085631;27477,879958;265388,995445;243760,618786;511257,465960;411889,607360;279059,635109;450249,553493;427192,595526;304768,526764;434742,542067;511053,465552;302115,520643;258859,641435;27477,859962;-69,626540;122356,874857;109093,737334;14418,610625;217031,618174;56451,587568;105420,712645;182548,484528;68285,564920;215806,442495;197851,462899;265796,125824;220907,416174;48901,144800;251921,110521;276202,434742;48901,152554;269673,349861;285792,431477;160919,235598;247228,327212;691016,404748;675713,660819;740802,354758;706319,386180;572469,106645;748352,339863;893629,80119;591649,41760;843639,141332;893425,87873;684691,118887;811196,157247;680406,30130;672653,98891;803851,83996;775897,7277;688364,26253;793445,87465;760594,-69;573285,91750;718562,107053;592465,41964;848536,7685;741619,98891;840986,213562;856289,14827;431885,167857;825683,229069" o:connectangles="0,0,0,0,0,0,0,0,0,0,0,0,0,0,0,0,0,0,0,0,0,0,0,0,0,0,0,0,0,0,0,0,0,0,0,0,0,0,0,0,0,0,0,0,0,0,0,0,0,0,0,0,0,0,0,0,0,0,0,0,0,0,0,0,0,0,0,0,0,0,0,0,0,0,0,0,0,0,0,0,0,0,0"/>
                      </v:shape>
                      <v:shape id="任意多边形: 形状 1625667002" o:spid="_x0000_s1058" style="position:absolute;left:1001;top:8604;width:14079;height:11342;visibility:visible;mso-wrap-style:square;v-text-anchor:middle" coordsize="1407879,113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" path="m1042986,1050944r164661,-26933m1071144,904239r-43869,131198m1138477,989324r-53050,-86105m1160514,1070124r-15712,-49990m1003811,927295r146909,142829m960554,1053392l988099,938314t102021,195879l977489,1074205t430322,-63049l1122154,1133580t78352,-284228l1224174,1010544t57132,-270150l1206831,826499m1180918,418418r105897,295859m1205198,214786r-23668,176699m950352,191934r239136,7549m863023,135414r63048,48154m821398,-69r35299,107530m-69,328641r7754,76923m239271,582467l7685,321091t94471,452766l250901,600831m176427,931172l94810,796710t57132,192002l170305,957289m120927,716113r20405,268722m164796,481671l121744,685712m133374,397606r31422,53867m361695,697546l146637,393730m403728,624499r-35299,65293m392097,516970r11631,81616m709788,302932l403728,496158e" filled="f" strokecolor="#231815" strokeweight=".37364mm">
                        <v:stroke joinstyle="miter"/>
                        <v:path arrowok="t" o:connecttype="custom" o:connectlocs="1042986,1050944;1207647,1024011;1071144,904239;1027275,1035437;1138477,989324;1085427,903219;1160514,1070124;1144802,1020134;1003811,927295;1150720,1070124;960554,1053392;988099,938314;1090120,1134193;977489,1074205;1407811,1011156;1122154,1133580;1200506,849352;1224174,1010544;1281306,740394;1206831,826499;1180918,418418;1286815,714277;1205198,214786;1181530,391485;950352,191934;1189488,199483;863023,135414;926071,183568;821398,-69;856697,107461;-69,328641;7685,405564;239271,582467;7685,321091;102156,773857;250901,600831;176427,931172;94810,796710;151942,988712;170305,957289;120927,716113;141332,984835;164796,481671;121744,685712;133374,397606;164796,451473;361695,697546;146637,393730;403728,624499;368429,689792;392097,516970;403728,598586;709788,302932;403728,496158" o:connectangles="0,0,0,0,0,0,0,0,0,0,0,0,0,0,0,0,0,0,0,0,0,0,0,0,0,0,0,0,0,0,0,0,0,0,0,0,0,0,0,0,0,0,0,0,0,0,0,0,0,0,0,0,0,0"/>
                      </v:shape>
                      <v:group id="组合 456879112" o:spid="_x0000_s1059" style="position:absolute;left:877;top:1494;width:26751;height:18599" coordorigin="877,1494" coordsize="26751,1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">
                        <v:shape id="任意多边形: 形状 392389190" o:spid="_x0000_s1060" style="position:absolute;left:12284;top:2333;width:15150;height:15937;visibility:visible;mso-wrap-style:square;v-text-anchor:middle" coordsize="1515000,159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" path="m1144599,1165615l1012992,1058698t271578,-87738l1162146,1162350t-26933,159968l1283550,970960t176087,615182l1144190,1342314t187105,186901l1461269,1593692m1266411,1326195r53458,179555m1095425,1313136r158131,1020m972388,1089712r76516,183636m739374,1158677r466232,68762m1148271,1376388r72638,-133646m974837,1515748r163232,-116711m784467,1510239r281168,-192206m757738,1575328r15303,-45909m811400,1567575r-42032,19179m796097,1322930r25097,232810m1097261,1184999l809768,1307423m561247,1238661r535198,-61212m710196,1158473r-151194,72435m661022,967287r160580,53459m508196,974837r439503,107121m496566,898322r,61212m531049,951984l496566,898526t-43869,9182l531049,948516m504728,631437l443516,883835m707340,696526l646128,956473m626948,853229r198735,160580m463715,803443r140380,42032m756922,581855l458819,792017m520031,620011l753249,574101m218051,757738l386180,655718m141331,604299r61213,146910m-69,495138r126097,87941m374550,334558l698770,672245m168265,462083l351901,332109m5033,481263l146432,465960m409033,213970r-7550,428485m756922,275182l424336,202952m978714,180099l783651,275590m1249679,-69l1001158,168061t279127,-61212l1261105,15030t253827,365641l1292528,126029e" filled="f" strokecolor="#231815" strokeweight=".32836mm">
                          <v:stroke joinstyle="miter"/>
                          <v:path arrowok="t" o:connecttype="custom" o:connectlocs="1144599,1165615;1012992,1058698;1284570,970960;1162146,1162350;1135213,1322318;1283550,970960;1459637,1586142;1144190,1342314;1331295,1529215;1461269,1593692;1266411,1326195;1319869,1505750;1095425,1313136;1253556,1314156;972388,1089712;1048904,1273348;739374,1158677;1205606,1227439;1148271,1376388;1220909,1242742;974837,1515748;1138069,1399037;784467,1510239;1065635,1318033;757738,1575328;773041,1529419;811400,1567575;769368,1586754;796097,1322930;821194,1555740;1097261,1184999;809768,1307423;561247,1238661;1096445,1177449;710196,1158473;559002,1230908;661022,967287;821602,1020746;508196,974837;947699,1081958;496566,898322;496566,959534;531049,951984;496566,898526;452697,907708;531049,948516;504728,631437;443516,883835;707340,696526;646128,956473;626948,853229;825683,1013809;463715,803443;604095,845475;756922,581855;458819,792017;520031,620011;753249,574101;218051,757738;386180,655718;141331,604299;202544,751209;-69,495138;126028,583079;374550,334558;698770,672245;168265,462083;351901,332109;5033,481263;146432,465960;409033,213970;401483,642455;756922,275182;424336,202952;978714,180099;783651,275590;1249679,-69;1001158,168061;1280285,106849;1261105,15030;1514932,380671;1292528,126029" o:connectangles="0,0,0,0,0,0,0,0,0,0,0,0,0,0,0,0,0,0,0,0,0,0,0,0,0,0,0,0,0,0,0,0,0,0,0,0,0,0,0,0,0,0,0,0,0,0,0,0,0,0,0,0,0,0,0,0,0,0,0,0,0,0,0,0,0,0,0,0,0,0,0,0,0,0,0,0,0,0,0,0,0,0"/>
                        </v:shape>
                        <v:oval id="椭圆 446373750" o:spid="_x0000_s1061" style="position:absolute;left:24724;top:220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" fillcolor="white [3212]" strokecolor="#231815" strokeweight=".5pt"/>
                        <v:oval id="椭圆 2092919725" o:spid="_x0000_s1062" style="position:absolute;left:22010;top:395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" fillcolor="white [3212]" strokecolor="#231815" strokeweight=".5pt"/>
                        <v:oval id="椭圆 1934718550" o:spid="_x0000_s1063" style="position:absolute;left:19868;top:496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" fillcolor="white [3212]" strokecolor="#231815" strokeweight=".5pt"/>
                        <v:oval id="椭圆 1413108218" o:spid="_x0000_s1064" style="position:absolute;left:16266;top:4261;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" fillcolor="white [3212]" strokecolor="#231815" strokeweight=".5pt"/>
                        <v:oval id="椭圆 564421283" o:spid="_x0000_s1065" style="position:absolute;left:16142;top:867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" fillcolor="white [3212]" strokecolor="#231815" strokeweight=".5pt"/>
                        <v:oval id="椭圆 446190983" o:spid="_x0000_s1066" style="position:absolute;left:14190;top:979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" fillcolor="white [3212]" strokecolor="#231815" strokeweight=".5pt"/>
                        <v:oval id="椭圆 1796477297" o:spid="_x0000_s1067" style="position:absolute;left:13480;top:814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" fillcolor="white [3212]" strokecolor="#231815" strokeweight=".5pt"/>
                        <v:oval id="椭圆 901963696" o:spid="_x0000_s1068" style="position:absolute;left:13738;top:681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" fillcolor="white [3212]" strokecolor="#231815" strokeweight=".5pt"/>
                        <v:oval id="椭圆 229424563" o:spid="_x0000_s1069" style="position:absolute;left:12024;top:705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" fillcolor="white [3212]" strokecolor="#231815" strokeweight=".5pt"/>
                        <v:oval id="椭圆 728808423" o:spid="_x0000_s1070" style="position:absolute;left:15735;top:550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" fillcolor="white [3212]" strokecolor="#231815" strokeweight=".5pt"/>
                        <v:oval id="椭圆 704184272" o:spid="_x0000_s1071" style="position:absolute;left:19852;top:791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" fillcolor="white [3212]" strokecolor="#231815" strokeweight=".5pt"/>
                        <v:oval id="椭圆 1757392171" o:spid="_x0000_s1072" style="position:absolute;left:16555;top:1014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" fillcolor="white [3212]" strokecolor="#231815" strokeweight=".5pt"/>
                        <v:oval id="椭圆 1357306094" o:spid="_x0000_s1073" style="position:absolute;left:18351;top:1070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" fillcolor="white [3212]" strokecolor="#231815" strokeweight=".5pt"/>
                        <v:oval id="椭圆 155407624" o:spid="_x0000_s1074" style="position:absolute;left:20496;top:12411;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" fillcolor="white [3212]" strokecolor="#231815" strokeweight=".5pt"/>
                        <v:oval id="椭圆 179837909" o:spid="_x0000_s1075" style="position:absolute;left:18603;top:1178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" fillcolor="white [3212]" strokecolor="#231815" strokeweight=".5pt"/>
                        <v:oval id="椭圆 2053887888" o:spid="_x0000_s1076" style="position:absolute;left:19189;top:902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" fillcolor="white [3212]" strokecolor="#231815" strokeweight=".5pt"/>
                        <v:oval id="椭圆 36006803" o:spid="_x0000_s1077" style="position:absolute;left:16582;top:1116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" fillcolor="white [3212]" strokecolor="#231815" strokeweight=".5pt"/>
                        <v:oval id="椭圆 1441344623" o:spid="_x0000_s1078" style="position:absolute;left:17066;top:1189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" fillcolor="white [3212]" strokecolor="#231815" strokeweight=".5pt"/>
                        <v:oval id="椭圆 897304002" o:spid="_x0000_s1079" style="position:absolute;left:21788;top:1303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" fillcolor="white [3212]" strokecolor="#231815" strokeweight=".5pt"/>
                        <v:oval id="椭圆 669548770" o:spid="_x0000_s1080" style="position:absolute;left:17592;top:1176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" fillcolor="white [3212]" strokecolor="#231815" strokeweight=".5pt"/>
                        <v:oval id="椭圆 1582162211" o:spid="_x0000_s1081" style="position:absolute;left:17086;top:11041;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" fillcolor="white [3212]" strokecolor="#231815" strokeweight=".5pt"/>
                        <v:oval id="椭圆 622280530" o:spid="_x0000_s1082" style="position:absolute;left:23702;top:1388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" fillcolor="white [3212]" strokecolor="#231815" strokeweight=".5pt"/>
                        <v:oval id="椭圆 751116325" o:spid="_x0000_s1083" style="position:absolute;left:24362;top:1450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" fillcolor="white [3212]" strokecolor="#231815" strokeweight=".5pt"/>
                        <v:oval id="椭圆 230671879" o:spid="_x0000_s1084" style="position:absolute;left:19394;top:1376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" fillcolor="white [3212]" strokecolor="#231815" strokeweight=".5pt"/>
                        <v:oval id="椭圆 237381328" o:spid="_x0000_s1085" style="position:absolute;left:17596;top:1459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" fillcolor="white [3212]" strokecolor="#231815" strokeweight=".5pt"/>
                        <v:oval id="椭圆 1967518777" o:spid="_x0000_s1086" style="position:absolute;left:20118;top:1530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" fillcolor="white [3212]" strokecolor="#231815" strokeweight=".5pt"/>
                        <v:oval id="椭圆 1422342496" o:spid="_x0000_s1087" style="position:absolute;left:20395;top:1783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" fillcolor="white [3212]" strokecolor="#231815" strokeweight=".5pt"/>
                        <v:oval id="椭圆 956117094" o:spid="_x0000_s1088" style="position:absolute;left:19686;top:1808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" fillcolor="white [3212]" strokecolor="#231815" strokeweight=".5pt"/>
                        <v:oval id="椭圆 1667881102" o:spid="_x0000_s1089" style="position:absolute;left:19893;top:1738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" fillcolor="white [3212]" strokecolor="#231815" strokeweight=".5pt"/>
                        <v:oval id="椭圆 1558006391" o:spid="_x0000_s1090" style="position:absolute;left:22936;top:1535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" fillcolor="white [3212]" strokecolor="#231815" strokeweight=".5pt"/>
                        <v:oval id="椭圆 835670312" o:spid="_x0000_s1091" style="position:absolute;left:24785;top:1533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" fillcolor="white [3212]" strokecolor="#231815" strokeweight=".5pt"/>
                        <v:oval id="椭圆 1934732267" o:spid="_x0000_s1092" style="position:absolute;left:25359;top:1742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" fillcolor="white [3212]" strokecolor="#231815" strokeweight=".5pt"/>
                        <v:oval id="椭圆 1812517817" o:spid="_x0000_s1093" style="position:absolute;left:26875;top:1817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" fillcolor="white [3212]" strokecolor="#231815" strokeweight=".5pt"/>
                        <v:oval id="椭圆 1837960109" o:spid="_x0000_s1094" style="position:absolute;left:23445;top:1552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" fillcolor="white [3212]" strokecolor="#231815" strokeweight=".5pt"/>
                        <v:oval id="椭圆 328954444" o:spid="_x0000_s1095" style="position:absolute;left:25052;top:1178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" fillcolor="white [3212]" strokecolor="#231815" strokeweight=".5pt"/>
                        <v:oval id="椭圆 44228946" o:spid="_x0000_s1096" style="position:absolute;left:23593;top:1607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" fillcolor="white [3212]" strokecolor="#231815" strokeweight=".5pt"/>
                        <v:oval id="椭圆 1841841959" o:spid="_x0000_s1097" style="position:absolute;left:25023;top:338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" fillcolor="white [3212]" strokecolor="#231815" strokeweight=".5pt"/>
                        <v:oval id="椭圆 1992631430" o:spid="_x0000_s1098" style="position:absolute;left:27340;top:605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" fillcolor="white [3212]" strokecolor="#231815" strokeweight=".5pt"/>
                        <v:oval id="椭圆 1953023856" o:spid="_x0000_s1099" style="position:absolute;left:10883;top:162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" fillcolor="white [3212]" strokecolor="#231815" strokeweight=".5pt"/>
                        <v:oval id="椭圆 657741340" o:spid="_x0000_s1100" style="position:absolute;left:11316;top:236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" fillcolor="white [3212]" strokecolor="#231815" strokeweight=".5pt"/>
                        <v:oval id="椭圆 717317812" o:spid="_x0000_s1101" style="position:absolute;left:10026;top:149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" fillcolor="white [3212]" strokecolor="#231815" strokeweight=".5pt"/>
                        <v:oval id="椭圆 926611837" o:spid="_x0000_s1102" style="position:absolute;left:10399;top:251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" fillcolor="white [3212]" strokecolor="#231815" strokeweight=".5pt"/>
                        <v:oval id="椭圆 506829819" o:spid="_x0000_s1103" style="position:absolute;left:9157;top:171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" fillcolor="white [3212]" strokecolor="#231815" strokeweight=".5pt"/>
                        <v:oval id="椭圆 1894820374" o:spid="_x0000_s1104" style="position:absolute;left:9037;top:2701;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" fillcolor="white [3212]" strokecolor="#231815" strokeweight=".5pt"/>
                        <v:oval id="椭圆 1583306244" o:spid="_x0000_s1105" style="position:absolute;left:9615;top:260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" fillcolor="white [3212]" strokecolor="#231815" strokeweight=".5pt"/>
                        <v:oval id="椭圆 1706204643" o:spid="_x0000_s1106" style="position:absolute;left:10673;top:385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" fillcolor="white [3212]" strokecolor="#231815" strokeweight=".5pt"/>
                        <v:oval id="椭圆 1544735859" o:spid="_x0000_s1107" style="position:absolute;left:9864;top:504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" fillcolor="white [3212]" strokecolor="#231815" strokeweight=".5pt"/>
                        <v:oval id="椭圆 1157801563" o:spid="_x0000_s1108" style="position:absolute;left:9259;top:552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" fillcolor="white [3212]" strokecolor="#231815" strokeweight=".5pt"/>
                        <v:oval id="椭圆 1684071814" o:spid="_x0000_s1109" style="position:absolute;left:6523;top:322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" fillcolor="white [3212]" strokecolor="#231815" strokeweight=".5pt"/>
                        <v:oval id="椭圆 1665739710" o:spid="_x0000_s1110" style="position:absolute;left:9072;top:835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" fillcolor="white [3212]" strokecolor="#231815" strokeweight=".5pt"/>
                        <v:oval id="椭圆 1124879757" o:spid="_x0000_s1111" style="position:absolute;left:9445;top:967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" fillcolor="white [3212]" strokecolor="#231815" strokeweight=".5pt"/>
                        <v:oval id="椭圆 363305763" o:spid="_x0000_s1112" style="position:absolute;left:10242;top:1034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" fillcolor="white [3212]" strokecolor="#231815" strokeweight=".5pt"/>
                        <v:oval id="椭圆 245385261" o:spid="_x0000_s1113" style="position:absolute;left:12908;top:1048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" fillcolor="white [3212]" strokecolor="#231815" strokeweight=".5pt"/>
                        <v:oval id="椭圆 538068859" o:spid="_x0000_s1114" style="position:absolute;left:12662;top:1253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" fillcolor="white [3212]" strokecolor="#231815" strokeweight=".5pt"/>
                        <v:oval id="椭圆 2002319743" o:spid="_x0000_s1115" style="position:absolute;left:13739;top:1575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" fillcolor="white [3212]" strokecolor="#231815" strokeweight=".5pt"/>
                        <v:oval id="椭圆 414035629" o:spid="_x0000_s1116" style="position:absolute;left:13103;top:1862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" fillcolor="white [3212]" strokecolor="#231815" strokeweight=".5pt"/>
                        <v:oval id="椭圆 801216206" o:spid="_x0000_s1117" style="position:absolute;left:12861;top:1686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" fillcolor="white [3212]" strokecolor="#231815" strokeweight=".5pt"/>
                        <v:oval id="椭圆 164086201" o:spid="_x0000_s1118" style="position:absolute;left:12303;top:1849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" fillcolor="white [3212]" strokecolor="#231815" strokeweight=".5pt"/>
                        <v:oval id="椭圆 1726360194" o:spid="_x0000_s1119" style="position:absolute;left:11625;top:1748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" fillcolor="white [3212]" strokecolor="#231815" strokeweight=".5pt"/>
                        <v:oval id="椭圆 642228892" o:spid="_x0000_s1120" style="position:absolute;left:11138;top:1892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" fillcolor="white [3212]" strokecolor="#231815" strokeweight=".5pt"/>
                        <v:oval id="椭圆 1495033222" o:spid="_x0000_s1121" style="position:absolute;left:10859;top:1778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" fillcolor="white [3212]" strokecolor="#231815" strokeweight=".5pt"/>
                        <v:oval id="椭圆 413624161" o:spid="_x0000_s1122" style="position:absolute;left:12468;top:1921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" fillcolor="white [3212]" strokecolor="#231815" strokeweight=".5pt"/>
                        <v:oval id="椭圆 335307007" o:spid="_x0000_s1123" style="position:absolute;left:10513;top:1909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" fillcolor="white [3212]" strokecolor="#231815" strokeweight=".5pt"/>
                        <v:oval id="椭圆 1791021791" o:spid="_x0000_s1124" style="position:absolute;left:11910;top:1980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" fillcolor="white [3212]" strokecolor="#231815" strokeweight=".5pt"/>
                        <v:oval id="椭圆 1499318587" o:spid="_x0000_s1125" style="position:absolute;left:15045;top:1853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" fillcolor="white [3212]" strokecolor="#231815" strokeweight=".5pt"/>
                        <v:oval id="椭圆 1513360089" o:spid="_x0000_s1126" style="position:absolute;left:4980;top:266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" fillcolor="white [3212]" strokecolor="#231815" strokeweight=".5pt"/>
                        <v:oval id="椭圆 2078211070" o:spid="_x0000_s1127" style="position:absolute;left:4924;top:494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" fillcolor="white [3212]" strokecolor="#231815" strokeweight=".5pt"/>
                        <v:oval id="椭圆 1968859033" o:spid="_x0000_s1128" style="position:absolute;left:4516;top:589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" fillcolor="white [3212]" strokecolor="#231815" strokeweight=".5pt"/>
                        <v:oval id="椭圆 1048317786" o:spid="_x0000_s1129" style="position:absolute;left:4214;top:633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" fillcolor="white [3212]" strokecolor="#231815" strokeweight=".5pt"/>
                        <v:oval id="椭圆 1343063328" o:spid="_x0000_s1130" style="position:absolute;left:5181;top:605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" fillcolor="white [3212]" strokecolor="#231815" strokeweight=".5pt"/>
                        <v:oval id="椭圆 1506108190" o:spid="_x0000_s1131" style="position:absolute;left:2828;top:303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" fillcolor="white [3212]" strokecolor="#231815" strokeweight=".5pt"/>
                        <v:oval id="椭圆 1958172082" o:spid="_x0000_s1132" style="position:absolute;left:2882;top:734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" fillcolor="white [3212]" strokecolor="#231815" strokeweight=".5pt"/>
                        <v:oval id="椭圆 724437405" o:spid="_x0000_s1133" style="position:absolute;left:3385;top:885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" fillcolor="white [3212]" strokecolor="#231815" strokeweight=".5pt"/>
                        <v:oval id="椭圆 1741783739" o:spid="_x0000_s1134" style="position:absolute;left:3615;top:1058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" fillcolor="white [3212]" strokecolor="#231815" strokeweight=".5pt"/>
                        <v:oval id="椭圆 144280430" o:spid="_x0000_s1135" style="position:absolute;left:2314;top:768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" fillcolor="white [3212]" strokecolor="#231815" strokeweight=".5pt"/>
                        <v:oval id="椭圆 895307610" o:spid="_x0000_s1136" style="position:absolute;left:4647;top:773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" fillcolor="white [3212]" strokecolor="#231815" strokeweight=".5pt"/>
                        <v:oval id="椭圆 1176037994" o:spid="_x0000_s1137" style="position:absolute;left:7533;top:620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" fillcolor="white [3212]" strokecolor="#231815" strokeweight=".5pt"/>
                        <v:oval id="椭圆 872182355" o:spid="_x0000_s1138" style="position:absolute;left:5283;top:679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" fillcolor="white [3212]" strokecolor="#231815" strokeweight=".5pt"/>
                        <v:oval id="椭圆 1437325490" o:spid="_x0000_s1139" style="position:absolute;left:6826;top:700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" fillcolor="white [3212]" strokecolor="#231815" strokeweight=".5pt"/>
                        <v:oval id="椭圆 968975946" o:spid="_x0000_s1140" style="position:absolute;left:6502;top:759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" fillcolor="white [3212]" strokecolor="#231815" strokeweight=".5pt"/>
                        <v:oval id="椭圆 946515934" o:spid="_x0000_s1141" style="position:absolute;left:5026;top:800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" fillcolor="white [3212]" strokecolor="#231815" strokeweight=".5pt"/>
                        <v:oval id="椭圆 1053099726" o:spid="_x0000_s1142" style="position:absolute;left:2490;top:1028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" fillcolor="white [3212]" strokecolor="#231815" strokeweight=".5pt"/>
                        <v:oval id="椭圆 1845445483" o:spid="_x0000_s1143" style="position:absolute;left:5073;top:1154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" fillcolor="white [3212]" strokecolor="#231815" strokeweight=".5pt"/>
                        <v:oval id="椭圆 1176807977" o:spid="_x0000_s1144" style="position:absolute;left:5623;top:1254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" fillcolor="white [3212]" strokecolor="#231815" strokeweight=".5pt"/>
                        <v:oval id="椭圆 376704928" o:spid="_x0000_s1145" style="position:absolute;left:8750;top:1296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" fillcolor="white [3212]" strokecolor="#231815" strokeweight=".5pt"/>
                        <v:oval id="椭圆 409274269" o:spid="_x0000_s1146" style="position:absolute;left:8798;top:1404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" fillcolor="white [3212]" strokecolor="#231815" strokeweight=".5pt"/>
                        <v:oval id="椭圆 1109081305" o:spid="_x0000_s1147" style="position:absolute;left:9450;top:1569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" fillcolor="white [3212]" strokecolor="#231815" strokeweight=".5pt"/>
                        <v:oval id="椭圆 1241712799" o:spid="_x0000_s1148" style="position:absolute;left:9815;top:1457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" fillcolor="white [3212]" strokecolor="#231815" strokeweight=".5pt"/>
                        <v:oval id="椭圆 444441751" o:spid="_x0000_s1149" style="position:absolute;left:6438;top:15601;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" fillcolor="white [3212]" strokecolor="#231815" strokeweight=".5pt"/>
                        <v:oval id="椭圆 1641970712" o:spid="_x0000_s1150" style="position:absolute;left:6705;top:1621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" fillcolor="white [3212]" strokecolor="#231815" strokeweight=".5pt"/>
                        <v:oval id="椭圆 970767438" o:spid="_x0000_s1151" style="position:absolute;left:5914;top:1602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" fillcolor="white [3212]" strokecolor="#231815" strokeweight=".5pt"/>
                        <v:oval id="椭圆 141311308" o:spid="_x0000_s1152" style="position:absolute;left:6752;top:1475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" fillcolor="white [3212]" strokecolor="#231815" strokeweight=".5pt"/>
                        <v:oval id="椭圆 1719146512" o:spid="_x0000_s1153" style="position:absolute;left:4787;top:13471;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" fillcolor="white [3212]" strokecolor="#231815" strokeweight=".5pt"/>
                        <v:oval id="椭圆 336626784" o:spid="_x0000_s1154" style="position:absolute;left:4900;top:1453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" fillcolor="white [3212]" strokecolor="#231815" strokeweight=".5pt"/>
                        <v:oval id="椭圆 1374878746" o:spid="_x0000_s1155" style="position:absolute;left:4493;top:1550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" fillcolor="white [3212]" strokecolor="#231815" strokeweight=".5pt"/>
                        <v:oval id="椭圆 841267259" o:spid="_x0000_s1156" style="position:absolute;left:2244;top:1228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" fillcolor="white [3212]" strokecolor="#231815" strokeweight=".5pt"/>
                        <v:oval id="椭圆 1941930483" o:spid="_x0000_s1157" style="position:absolute;left:2518;top:1310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" fillcolor="white [3212]" strokecolor="#231815" strokeweight=".5pt"/>
                        <v:oval id="椭圆 2041917039" o:spid="_x0000_s1158" style="position:absolute;left:2034;top:1547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" fillcolor="white [3212]" strokecolor="#231815" strokeweight=".5pt"/>
                        <v:oval id="椭圆 505160890" o:spid="_x0000_s1159" style="position:absolute;left:2294;top:1845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" fillcolor="white [3212]" strokecolor="#231815" strokeweight=".5pt"/>
                        <v:oval id="椭圆 1124035594" o:spid="_x0000_s1160" style="position:absolute;left:2652;top:1788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" fillcolor="white [3212]" strokecolor="#231815" strokeweight=".5pt"/>
                        <v:oval id="椭圆 843747056" o:spid="_x0000_s1161" style="position:absolute;left:1749;top:1629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" fillcolor="white [3212]" strokecolor="#231815" strokeweight=".5pt"/>
                        <v:oval id="椭圆 2102229284" o:spid="_x0000_s1162" style="position:absolute;left:3336;top:1443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" fillcolor="white [3212]" strokecolor="#231815" strokeweight=".5pt"/>
                        <v:oval id="椭圆 1566656021" o:spid="_x0000_s1163" style="position:absolute;left:877;top:1160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" fillcolor="white [3212]" strokecolor="#231815" strokeweight=".5pt"/>
                        <v:oval id="椭圆 271879356" o:spid="_x0000_s1164" style="position:absolute;left:949;top:1258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" fillcolor="white [3212]" strokecolor="#231815" strokeweight=".5pt"/>
                        <v:oval id="椭圆 1322585371" o:spid="_x0000_s1165" style="position:absolute;left:8090;top:193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" fillcolor="white [3212]" strokecolor="#231815" strokeweight=".5pt"/>
                        <v:oval id="椭圆 235944606" o:spid="_x0000_s1166" style="position:absolute;left:17229;top:844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" fillcolor="white [3212]" strokecolor="#231815" strokeweight=".5pt"/>
                        <v:oval id="椭圆 1604331957" o:spid="_x0000_s1167" style="position:absolute;left:22671;top:1503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" fillcolor="white [3212]" strokecolor="#231815" strokeweight=".5pt"/>
                        <v:oval id="椭圆 473145764" o:spid="_x0000_s1168" style="position:absolute;left:23224;top:13971;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" fillcolor="white [3212]" strokecolor="#231815" strokeweight=".5pt"/>
                        <v:oval id="椭圆 2107708863" o:spid="_x0000_s1169" style="position:absolute;left:10565;top:313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" fillcolor="white [3212]" strokecolor="#231815" strokeweight=".5pt"/>
                        <v:oval id="椭圆 1426316264" o:spid="_x0000_s1170" style="position:absolute;left:7966;top:254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" fillcolor="white [3212]" strokecolor="#231815" strokeweight=".5pt"/>
                        <v:oval id="椭圆 1245827556" o:spid="_x0000_s1171" style="position:absolute;left:3874;top:388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" fillcolor="white [3212]" strokecolor="#231815" strokeweight=".5pt"/>
                        <v:oval id="椭圆 1181030924" o:spid="_x0000_s1172" style="position:absolute;left:8041;top:1144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" fillcolor="white [3212]" strokecolor="#231815" strokeweight=".5pt"/>
                      </v:group>
                    </v:group>
                  </v:group>
                </v:group>
                <w10:wrap type="square"/>
              </v:group>
            </w:pict>
          </mc:Fallback>
        </mc:AlternateContent>
      </w:r>
      <w:r w:rsidR="003844D7">
        <w:rPr>
          <w:szCs w:val="18"/>
        </w:rPr>
        <w:t>3</w:t>
      </w:r>
      <w:r w:rsidR="005C6FDD">
        <w:rPr>
          <w:rFonts w:cstheme="minorHAnsi" w:hint="eastAsia"/>
        </w:rPr>
        <w:t>．</w:t>
      </w:r>
      <w:r w:rsidR="003844D7">
        <w:rPr>
          <w:rFonts w:hint="eastAsia"/>
        </w:rPr>
        <w:t>（多选）</w:t>
      </w:r>
      <w:r w:rsidR="003844D7">
        <w:t>气溶胶是指悬浮在气体介质中的固态或液态颗粒所组成的气态分散系统，</w:t>
      </w:r>
      <w:r w:rsidR="003844D7">
        <w:rPr>
          <w:rFonts w:hint="eastAsia"/>
        </w:rPr>
        <w:t>某封闭容器中的气溶胶颗粒做布朗运动。用追踪软件可以记录每隔相同时间这些</w:t>
      </w:r>
      <w:r w:rsidR="003844D7">
        <w:t>颗粒</w:t>
      </w:r>
      <w:r w:rsidR="003844D7">
        <w:rPr>
          <w:rFonts w:hint="eastAsia"/>
        </w:rPr>
        <w:t>所在的位置，然后用线段把这些位置依次连接起来，如图所示，以下说法正确的是（</w:t>
      </w:r>
      <w:r w:rsidR="003844D7">
        <w:rPr>
          <w:rFonts w:hint="eastAsia"/>
        </w:rPr>
        <w:t xml:space="preserve">   </w:t>
      </w:r>
      <w:r w:rsidR="003844D7">
        <w:rPr>
          <w:rFonts w:hint="eastAsia"/>
        </w:rPr>
        <w:t>）</w:t>
      </w:r>
      <w:r w:rsidR="003844D7">
        <w:rPr>
          <w:rFonts w:hint="eastAsia"/>
        </w:rPr>
        <w:t xml:space="preserve"> </w:t>
      </w:r>
    </w:p>
    <w:p w14:paraId="1111B884" w14:textId="49DC3BD6" w:rsidR="003844D7" w:rsidRDefault="003844D7" w:rsidP="00AA1495">
      <w:r>
        <w:t>A</w:t>
      </w:r>
      <w:r>
        <w:t>．</w:t>
      </w:r>
      <w:r>
        <w:rPr>
          <w:rFonts w:hint="eastAsia"/>
        </w:rPr>
        <w:t>图中</w:t>
      </w:r>
      <w:r>
        <w:t>轨迹</w:t>
      </w:r>
      <w:r>
        <w:rPr>
          <w:rFonts w:hint="eastAsia"/>
        </w:rPr>
        <w:t>就是颗粒</w:t>
      </w:r>
      <w:r>
        <w:t>的无规则运动</w:t>
      </w:r>
      <w:r>
        <w:rPr>
          <w:rFonts w:hint="eastAsia"/>
        </w:rPr>
        <w:t>轨迹</w:t>
      </w:r>
    </w:p>
    <w:p w14:paraId="6FE05932" w14:textId="77777777" w:rsidR="003844D7" w:rsidRDefault="003844D7" w:rsidP="00AA1495">
      <w:r>
        <w:t>B</w:t>
      </w:r>
      <w:r>
        <w:t>．</w:t>
      </w:r>
      <w:r>
        <w:rPr>
          <w:rFonts w:hint="eastAsia"/>
        </w:rPr>
        <w:t>气溶胶</w:t>
      </w:r>
      <w:r>
        <w:t>颗粒越</w:t>
      </w:r>
      <w:r>
        <w:rPr>
          <w:rFonts w:hint="eastAsia"/>
        </w:rPr>
        <w:t>小</w:t>
      </w:r>
      <w:r>
        <w:t>，</w:t>
      </w:r>
      <w:r>
        <w:rPr>
          <w:rFonts w:hint="eastAsia"/>
        </w:rPr>
        <w:t>其</w:t>
      </w:r>
      <w:r>
        <w:t>运动越明显</w:t>
      </w:r>
    </w:p>
    <w:p w14:paraId="0CCACAAE" w14:textId="77777777" w:rsidR="003844D7" w:rsidRDefault="003844D7" w:rsidP="00AA1495">
      <w:r>
        <w:t>C</w:t>
      </w:r>
      <w:r>
        <w:t>．环境温度越高，</w:t>
      </w:r>
      <w:r>
        <w:rPr>
          <w:rFonts w:hint="eastAsia"/>
        </w:rPr>
        <w:t>气溶胶颗粒</w:t>
      </w:r>
      <w:r>
        <w:t>运动越明显</w:t>
      </w:r>
    </w:p>
    <w:p w14:paraId="5ACE1DE5" w14:textId="77777777" w:rsidR="003844D7" w:rsidRDefault="003844D7" w:rsidP="00AA1495">
      <w:r>
        <w:rPr>
          <w:rFonts w:hint="eastAsia"/>
        </w:rPr>
        <w:t>D</w:t>
      </w:r>
      <w:r>
        <w:rPr>
          <w:rFonts w:hint="eastAsia"/>
        </w:rPr>
        <w:t>．气溶胶颗粒的运动是由气体对流等外界影响引起的</w:t>
      </w:r>
    </w:p>
    <w:p w14:paraId="1970DECF" w14:textId="77777777" w:rsidR="003844D7" w:rsidRDefault="003844D7" w:rsidP="003844D7">
      <w:pPr>
        <w:rPr>
          <w:szCs w:val="21"/>
        </w:rPr>
      </w:pPr>
    </w:p>
    <w:p w14:paraId="1A2069D8" w14:textId="77777777" w:rsidR="003844D7" w:rsidRDefault="003844D7" w:rsidP="00AA1495">
      <w:pPr>
        <w:pStyle w:val="21"/>
      </w:pPr>
      <w:r>
        <w:rPr>
          <w:rFonts w:hint="eastAsia"/>
        </w:rPr>
        <w:t>三、光</w:t>
      </w:r>
    </w:p>
    <w:p w14:paraId="6889313F" w14:textId="77777777" w:rsidR="003844D7" w:rsidRDefault="003844D7" w:rsidP="00AA1495">
      <w:pPr>
        <w:pStyle w:val="affff5"/>
        <w:ind w:firstLine="420"/>
        <w:rPr>
          <w:rFonts w:eastAsia="华文中宋"/>
          <w:color w:val="000000" w:themeColor="text1"/>
        </w:rPr>
      </w:pPr>
      <w:r>
        <w:rPr>
          <w:rFonts w:hint="eastAsia"/>
        </w:rPr>
        <w:t>光作为一种电磁波，</w:t>
      </w:r>
      <w:r>
        <w:t>与</w:t>
      </w:r>
      <w:r>
        <w:rPr>
          <w:rFonts w:hint="eastAsia"/>
        </w:rPr>
        <w:t>机械波</w:t>
      </w:r>
      <w:r>
        <w:t>在本质上虽然不同，但</w:t>
      </w:r>
      <w:r>
        <w:rPr>
          <w:rFonts w:hint="eastAsia"/>
        </w:rPr>
        <w:t>同样</w:t>
      </w:r>
      <w:r>
        <w:t>具有波动的共同</w:t>
      </w:r>
      <w:commentRangeStart w:id="3"/>
      <w:r>
        <w:t>特征</w:t>
      </w:r>
      <w:commentRangeEnd w:id="3"/>
      <w:r w:rsidR="004D64D0">
        <w:rPr>
          <w:rStyle w:val="afffe"/>
          <w:rFonts w:eastAsiaTheme="minorEastAsia" w:cstheme="minorBidi"/>
        </w:rPr>
        <w:commentReference w:id="3"/>
      </w:r>
      <w:r>
        <w:rPr>
          <w:rFonts w:hint="eastAsia"/>
        </w:rPr>
        <w:t>。</w:t>
      </w:r>
    </w:p>
    <w:p w14:paraId="51606166" w14:textId="77777777" w:rsidR="00AA1495" w:rsidRDefault="00AA1495" w:rsidP="003844D7">
      <w:pPr>
        <w:rPr>
          <w:rFonts w:eastAsia="华文中宋"/>
          <w:szCs w:val="21"/>
        </w:rPr>
      </w:pPr>
    </w:p>
    <w:p w14:paraId="72333D69" w14:textId="50918ED2" w:rsidR="003844D7" w:rsidRDefault="003844D7" w:rsidP="00AA1495">
      <w:pPr>
        <w:rPr>
          <w:shd w:val="clear" w:color="auto" w:fill="FFFFFF"/>
        </w:rPr>
      </w:pPr>
      <w:r>
        <w:t>1</w:t>
      </w:r>
      <w:r>
        <w:rPr>
          <w:rFonts w:ascii="华文中宋" w:hAnsi="华文中宋" w:hint="eastAsia"/>
          <w:color w:val="000000"/>
          <w:kern w:val="0"/>
          <w:lang w:bidi="ar"/>
        </w:rPr>
        <w:t>．</w:t>
      </w:r>
      <w:r>
        <w:rPr>
          <w:rFonts w:hint="eastAsia"/>
        </w:rPr>
        <w:t>两支激光笔分别发射红、蓝两种激光，两者波长之比为</w:t>
      </w:r>
      <w:r w:rsidR="00BC5B4A">
        <w:rPr>
          <w:rFonts w:hint="eastAsia"/>
        </w:rPr>
        <w:t xml:space="preserve"> </w:t>
      </w:r>
      <w:r>
        <w:t>7</w:t>
      </w:r>
      <w:r w:rsidR="00BC5B4A">
        <w:rPr>
          <w:rFonts w:hint="eastAsia"/>
        </w:rPr>
        <w:t>∶</w:t>
      </w:r>
      <w:r>
        <w:t>5</w:t>
      </w:r>
      <w:r>
        <w:rPr>
          <w:rFonts w:hint="eastAsia"/>
        </w:rPr>
        <w:t>，发射功率之比为</w:t>
      </w:r>
      <w:r>
        <w:rPr>
          <w:rFonts w:hint="eastAsia"/>
        </w:rPr>
        <w:t xml:space="preserve"> </w:t>
      </w:r>
      <w:r>
        <w:t>1</w:t>
      </w:r>
      <w:r w:rsidR="00BC5B4A">
        <w:rPr>
          <w:rFonts w:hint="eastAsia"/>
        </w:rPr>
        <w:t>∶</w:t>
      </w:r>
      <w:r>
        <w:rPr>
          <w:rFonts w:hint="eastAsia"/>
        </w:rPr>
        <w:t>5</w:t>
      </w:r>
      <w:r>
        <w:rPr>
          <w:rFonts w:hint="eastAsia"/>
        </w:rPr>
        <w:t>，则红色、蓝色激光笔分别每秒发射的光子数之比为</w:t>
      </w:r>
      <w:r>
        <w:t>______</w:t>
      </w:r>
      <w:r>
        <w:rPr>
          <w:rFonts w:hint="eastAsia"/>
        </w:rPr>
        <w:t>。</w:t>
      </w:r>
    </w:p>
    <w:p w14:paraId="282DB11B" w14:textId="77777777" w:rsidR="00AA1495" w:rsidRDefault="00AA1495" w:rsidP="00AA1495"/>
    <w:p w14:paraId="32C7EB31" w14:textId="155024A8" w:rsidR="003844D7" w:rsidRDefault="00567D4D" w:rsidP="00AA1495">
      <w:pPr>
        <w:rPr>
          <w:shd w:val="clear" w:color="auto" w:fill="FFFFFF"/>
        </w:rPr>
      </w:pPr>
      <w:r>
        <w:rPr>
          <w:noProof/>
        </w:rPr>
        <mc:AlternateContent>
          <mc:Choice Requires="wpg">
            <w:drawing>
              <wp:anchor distT="0" distB="0" distL="114300" distR="114300" simplePos="0" relativeHeight="251699200" behindDoc="0" locked="0" layoutInCell="1" allowOverlap="1" wp14:anchorId="038A281A" wp14:editId="6255AFE1">
                <wp:simplePos x="0" y="0"/>
                <wp:positionH relativeFrom="column">
                  <wp:posOffset>3850005</wp:posOffset>
                </wp:positionH>
                <wp:positionV relativeFrom="paragraph">
                  <wp:posOffset>60344</wp:posOffset>
                </wp:positionV>
                <wp:extent cx="1319580" cy="639662"/>
                <wp:effectExtent l="0" t="0" r="0" b="27305"/>
                <wp:wrapSquare wrapText="bothSides"/>
                <wp:docPr id="661832843" name="组合 8"/>
                <wp:cNvGraphicFramePr/>
                <a:graphic xmlns:a="http://schemas.openxmlformats.org/drawingml/2006/main">
                  <a:graphicData uri="http://schemas.microsoft.com/office/word/2010/wordprocessingGroup">
                    <wpg:wgp>
                      <wpg:cNvGrpSpPr/>
                      <wpg:grpSpPr>
                        <a:xfrm>
                          <a:off x="0" y="0"/>
                          <a:ext cx="1319580" cy="639662"/>
                          <a:chOff x="-44822" y="-197824"/>
                          <a:chExt cx="1319903" cy="640094"/>
                        </a:xfrm>
                      </wpg:grpSpPr>
                      <wpg:grpSp>
                        <wpg:cNvPr id="849075668" name="组合 7"/>
                        <wpg:cNvGrpSpPr/>
                        <wpg:grpSpPr>
                          <a:xfrm>
                            <a:off x="0" y="9331"/>
                            <a:ext cx="1252165" cy="432939"/>
                            <a:chOff x="448143" y="-419877"/>
                            <a:chExt cx="1252933" cy="433331"/>
                          </a:xfrm>
                        </wpg:grpSpPr>
                        <wps:wsp>
                          <wps:cNvPr id="1259890201" name="椭圆 5"/>
                          <wps:cNvSpPr/>
                          <wps:spPr>
                            <a:xfrm>
                              <a:off x="718504" y="-419877"/>
                              <a:ext cx="211392" cy="433331"/>
                            </a:xfrm>
                            <a:prstGeom prst="ellips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08648" name="直接连接符 6"/>
                          <wps:cNvCnPr/>
                          <wps:spPr>
                            <a:xfrm>
                              <a:off x="448143" y="-203475"/>
                              <a:ext cx="1252933" cy="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s:wsp>
                          <wps:cNvPr id="2027347640" name="椭圆 5"/>
                          <wps:cNvSpPr/>
                          <wps:spPr>
                            <a:xfrm>
                              <a:off x="1106894" y="-419877"/>
                              <a:ext cx="211392" cy="433331"/>
                            </a:xfrm>
                            <a:prstGeom prst="ellips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59182" name="直接连接符 6"/>
                          <wps:cNvCnPr/>
                          <wps:spPr>
                            <a:xfrm>
                              <a:off x="526569" y="-203331"/>
                              <a:ext cx="296470" cy="0"/>
                            </a:xfrm>
                            <a:prstGeom prst="line">
                              <a:avLst/>
                            </a:prstGeom>
                            <a:ln w="9525">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634309478" name="直接连接符 6"/>
                          <wps:cNvCnPr/>
                          <wps:spPr>
                            <a:xfrm>
                              <a:off x="588189" y="-202989"/>
                              <a:ext cx="72491" cy="0"/>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92284320" name="直接连接符 6"/>
                          <wps:cNvCnPr/>
                          <wps:spPr>
                            <a:xfrm>
                              <a:off x="929708" y="-203331"/>
                              <a:ext cx="296470" cy="0"/>
                            </a:xfrm>
                            <a:prstGeom prst="line">
                              <a:avLst/>
                            </a:prstGeom>
                            <a:ln w="9525">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7373267" name="直接连接符 6"/>
                          <wps:cNvCnPr/>
                          <wps:spPr>
                            <a:xfrm>
                              <a:off x="1317702" y="-203582"/>
                              <a:ext cx="254536" cy="0"/>
                            </a:xfrm>
                            <a:prstGeom prst="line">
                              <a:avLst/>
                            </a:prstGeom>
                            <a:ln w="9525">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70741871" name="直接连接符 6"/>
                          <wps:cNvCnPr/>
                          <wps:spPr>
                            <a:xfrm>
                              <a:off x="1060607" y="-203581"/>
                              <a:ext cx="72491" cy="0"/>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21800557" name="直接连接符 6"/>
                          <wps:cNvCnPr/>
                          <wps:spPr>
                            <a:xfrm>
                              <a:off x="1378043" y="-203476"/>
                              <a:ext cx="72491" cy="0"/>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17685162" name="椭圆 5"/>
                          <wps:cNvSpPr/>
                          <wps:spPr>
                            <a:xfrm>
                              <a:off x="1002611" y="-222525"/>
                              <a:ext cx="38123" cy="38134"/>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0896489" name="椭圆 5"/>
                          <wps:cNvSpPr/>
                          <wps:spPr>
                            <a:xfrm>
                              <a:off x="1471295" y="-222525"/>
                              <a:ext cx="38123" cy="38134"/>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2758508" name="Text Box 91"/>
                        <wps:cNvSpPr txBox="1">
                          <a:spLocks noChangeArrowheads="1"/>
                        </wps:cNvSpPr>
                        <wps:spPr bwMode="auto">
                          <a:xfrm>
                            <a:off x="511063" y="14857"/>
                            <a:ext cx="122830" cy="198254"/>
                          </a:xfrm>
                          <a:prstGeom prst="rect">
                            <a:avLst/>
                          </a:prstGeom>
                          <a:noFill/>
                          <a:ln>
                            <a:noFill/>
                          </a:ln>
                        </wps:spPr>
                        <wps:txbx>
                          <w:txbxContent>
                            <w:p w14:paraId="51651305" w14:textId="77777777" w:rsidR="00567D4D" w:rsidRPr="00285F4C" w:rsidRDefault="00567D4D" w:rsidP="00567D4D">
                              <w:pPr>
                                <w:rPr>
                                  <w:sz w:val="18"/>
                                  <w:szCs w:val="18"/>
                                  <w:vertAlign w:val="subscript"/>
                                </w:rPr>
                              </w:pPr>
                              <w:r>
                                <w:rPr>
                                  <w:rFonts w:hint="eastAsia"/>
                                  <w:sz w:val="18"/>
                                  <w:szCs w:val="18"/>
                                </w:rPr>
                                <w:t>a</w:t>
                              </w:r>
                            </w:p>
                          </w:txbxContent>
                        </wps:txbx>
                        <wps:bodyPr rot="0" vert="horz" wrap="none" lIns="36000" tIns="0" rIns="36000" bIns="0" anchor="t" anchorCtr="0" upright="1">
                          <a:spAutoFit/>
                        </wps:bodyPr>
                      </wps:wsp>
                      <wps:wsp>
                        <wps:cNvPr id="1035789234" name="Text Box 91"/>
                        <wps:cNvSpPr txBox="1">
                          <a:spLocks noChangeArrowheads="1"/>
                        </wps:cNvSpPr>
                        <wps:spPr bwMode="auto">
                          <a:xfrm>
                            <a:off x="-44822" y="227389"/>
                            <a:ext cx="154588" cy="198254"/>
                          </a:xfrm>
                          <a:prstGeom prst="rect">
                            <a:avLst/>
                          </a:prstGeom>
                          <a:noFill/>
                          <a:ln>
                            <a:noFill/>
                          </a:ln>
                        </wps:spPr>
                        <wps:txbx>
                          <w:txbxContent>
                            <w:p w14:paraId="2D978826" w14:textId="77777777" w:rsidR="00567D4D" w:rsidRPr="00CC3ADD" w:rsidRDefault="00567D4D" w:rsidP="00567D4D">
                              <w:pPr>
                                <w:rPr>
                                  <w:sz w:val="18"/>
                                  <w:szCs w:val="18"/>
                                </w:rPr>
                              </w:pPr>
                              <w:r w:rsidRPr="00CC3ADD">
                                <w:rPr>
                                  <w:rFonts w:hint="eastAsia"/>
                                  <w:sz w:val="18"/>
                                  <w:szCs w:val="18"/>
                                </w:rPr>
                                <w:t>O</w:t>
                              </w:r>
                            </w:p>
                          </w:txbxContent>
                        </wps:txbx>
                        <wps:bodyPr rot="0" vert="horz" wrap="none" lIns="36000" tIns="0" rIns="36000" bIns="0" anchor="t" anchorCtr="0" upright="1">
                          <a:spAutoFit/>
                        </wps:bodyPr>
                      </wps:wsp>
                      <wps:wsp>
                        <wps:cNvPr id="1738430374" name="Text Box 91"/>
                        <wps:cNvSpPr txBox="1">
                          <a:spLocks noChangeArrowheads="1"/>
                        </wps:cNvSpPr>
                        <wps:spPr bwMode="auto">
                          <a:xfrm>
                            <a:off x="1095087" y="224407"/>
                            <a:ext cx="179994" cy="198254"/>
                          </a:xfrm>
                          <a:prstGeom prst="rect">
                            <a:avLst/>
                          </a:prstGeom>
                          <a:noFill/>
                          <a:ln>
                            <a:noFill/>
                          </a:ln>
                        </wps:spPr>
                        <wps:txbx>
                          <w:txbxContent>
                            <w:p w14:paraId="294EF1C6" w14:textId="77777777" w:rsidR="00567D4D" w:rsidRPr="00CC3ADD" w:rsidRDefault="00567D4D" w:rsidP="00567D4D">
                              <w:pPr>
                                <w:rPr>
                                  <w:sz w:val="18"/>
                                  <w:szCs w:val="18"/>
                                </w:rPr>
                              </w:pPr>
                              <w:r w:rsidRPr="00CC3ADD">
                                <w:rPr>
                                  <w:rFonts w:hint="eastAsia"/>
                                  <w:sz w:val="18"/>
                                  <w:szCs w:val="18"/>
                                </w:rPr>
                                <w:t>O</w:t>
                              </w:r>
                              <w:r>
                                <w:rPr>
                                  <w:sz w:val="18"/>
                                  <w:szCs w:val="18"/>
                                </w:rPr>
                                <w:t>ʹ</w:t>
                              </w:r>
                            </w:p>
                          </w:txbxContent>
                        </wps:txbx>
                        <wps:bodyPr rot="0" vert="horz" wrap="none" lIns="36000" tIns="0" rIns="36000" bIns="0" anchor="t" anchorCtr="0" upright="1">
                          <a:spAutoFit/>
                        </wps:bodyPr>
                      </wps:wsp>
                      <wps:wsp>
                        <wps:cNvPr id="1911407449" name="Text Box 91"/>
                        <wps:cNvSpPr txBox="1">
                          <a:spLocks noChangeArrowheads="1"/>
                        </wps:cNvSpPr>
                        <wps:spPr bwMode="auto">
                          <a:xfrm>
                            <a:off x="975070" y="17679"/>
                            <a:ext cx="129817" cy="198254"/>
                          </a:xfrm>
                          <a:prstGeom prst="rect">
                            <a:avLst/>
                          </a:prstGeom>
                          <a:noFill/>
                          <a:ln>
                            <a:noFill/>
                          </a:ln>
                        </wps:spPr>
                        <wps:txbx>
                          <w:txbxContent>
                            <w:p w14:paraId="549DF5D8" w14:textId="77777777" w:rsidR="00567D4D" w:rsidRPr="00285F4C" w:rsidRDefault="00567D4D" w:rsidP="00567D4D">
                              <w:pPr>
                                <w:rPr>
                                  <w:sz w:val="18"/>
                                  <w:szCs w:val="18"/>
                                  <w:vertAlign w:val="subscript"/>
                                </w:rPr>
                              </w:pPr>
                              <w:r>
                                <w:rPr>
                                  <w:rFonts w:hint="eastAsia"/>
                                  <w:sz w:val="18"/>
                                  <w:szCs w:val="18"/>
                                </w:rPr>
                                <w:t>b</w:t>
                              </w:r>
                            </w:p>
                          </w:txbxContent>
                        </wps:txbx>
                        <wps:bodyPr rot="0" vert="horz" wrap="none" lIns="36000" tIns="0" rIns="36000" bIns="0" anchor="t" anchorCtr="0" upright="1">
                          <a:spAutoFit/>
                        </wps:bodyPr>
                      </wps:wsp>
                      <wps:wsp>
                        <wps:cNvPr id="897635428" name="Text Box 91"/>
                        <wps:cNvSpPr txBox="1">
                          <a:spLocks noChangeArrowheads="1"/>
                        </wps:cNvSpPr>
                        <wps:spPr bwMode="auto">
                          <a:xfrm>
                            <a:off x="288847" y="-194949"/>
                            <a:ext cx="174278" cy="198254"/>
                          </a:xfrm>
                          <a:prstGeom prst="rect">
                            <a:avLst/>
                          </a:prstGeom>
                          <a:noFill/>
                          <a:ln>
                            <a:noFill/>
                          </a:ln>
                        </wps:spPr>
                        <wps:txbx>
                          <w:txbxContent>
                            <w:p w14:paraId="4AED5328" w14:textId="77777777" w:rsidR="00567D4D" w:rsidRPr="00285F4C" w:rsidRDefault="00567D4D" w:rsidP="00567D4D">
                              <w:pPr>
                                <w:rPr>
                                  <w:sz w:val="18"/>
                                  <w:szCs w:val="18"/>
                                  <w:vertAlign w:val="subscript"/>
                                </w:rPr>
                              </w:pPr>
                              <w:r>
                                <w:rPr>
                                  <w:rFonts w:hint="eastAsia"/>
                                  <w:sz w:val="18"/>
                                  <w:szCs w:val="18"/>
                                </w:rPr>
                                <w:t>M</w:t>
                              </w:r>
                            </w:p>
                          </w:txbxContent>
                        </wps:txbx>
                        <wps:bodyPr rot="0" vert="horz" wrap="none" lIns="36000" tIns="0" rIns="36000" bIns="0" anchor="t" anchorCtr="0" upright="1">
                          <a:spAutoFit/>
                        </wps:bodyPr>
                      </wps:wsp>
                      <wps:wsp>
                        <wps:cNvPr id="2063569589" name="Text Box 91"/>
                        <wps:cNvSpPr txBox="1">
                          <a:spLocks noChangeArrowheads="1"/>
                        </wps:cNvSpPr>
                        <wps:spPr bwMode="auto">
                          <a:xfrm>
                            <a:off x="687342" y="-197824"/>
                            <a:ext cx="154588" cy="198254"/>
                          </a:xfrm>
                          <a:prstGeom prst="rect">
                            <a:avLst/>
                          </a:prstGeom>
                          <a:noFill/>
                          <a:ln>
                            <a:noFill/>
                          </a:ln>
                        </wps:spPr>
                        <wps:txbx>
                          <w:txbxContent>
                            <w:p w14:paraId="0D9C10C2" w14:textId="77777777" w:rsidR="00567D4D" w:rsidRPr="00285F4C" w:rsidRDefault="00567D4D" w:rsidP="00567D4D">
                              <w:pPr>
                                <w:rPr>
                                  <w:sz w:val="18"/>
                                  <w:szCs w:val="18"/>
                                  <w:vertAlign w:val="subscript"/>
                                </w:rPr>
                              </w:pPr>
                              <w:r>
                                <w:rPr>
                                  <w:rFonts w:hint="eastAsia"/>
                                  <w:sz w:val="18"/>
                                  <w:szCs w:val="18"/>
                                </w:rPr>
                                <w:t>N</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038A281A" id="组合 8" o:spid="_x0000_s1205" style="position:absolute;left:0;text-align:left;margin-left:303.15pt;margin-top:4.75pt;width:103.9pt;height:50.35pt;z-index:251699200;mso-position-horizontal-relative:text;mso-position-vertical-relative:text;mso-width-relative:margin;mso-height-relative:margin" coordorigin="-448,-1978" coordsize="13199,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">
                <v:group id="组合 7" o:spid="_x0000_s1206" style="position:absolute;top:93;width:12521;height:4329" coordorigin="4481,-4198" coordsize="12529,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">
                  <v:oval id="椭圆 5" o:spid="_x0000_s1207" style="position:absolute;left:7185;top:-4198;width:2113;height:4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" fillcolor="#d8d8d8 [2732]" strokecolor="black [3213]"/>
                  <v:line id="直接连接符 6" o:spid="_x0000_s1208" style="position:absolute;visibility:visible;mso-wrap-style:square" from="4481,-2034" to="17010,-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" strokecolor="black [3213]">
                    <v:stroke dashstyle="dashDot"/>
                  </v:line>
                  <v:oval id="椭圆 5" o:spid="_x0000_s1209" style="position:absolute;left:11068;top:-4198;width:2114;height:4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" fillcolor="#d8d8d8 [2732]" strokecolor="black [3213]"/>
                  <v:line id="直接连接符 6" o:spid="_x0000_s1210" style="position:absolute;visibility:visible;mso-wrap-style:square" from="5265,-2033" to="8230,-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" strokecolor="black [3213]">
                    <v:stroke endarrowwidth="narrow"/>
                  </v:line>
                  <v:line id="直接连接符 6" o:spid="_x0000_s1211" style="position:absolute;visibility:visible;mso-wrap-style:square" from="5881,-2029" to="6606,-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" strokecolor="black [3213]">
                    <v:stroke endarrow="block" endarrowwidth="narrow"/>
                  </v:line>
                  <v:line id="直接连接符 6" o:spid="_x0000_s1212" style="position:absolute;visibility:visible;mso-wrap-style:square" from="9297,-2033" to="1226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" strokecolor="black [3213]">
                    <v:stroke endarrowwidth="narrow"/>
                  </v:line>
                  <v:line id="直接连接符 6" o:spid="_x0000_s1213" style="position:absolute;visibility:visible;mso-wrap-style:square" from="13177,-2035" to="15722,-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" strokecolor="black [3213]">
                    <v:stroke endarrowwidth="narrow"/>
                  </v:line>
                  <v:line id="直接连接符 6" o:spid="_x0000_s1214" style="position:absolute;visibility:visible;mso-wrap-style:square" from="10606,-2035" to="1133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" strokecolor="black [3213]">
                    <v:stroke endarrow="block" endarrowwidth="narrow"/>
                  </v:line>
                  <v:line id="直接连接符 6" o:spid="_x0000_s1215" style="position:absolute;visibility:visible;mso-wrap-style:square" from="13780,-2034" to="14505,-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" strokecolor="black [3213]">
                    <v:stroke endarrow="block" endarrowwidth="narrow"/>
                  </v:line>
                  <v:oval id="椭圆 5" o:spid="_x0000_s1216" style="position:absolute;left:10026;top:-2225;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" fillcolor="black [3213]" stroked="f"/>
                  <v:oval id="椭圆 5" o:spid="_x0000_s1217" style="position:absolute;left:14712;top:-2225;width:382;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" fillcolor="black [3213]" stroked="f"/>
                </v:group>
                <v:shape id="Text Box 91" o:spid="_x0000_s1218" type="#_x0000_t202" style="position:absolute;left:5110;top:148;width:122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" filled="f" stroked="f">
                  <v:textbox style="mso-fit-shape-to-text:t" inset="1mm,0,1mm,0">
                    <w:txbxContent>
                      <w:p w14:paraId="51651305" w14:textId="77777777" w:rsidR="00567D4D" w:rsidRPr="00285F4C" w:rsidRDefault="00567D4D" w:rsidP="00567D4D">
                        <w:pPr>
                          <w:rPr>
                            <w:sz w:val="18"/>
                            <w:szCs w:val="18"/>
                            <w:vertAlign w:val="subscript"/>
                          </w:rPr>
                        </w:pPr>
                        <w:r>
                          <w:rPr>
                            <w:rFonts w:hint="eastAsia"/>
                            <w:sz w:val="18"/>
                            <w:szCs w:val="18"/>
                          </w:rPr>
                          <w:t>a</w:t>
                        </w:r>
                      </w:p>
                    </w:txbxContent>
                  </v:textbox>
                </v:shape>
                <v:shape id="Text Box 91" o:spid="_x0000_s1219" type="#_x0000_t202" style="position:absolute;left:-448;top:2273;width:154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" filled="f" stroked="f">
                  <v:textbox style="mso-fit-shape-to-text:t" inset="1mm,0,1mm,0">
                    <w:txbxContent>
                      <w:p w14:paraId="2D978826" w14:textId="77777777" w:rsidR="00567D4D" w:rsidRPr="00CC3ADD" w:rsidRDefault="00567D4D" w:rsidP="00567D4D">
                        <w:pPr>
                          <w:rPr>
                            <w:sz w:val="18"/>
                            <w:szCs w:val="18"/>
                          </w:rPr>
                        </w:pPr>
                        <w:r w:rsidRPr="00CC3ADD">
                          <w:rPr>
                            <w:rFonts w:hint="eastAsia"/>
                            <w:sz w:val="18"/>
                            <w:szCs w:val="18"/>
                          </w:rPr>
                          <w:t>O</w:t>
                        </w:r>
                      </w:p>
                    </w:txbxContent>
                  </v:textbox>
                </v:shape>
                <v:shape id="Text Box 91" o:spid="_x0000_s1220" type="#_x0000_t202" style="position:absolute;left:10950;top:2244;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" filled="f" stroked="f">
                  <v:textbox style="mso-fit-shape-to-text:t" inset="1mm,0,1mm,0">
                    <w:txbxContent>
                      <w:p w14:paraId="294EF1C6" w14:textId="77777777" w:rsidR="00567D4D" w:rsidRPr="00CC3ADD" w:rsidRDefault="00567D4D" w:rsidP="00567D4D">
                        <w:pPr>
                          <w:rPr>
                            <w:sz w:val="18"/>
                            <w:szCs w:val="18"/>
                          </w:rPr>
                        </w:pPr>
                        <w:r w:rsidRPr="00CC3ADD">
                          <w:rPr>
                            <w:rFonts w:hint="eastAsia"/>
                            <w:sz w:val="18"/>
                            <w:szCs w:val="18"/>
                          </w:rPr>
                          <w:t>O</w:t>
                        </w:r>
                        <w:r>
                          <w:rPr>
                            <w:sz w:val="18"/>
                            <w:szCs w:val="18"/>
                          </w:rPr>
                          <w:t>ʹ</w:t>
                        </w:r>
                      </w:p>
                    </w:txbxContent>
                  </v:textbox>
                </v:shape>
                <v:shape id="Text Box 91" o:spid="_x0000_s1221" type="#_x0000_t202" style="position:absolute;left:9750;top:176;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" filled="f" stroked="f">
                  <v:textbox style="mso-fit-shape-to-text:t" inset="1mm,0,1mm,0">
                    <w:txbxContent>
                      <w:p w14:paraId="549DF5D8" w14:textId="77777777" w:rsidR="00567D4D" w:rsidRPr="00285F4C" w:rsidRDefault="00567D4D" w:rsidP="00567D4D">
                        <w:pPr>
                          <w:rPr>
                            <w:sz w:val="18"/>
                            <w:szCs w:val="18"/>
                            <w:vertAlign w:val="subscript"/>
                          </w:rPr>
                        </w:pPr>
                        <w:r>
                          <w:rPr>
                            <w:rFonts w:hint="eastAsia"/>
                            <w:sz w:val="18"/>
                            <w:szCs w:val="18"/>
                          </w:rPr>
                          <w:t>b</w:t>
                        </w:r>
                      </w:p>
                    </w:txbxContent>
                  </v:textbox>
                </v:shape>
                <v:shape id="Text Box 91" o:spid="_x0000_s1222" type="#_x0000_t202" style="position:absolute;left:2888;top:-1949;width:174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" filled="f" stroked="f">
                  <v:textbox style="mso-fit-shape-to-text:t" inset="1mm,0,1mm,0">
                    <w:txbxContent>
                      <w:p w14:paraId="4AED5328" w14:textId="77777777" w:rsidR="00567D4D" w:rsidRPr="00285F4C" w:rsidRDefault="00567D4D" w:rsidP="00567D4D">
                        <w:pPr>
                          <w:rPr>
                            <w:sz w:val="18"/>
                            <w:szCs w:val="18"/>
                            <w:vertAlign w:val="subscript"/>
                          </w:rPr>
                        </w:pPr>
                        <w:r>
                          <w:rPr>
                            <w:rFonts w:hint="eastAsia"/>
                            <w:sz w:val="18"/>
                            <w:szCs w:val="18"/>
                          </w:rPr>
                          <w:t>M</w:t>
                        </w:r>
                      </w:p>
                    </w:txbxContent>
                  </v:textbox>
                </v:shape>
                <v:shape id="Text Box 91" o:spid="_x0000_s1223" type="#_x0000_t202" style="position:absolute;left:6873;top:-1978;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" filled="f" stroked="f">
                  <v:textbox style="mso-fit-shape-to-text:t" inset="1mm,0,1mm,0">
                    <w:txbxContent>
                      <w:p w14:paraId="0D9C10C2" w14:textId="77777777" w:rsidR="00567D4D" w:rsidRPr="00285F4C" w:rsidRDefault="00567D4D" w:rsidP="00567D4D">
                        <w:pPr>
                          <w:rPr>
                            <w:sz w:val="18"/>
                            <w:szCs w:val="18"/>
                            <w:vertAlign w:val="subscript"/>
                          </w:rPr>
                        </w:pPr>
                        <w:r>
                          <w:rPr>
                            <w:rFonts w:hint="eastAsia"/>
                            <w:sz w:val="18"/>
                            <w:szCs w:val="18"/>
                          </w:rPr>
                          <w:t>N</w:t>
                        </w:r>
                      </w:p>
                    </w:txbxContent>
                  </v:textbox>
                </v:shape>
                <w10:wrap type="square"/>
              </v:group>
            </w:pict>
          </mc:Fallback>
        </mc:AlternateContent>
      </w:r>
      <w:r w:rsidR="003844D7">
        <w:rPr>
          <w:rFonts w:hint="eastAsia"/>
        </w:rPr>
        <w:t>2</w:t>
      </w:r>
      <w:r w:rsidR="00123B14">
        <w:rPr>
          <w:rFonts w:ascii="华文中宋" w:hAnsi="华文中宋" w:hint="eastAsia"/>
          <w:color w:val="000000"/>
          <w:kern w:val="0"/>
          <w:szCs w:val="21"/>
          <w:lang w:bidi="ar"/>
        </w:rPr>
        <w:t>．</w:t>
      </w:r>
      <w:r w:rsidR="003844D7">
        <w:rPr>
          <w:rFonts w:hint="eastAsia"/>
        </w:rPr>
        <w:t>两圆形偏振片</w:t>
      </w:r>
      <w:r w:rsidR="00801805">
        <w:rPr>
          <w:rFonts w:hint="eastAsia"/>
        </w:rPr>
        <w:t xml:space="preserve"> </w:t>
      </w:r>
      <w:r w:rsidR="003844D7">
        <w:rPr>
          <w:rFonts w:hint="eastAsia"/>
        </w:rPr>
        <w:t>M</w:t>
      </w:r>
      <w:r w:rsidR="003844D7">
        <w:rPr>
          <w:rFonts w:hint="eastAsia"/>
        </w:rPr>
        <w:t>、</w:t>
      </w:r>
      <w:r w:rsidR="003844D7">
        <w:rPr>
          <w:rFonts w:hint="eastAsia"/>
        </w:rPr>
        <w:t>N</w:t>
      </w:r>
      <w:r w:rsidR="00801805">
        <w:rPr>
          <w:rFonts w:hint="eastAsia"/>
        </w:rPr>
        <w:t xml:space="preserve"> </w:t>
      </w:r>
      <w:r w:rsidR="003844D7">
        <w:rPr>
          <w:rFonts w:hint="eastAsia"/>
        </w:rPr>
        <w:t>平行共轴放置，一束自然光沿图示方向穿过两偏振片，</w:t>
      </w:r>
      <w:r w:rsidR="003844D7">
        <w:rPr>
          <w:rFonts w:hint="eastAsia"/>
        </w:rPr>
        <w:t>a</w:t>
      </w:r>
      <w:r w:rsidR="003844D7">
        <w:rPr>
          <w:rFonts w:hint="eastAsia"/>
        </w:rPr>
        <w:t>、</w:t>
      </w:r>
      <w:r w:rsidR="003844D7">
        <w:rPr>
          <w:rFonts w:hint="eastAsia"/>
        </w:rPr>
        <w:t>b</w:t>
      </w:r>
      <w:r w:rsidR="00801805">
        <w:rPr>
          <w:rFonts w:hint="eastAsia"/>
        </w:rPr>
        <w:t xml:space="preserve"> </w:t>
      </w:r>
      <w:r w:rsidR="003844D7">
        <w:rPr>
          <w:rFonts w:hint="eastAsia"/>
        </w:rPr>
        <w:t>为光路上两点。</w:t>
      </w:r>
      <w:r w:rsidR="003844D7">
        <w:rPr>
          <w:rFonts w:hint="eastAsia"/>
        </w:rPr>
        <w:t>N</w:t>
      </w:r>
      <w:r w:rsidR="00801805">
        <w:rPr>
          <w:rFonts w:hint="eastAsia"/>
        </w:rPr>
        <w:t xml:space="preserve"> </w:t>
      </w:r>
      <w:r w:rsidR="003844D7">
        <w:rPr>
          <w:rFonts w:hint="eastAsia"/>
        </w:rPr>
        <w:t>保持静止，</w:t>
      </w:r>
      <w:r w:rsidR="003844D7">
        <w:rPr>
          <w:rFonts w:hint="eastAsia"/>
        </w:rPr>
        <w:t>M</w:t>
      </w:r>
      <w:r w:rsidR="00801805">
        <w:rPr>
          <w:rFonts w:hint="eastAsia"/>
        </w:rPr>
        <w:t xml:space="preserve"> </w:t>
      </w:r>
      <w:r w:rsidR="003844D7">
        <w:rPr>
          <w:rFonts w:hint="eastAsia"/>
        </w:rPr>
        <w:t>缓慢绕轴</w:t>
      </w:r>
      <w:r w:rsidR="00801805">
        <w:rPr>
          <w:rFonts w:hint="eastAsia"/>
        </w:rPr>
        <w:t xml:space="preserve"> </w:t>
      </w:r>
      <w:r w:rsidR="003844D7">
        <w:rPr>
          <w:rFonts w:hint="eastAsia"/>
        </w:rPr>
        <w:t>OO</w:t>
      </w:r>
      <w:r w:rsidR="00801805">
        <w:t>ʹ</w:t>
      </w:r>
      <w:r w:rsidR="00801805">
        <w:rPr>
          <w:rFonts w:hint="eastAsia"/>
        </w:rPr>
        <w:t xml:space="preserve"> </w:t>
      </w:r>
      <w:r w:rsidR="003844D7">
        <w:rPr>
          <w:rFonts w:hint="eastAsia"/>
        </w:rPr>
        <w:t>转动，可观察到</w:t>
      </w:r>
      <w:r w:rsidR="00801805">
        <w:rPr>
          <w:rFonts w:hint="eastAsia"/>
        </w:rPr>
        <w:t xml:space="preserve"> </w:t>
      </w:r>
      <w:r w:rsidR="003844D7">
        <w:rPr>
          <w:rFonts w:hint="eastAsia"/>
        </w:rPr>
        <w:t>a</w:t>
      </w:r>
      <w:r w:rsidR="003844D7">
        <w:rPr>
          <w:rFonts w:hint="eastAsia"/>
        </w:rPr>
        <w:t>、</w:t>
      </w:r>
      <w:r w:rsidR="003844D7">
        <w:rPr>
          <w:rFonts w:hint="eastAsia"/>
        </w:rPr>
        <w:t>b</w:t>
      </w:r>
      <w:r w:rsidR="00801805">
        <w:rPr>
          <w:rFonts w:hint="eastAsia"/>
        </w:rPr>
        <w:t xml:space="preserve"> </w:t>
      </w:r>
      <w:r w:rsidR="003844D7">
        <w:rPr>
          <w:rFonts w:hint="eastAsia"/>
        </w:rPr>
        <w:t>两处中</w:t>
      </w:r>
      <w:r w:rsidR="003844D7">
        <w:t>______</w:t>
      </w:r>
      <w:r w:rsidR="003844D7">
        <w:rPr>
          <w:rFonts w:hint="eastAsia"/>
        </w:rPr>
        <w:t>处光强发生变化（</w:t>
      </w:r>
      <w:r w:rsidR="003844D7">
        <w:t>选</w:t>
      </w:r>
      <w:r w:rsidR="003844D7">
        <w:rPr>
          <w:rFonts w:hint="eastAsia"/>
        </w:rPr>
        <w:t>“</w:t>
      </w:r>
      <w:r w:rsidR="003844D7">
        <w:rPr>
          <w:rFonts w:hint="eastAsia"/>
        </w:rPr>
        <w:t>a</w:t>
      </w:r>
      <w:r w:rsidR="003844D7">
        <w:rPr>
          <w:rFonts w:hint="eastAsia"/>
        </w:rPr>
        <w:t>”或“</w:t>
      </w:r>
      <w:r w:rsidR="003844D7">
        <w:rPr>
          <w:rFonts w:hint="eastAsia"/>
        </w:rPr>
        <w:t>b</w:t>
      </w:r>
      <w:r w:rsidR="003844D7">
        <w:rPr>
          <w:rFonts w:hint="eastAsia"/>
        </w:rPr>
        <w:t>”），这种现象发生是因为光</w:t>
      </w:r>
      <w:r w:rsidR="003844D7">
        <w:t>______</w:t>
      </w:r>
      <w:r w:rsidR="003844D7">
        <w:rPr>
          <w:rFonts w:hint="eastAsia"/>
        </w:rPr>
        <w:t>。</w:t>
      </w:r>
    </w:p>
    <w:p w14:paraId="3A968EFE" w14:textId="77777777" w:rsidR="003844D7" w:rsidRDefault="003844D7" w:rsidP="00AA1495">
      <w:r>
        <w:rPr>
          <w:shd w:val="clear" w:color="auto" w:fill="FFFFFF"/>
        </w:rPr>
        <w:t>A</w:t>
      </w:r>
      <w:r>
        <w:t>．</w:t>
      </w:r>
      <w:r>
        <w:rPr>
          <w:rFonts w:hint="eastAsia"/>
        </w:rPr>
        <w:t>具有粒子性</w:t>
      </w:r>
      <w:r>
        <w:rPr>
          <w:shd w:val="clear" w:color="auto" w:fill="FFFFFF"/>
        </w:rPr>
        <w:tab/>
      </w:r>
      <w:r>
        <w:rPr>
          <w:shd w:val="clear" w:color="auto" w:fill="FFFFFF"/>
        </w:rPr>
        <w:tab/>
        <w:t>B</w:t>
      </w:r>
      <w:r>
        <w:t>．</w:t>
      </w:r>
      <w:r>
        <w:rPr>
          <w:rFonts w:hint="eastAsia"/>
        </w:rPr>
        <w:t>具有波粒二象性</w:t>
      </w:r>
      <w:r>
        <w:rPr>
          <w:shd w:val="clear" w:color="auto" w:fill="FFFFFF"/>
        </w:rPr>
        <w:tab/>
      </w:r>
      <w:r>
        <w:rPr>
          <w:shd w:val="clear" w:color="auto" w:fill="FFFFFF"/>
        </w:rPr>
        <w:tab/>
        <w:t>C</w:t>
      </w:r>
      <w:r>
        <w:t>．</w:t>
      </w:r>
      <w:r>
        <w:rPr>
          <w:rFonts w:hint="eastAsia"/>
        </w:rPr>
        <w:t>是横波</w:t>
      </w:r>
      <w:r>
        <w:tab/>
      </w:r>
      <w:r>
        <w:tab/>
      </w:r>
      <w:r>
        <w:rPr>
          <w:shd w:val="clear" w:color="auto" w:fill="FFFFFF"/>
        </w:rPr>
        <w:t>D</w:t>
      </w:r>
      <w:r>
        <w:t>．</w:t>
      </w:r>
      <w:r>
        <w:rPr>
          <w:rFonts w:hint="eastAsia"/>
        </w:rPr>
        <w:t>是纵波</w:t>
      </w:r>
    </w:p>
    <w:p w14:paraId="3BC68E6A" w14:textId="77777777" w:rsidR="00AA1495" w:rsidRDefault="00AA1495" w:rsidP="00AA1495"/>
    <w:p w14:paraId="3CF87818" w14:textId="3D2F6C75" w:rsidR="003844D7" w:rsidRDefault="003844D7" w:rsidP="00AA1495">
      <w:r>
        <w:rPr>
          <w:rFonts w:hint="eastAsia"/>
        </w:rPr>
        <w:t>3</w:t>
      </w:r>
      <w:r>
        <w:rPr>
          <w:rFonts w:ascii="华文中宋" w:hAnsi="华文中宋" w:hint="eastAsia"/>
          <w:color w:val="000000"/>
          <w:kern w:val="0"/>
          <w:lang w:bidi="ar"/>
        </w:rPr>
        <w:t>．</w:t>
      </w:r>
      <w:r>
        <w:rPr>
          <w:rFonts w:hint="eastAsia"/>
        </w:rPr>
        <w:t>已知声波在空气和水中的传播速度大小分别为</w:t>
      </w:r>
      <w:r w:rsidR="00801805">
        <w:rPr>
          <w:rFonts w:hint="eastAsia"/>
        </w:rPr>
        <w:t xml:space="preserve"> </w:t>
      </w:r>
      <w:r>
        <w:rPr>
          <w:rFonts w:hint="eastAsia"/>
        </w:rPr>
        <w:t>340</w:t>
      </w:r>
      <w:r w:rsidR="00801805">
        <w:rPr>
          <w:rFonts w:hint="eastAsia"/>
        </w:rPr>
        <w:t xml:space="preserve"> </w:t>
      </w:r>
      <w:r>
        <w:rPr>
          <w:rFonts w:hint="eastAsia"/>
        </w:rPr>
        <w:t>m/s</w:t>
      </w:r>
      <w:r w:rsidR="00801805">
        <w:rPr>
          <w:rFonts w:hint="eastAsia"/>
        </w:rPr>
        <w:t xml:space="preserve"> </w:t>
      </w:r>
      <w:r>
        <w:rPr>
          <w:rFonts w:hint="eastAsia"/>
        </w:rPr>
        <w:t>和</w:t>
      </w:r>
      <w:r w:rsidR="00801805">
        <w:rPr>
          <w:rFonts w:hint="eastAsia"/>
        </w:rPr>
        <w:t xml:space="preserve"> </w:t>
      </w:r>
      <w:r>
        <w:rPr>
          <w:rFonts w:hint="eastAsia"/>
        </w:rPr>
        <w:t>1500</w:t>
      </w:r>
      <w:r w:rsidR="00801805">
        <w:rPr>
          <w:rFonts w:hint="eastAsia"/>
        </w:rPr>
        <w:t xml:space="preserve"> </w:t>
      </w:r>
      <w:r>
        <w:rPr>
          <w:rFonts w:hint="eastAsia"/>
        </w:rPr>
        <w:t>m/s</w:t>
      </w:r>
      <w:r>
        <w:rPr>
          <w:rFonts w:hint="eastAsia"/>
        </w:rPr>
        <w:t>，类比光的传播规律可知：当声波从这两种介质中的</w:t>
      </w:r>
      <w:r>
        <w:t>______</w:t>
      </w:r>
      <w:r>
        <w:rPr>
          <w:rFonts w:hint="eastAsia"/>
        </w:rPr>
        <w:t>斜射入</w:t>
      </w:r>
      <w:r>
        <w:t>______</w:t>
      </w:r>
      <w:r>
        <w:rPr>
          <w:rFonts w:hint="eastAsia"/>
        </w:rPr>
        <w:t>中时可能发生全反射现象，临界角约为</w:t>
      </w:r>
      <w:r>
        <w:t>______°</w:t>
      </w:r>
      <w:r>
        <w:rPr>
          <w:rFonts w:hint="eastAsia"/>
        </w:rPr>
        <w:t>（保留</w:t>
      </w:r>
      <w:r w:rsidR="00801805">
        <w:rPr>
          <w:rFonts w:hint="eastAsia"/>
        </w:rPr>
        <w:t xml:space="preserve"> </w:t>
      </w:r>
      <w:r>
        <w:rPr>
          <w:rFonts w:hint="eastAsia"/>
        </w:rPr>
        <w:t>3</w:t>
      </w:r>
      <w:r w:rsidR="00801805">
        <w:rPr>
          <w:rFonts w:hint="eastAsia"/>
        </w:rPr>
        <w:t xml:space="preserve"> </w:t>
      </w:r>
      <w:r>
        <w:rPr>
          <w:rFonts w:hint="eastAsia"/>
        </w:rPr>
        <w:t>位有效数字）。</w:t>
      </w:r>
    </w:p>
    <w:p w14:paraId="2324180C" w14:textId="77777777" w:rsidR="003844D7" w:rsidRPr="00551D7E" w:rsidRDefault="003844D7" w:rsidP="003844D7">
      <w:pPr>
        <w:rPr>
          <w:rFonts w:eastAsia="华文中宋"/>
          <w:color w:val="FF0000"/>
          <w:szCs w:val="21"/>
        </w:rPr>
      </w:pPr>
    </w:p>
    <w:p w14:paraId="3ABB4A58" w14:textId="77777777" w:rsidR="003844D7" w:rsidRDefault="003844D7" w:rsidP="003844D7">
      <w:pPr>
        <w:rPr>
          <w:rFonts w:eastAsia="华文中宋"/>
        </w:rPr>
      </w:pPr>
      <w:r>
        <w:rPr>
          <w:rFonts w:eastAsia="华文中宋"/>
        </w:rPr>
        <w:lastRenderedPageBreak/>
        <w:br w:type="page"/>
      </w:r>
    </w:p>
    <w:p w14:paraId="3E1FDE79" w14:textId="648E99E2" w:rsidR="003844D7" w:rsidRDefault="00007DDC" w:rsidP="00AA1495">
      <w:r>
        <w:rPr>
          <w:rFonts w:hint="eastAsia"/>
          <w:noProof/>
        </w:rPr>
        <w:lastRenderedPageBreak/>
        <mc:AlternateContent>
          <mc:Choice Requires="wpg">
            <w:drawing>
              <wp:anchor distT="0" distB="0" distL="114300" distR="114300" simplePos="0" relativeHeight="251725824" behindDoc="0" locked="0" layoutInCell="1" allowOverlap="1" wp14:anchorId="4DB2552F" wp14:editId="72005126">
                <wp:simplePos x="0" y="0"/>
                <wp:positionH relativeFrom="column">
                  <wp:posOffset>2681605</wp:posOffset>
                </wp:positionH>
                <wp:positionV relativeFrom="paragraph">
                  <wp:posOffset>40005</wp:posOffset>
                </wp:positionV>
                <wp:extent cx="2556510" cy="1283335"/>
                <wp:effectExtent l="0" t="0" r="0" b="12065"/>
                <wp:wrapSquare wrapText="bothSides"/>
                <wp:docPr id="321009152" name="组合 584"/>
                <wp:cNvGraphicFramePr/>
                <a:graphic xmlns:a="http://schemas.openxmlformats.org/drawingml/2006/main">
                  <a:graphicData uri="http://schemas.microsoft.com/office/word/2010/wordprocessingGroup">
                    <wpg:wgp>
                      <wpg:cNvGrpSpPr/>
                      <wpg:grpSpPr>
                        <a:xfrm>
                          <a:off x="0" y="0"/>
                          <a:ext cx="2556510" cy="1283335"/>
                          <a:chOff x="0" y="0"/>
                          <a:chExt cx="2556510" cy="1283335"/>
                        </a:xfrm>
                      </wpg:grpSpPr>
                      <wpg:grpSp>
                        <wpg:cNvPr id="915722977" name="组合 580"/>
                        <wpg:cNvGrpSpPr/>
                        <wpg:grpSpPr>
                          <a:xfrm>
                            <a:off x="0" y="0"/>
                            <a:ext cx="2556510" cy="1283335"/>
                            <a:chOff x="0" y="0"/>
                            <a:chExt cx="2556510" cy="1284362"/>
                          </a:xfrm>
                        </wpg:grpSpPr>
                        <wpg:grpSp>
                          <wpg:cNvPr id="794638322" name="组合 579"/>
                          <wpg:cNvGrpSpPr/>
                          <wpg:grpSpPr>
                            <a:xfrm>
                              <a:off x="0" y="0"/>
                              <a:ext cx="2556510" cy="1284362"/>
                              <a:chOff x="17158" y="209740"/>
                              <a:chExt cx="2557132" cy="1286072"/>
                            </a:xfrm>
                          </wpg:grpSpPr>
                          <wps:wsp>
                            <wps:cNvPr id="1433095187" name="箭头: 右 577"/>
                            <wps:cNvSpPr/>
                            <wps:spPr>
                              <a:xfrm>
                                <a:off x="324658" y="834091"/>
                                <a:ext cx="276004" cy="45720"/>
                              </a:xfrm>
                              <a:prstGeom prst="rightArrow">
                                <a:avLst>
                                  <a:gd name="adj1" fmla="val 50000"/>
                                  <a:gd name="adj2" fmla="val 116398"/>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6219881" name="组合 576"/>
                            <wpg:cNvGrpSpPr/>
                            <wpg:grpSpPr>
                              <a:xfrm>
                                <a:off x="17158" y="259007"/>
                                <a:ext cx="2557132" cy="1236805"/>
                                <a:chOff x="28576" y="65385"/>
                                <a:chExt cx="2254712" cy="1090144"/>
                              </a:xfrm>
                            </wpg:grpSpPr>
                            <wpg:grpSp>
                              <wpg:cNvPr id="1000748465" name="组合 574"/>
                              <wpg:cNvGrpSpPr/>
                              <wpg:grpSpPr>
                                <a:xfrm>
                                  <a:off x="28576" y="65385"/>
                                  <a:ext cx="2254712" cy="1090144"/>
                                  <a:chOff x="28576" y="314111"/>
                                  <a:chExt cx="2254712" cy="1090878"/>
                                </a:xfrm>
                              </wpg:grpSpPr>
                              <wpg:grpSp>
                                <wpg:cNvPr id="1104226627" name="组合 572"/>
                                <wpg:cNvGrpSpPr/>
                                <wpg:grpSpPr>
                                  <a:xfrm>
                                    <a:off x="28576" y="314111"/>
                                    <a:ext cx="2254712" cy="1090878"/>
                                    <a:chOff x="28583" y="65491"/>
                                    <a:chExt cx="2255268" cy="1091931"/>
                                  </a:xfrm>
                                </wpg:grpSpPr>
                                <wps:wsp>
                                  <wps:cNvPr id="641987172" name="椭圆 571"/>
                                  <wps:cNvSpPr>
                                    <a:spLocks/>
                                  </wps:cNvSpPr>
                                  <wps:spPr>
                                    <a:xfrm>
                                      <a:off x="28583" y="65491"/>
                                      <a:ext cx="418425" cy="40398"/>
                                    </a:xfrm>
                                    <a:prstGeom prst="rect">
                                      <a:avLst/>
                                    </a:prstGeom>
                                    <a:pattFill prst="ltUpDiag">
                                      <a:fgClr>
                                        <a:schemeClr val="tx1"/>
                                      </a:fgClr>
                                      <a:bgClr>
                                        <a:schemeClr val="bg1"/>
                                      </a:bgClr>
                                    </a:patt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g:grpSp>
                                  <wpg:cNvPr id="755105664" name="组合 197"/>
                                  <wpg:cNvGrpSpPr/>
                                  <wpg:grpSpPr>
                                    <a:xfrm>
                                      <a:off x="33301" y="81750"/>
                                      <a:ext cx="2250550" cy="1075672"/>
                                      <a:chOff x="33301" y="89644"/>
                                      <a:chExt cx="2250550" cy="1077558"/>
                                    </a:xfrm>
                                  </wpg:grpSpPr>
                                  <wpg:grpSp>
                                    <wpg:cNvPr id="1552900243" name="组合 8"/>
                                    <wpg:cNvGrpSpPr/>
                                    <wpg:grpSpPr>
                                      <a:xfrm>
                                        <a:off x="33301" y="124190"/>
                                        <a:ext cx="2250550" cy="1043012"/>
                                        <a:chOff x="33431" y="124237"/>
                                        <a:chExt cx="2259466" cy="1043392"/>
                                      </a:xfrm>
                                    </wpg:grpSpPr>
                                    <wpg:grpSp>
                                      <wpg:cNvPr id="344795056" name="组合 344795056"/>
                                      <wpg:cNvGrpSpPr/>
                                      <wpg:grpSpPr>
                                        <a:xfrm>
                                          <a:off x="633708" y="124237"/>
                                          <a:ext cx="1659189" cy="1043392"/>
                                          <a:chOff x="-330835" y="178435"/>
                                          <a:chExt cx="2201545" cy="1384935"/>
                                        </a:xfrm>
                                      </wpg:grpSpPr>
                                      <wpg:grpSp>
                                        <wpg:cNvPr id="1883166281" name="组合 1883166281"/>
                                        <wpg:cNvGrpSpPr/>
                                        <wpg:grpSpPr>
                                          <a:xfrm>
                                            <a:off x="-330835" y="178435"/>
                                            <a:ext cx="2201545" cy="1384935"/>
                                            <a:chOff x="-330835" y="178435"/>
                                            <a:chExt cx="2201545" cy="1384935"/>
                                          </a:xfrm>
                                        </wpg:grpSpPr>
                                        <wpg:grpSp>
                                          <wpg:cNvPr id="2127240729" name="组合 2127240729"/>
                                          <wpg:cNvGrpSpPr/>
                                          <wpg:grpSpPr>
                                            <a:xfrm>
                                              <a:off x="-330835" y="178435"/>
                                              <a:ext cx="2201545" cy="1384935"/>
                                              <a:chOff x="5699" y="2411"/>
                                              <a:chExt cx="3467" cy="2181"/>
                                            </a:xfrm>
                                          </wpg:grpSpPr>
                                          <wps:wsp>
                                            <wps:cNvPr id="1540896709" name="Text Box 74"/>
                                            <wps:cNvSpPr txBox="1">
                                              <a:spLocks noChangeArrowheads="1"/>
                                            </wps:cNvSpPr>
                                            <wps:spPr bwMode="auto">
                                              <a:xfrm>
                                                <a:off x="6361" y="2781"/>
                                                <a:ext cx="240" cy="366"/>
                                              </a:xfrm>
                                              <a:prstGeom prst="rect">
                                                <a:avLst/>
                                              </a:prstGeom>
                                              <a:noFill/>
                                              <a:ln>
                                                <a:noFill/>
                                              </a:ln>
                                            </wps:spPr>
                                            <wps:txbx>
                                              <w:txbxContent>
                                                <w:p w14:paraId="485BE557" w14:textId="77777777" w:rsidR="003844D7" w:rsidRDefault="003844D7" w:rsidP="003844D7">
                                                  <w:pPr>
                                                    <w:rPr>
                                                      <w:sz w:val="18"/>
                                                      <w:szCs w:val="18"/>
                                                    </w:rPr>
                                                  </w:pPr>
                                                  <w:r>
                                                    <w:rPr>
                                                      <w:rFonts w:hint="eastAsia"/>
                                                      <w:sz w:val="18"/>
                                                      <w:szCs w:val="18"/>
                                                    </w:rPr>
                                                    <w:t>2</w:t>
                                                  </w:r>
                                                </w:p>
                                              </w:txbxContent>
                                            </wps:txbx>
                                            <wps:bodyPr rot="0" vert="horz" wrap="none" lIns="36000" tIns="0" rIns="36000" bIns="0" anchor="t" anchorCtr="0" upright="1">
                                              <a:spAutoFit/>
                                            </wps:bodyPr>
                                          </wps:wsp>
                                          <wps:wsp>
                                            <wps:cNvPr id="846843835" name="Line 75"/>
                                            <wps:cNvCnPr/>
                                            <wps:spPr bwMode="auto">
                                              <a:xfrm flipV="1">
                                                <a:off x="6602" y="2575"/>
                                                <a:ext cx="0" cy="1437"/>
                                              </a:xfrm>
                                              <a:prstGeom prst="line">
                                                <a:avLst/>
                                              </a:prstGeom>
                                              <a:noFill/>
                                              <a:ln w="6350">
                                                <a:solidFill>
                                                  <a:srgbClr val="000000"/>
                                                </a:solidFill>
                                                <a:round/>
                                                <a:headEnd type="none"/>
                                                <a:tailEnd type="stealth" w="sm" len="med"/>
                                              </a:ln>
                                              <a:effectLst/>
                                            </wps:spPr>
                                            <wps:bodyPr/>
                                          </wps:wsp>
                                          <wps:wsp>
                                            <wps:cNvPr id="980776538" name="Line 76"/>
                                            <wps:cNvCnPr/>
                                            <wps:spPr bwMode="auto">
                                              <a:xfrm>
                                                <a:off x="6601" y="3375"/>
                                                <a:ext cx="2335" cy="1"/>
                                              </a:xfrm>
                                              <a:prstGeom prst="line">
                                                <a:avLst/>
                                              </a:prstGeom>
                                              <a:noFill/>
                                              <a:ln w="6350">
                                                <a:solidFill>
                                                  <a:srgbClr val="000000"/>
                                                </a:solidFill>
                                                <a:round/>
                                                <a:tailEnd type="stealth" w="sm" len="med"/>
                                              </a:ln>
                                              <a:effectLst/>
                                            </wps:spPr>
                                            <wps:bodyPr/>
                                          </wps:wsp>
                                          <wps:wsp>
                                            <wps:cNvPr id="489428177" name="Line 87"/>
                                            <wps:cNvCnPr/>
                                            <wps:spPr bwMode="auto">
                                              <a:xfrm>
                                                <a:off x="6601" y="3165"/>
                                                <a:ext cx="80" cy="0"/>
                                              </a:xfrm>
                                              <a:prstGeom prst="line">
                                                <a:avLst/>
                                              </a:prstGeom>
                                              <a:noFill/>
                                              <a:ln w="6350">
                                                <a:solidFill>
                                                  <a:srgbClr val="000000"/>
                                                </a:solidFill>
                                                <a:round/>
                                              </a:ln>
                                              <a:effectLst/>
                                            </wps:spPr>
                                            <wps:bodyPr/>
                                          </wps:wsp>
                                          <wps:wsp>
                                            <wps:cNvPr id="825967224" name="Line 88"/>
                                            <wps:cNvCnPr/>
                                            <wps:spPr bwMode="auto">
                                              <a:xfrm>
                                                <a:off x="6601" y="2951"/>
                                                <a:ext cx="80" cy="0"/>
                                              </a:xfrm>
                                              <a:prstGeom prst="line">
                                                <a:avLst/>
                                              </a:prstGeom>
                                              <a:noFill/>
                                              <a:ln w="6350">
                                                <a:solidFill>
                                                  <a:srgbClr val="000000"/>
                                                </a:solidFill>
                                                <a:round/>
                                              </a:ln>
                                              <a:effectLst/>
                                            </wps:spPr>
                                            <wps:bodyPr/>
                                          </wps:wsp>
                                          <wps:wsp>
                                            <wps:cNvPr id="4554223" name="Line 89"/>
                                            <wps:cNvCnPr/>
                                            <wps:spPr bwMode="auto">
                                              <a:xfrm>
                                                <a:off x="6601" y="3595"/>
                                                <a:ext cx="80" cy="0"/>
                                              </a:xfrm>
                                              <a:prstGeom prst="line">
                                                <a:avLst/>
                                              </a:prstGeom>
                                              <a:noFill/>
                                              <a:ln w="6350">
                                                <a:solidFill>
                                                  <a:srgbClr val="000000"/>
                                                </a:solidFill>
                                                <a:round/>
                                              </a:ln>
                                              <a:effectLst/>
                                            </wps:spPr>
                                            <wps:bodyPr/>
                                          </wps:wsp>
                                          <wps:wsp>
                                            <wps:cNvPr id="1083539394" name="Line 90"/>
                                            <wps:cNvCnPr/>
                                            <wps:spPr bwMode="auto">
                                              <a:xfrm>
                                                <a:off x="6601" y="3809"/>
                                                <a:ext cx="80" cy="0"/>
                                              </a:xfrm>
                                              <a:prstGeom prst="line">
                                                <a:avLst/>
                                              </a:prstGeom>
                                              <a:noFill/>
                                              <a:ln w="6350">
                                                <a:solidFill>
                                                  <a:srgbClr val="000000"/>
                                                </a:solidFill>
                                                <a:round/>
                                              </a:ln>
                                              <a:effectLst/>
                                            </wps:spPr>
                                            <wps:bodyPr/>
                                          </wps:wsp>
                                          <wps:wsp>
                                            <wps:cNvPr id="754233903" name="Text Box 91"/>
                                            <wps:cNvSpPr txBox="1">
                                              <a:spLocks noChangeArrowheads="1"/>
                                            </wps:cNvSpPr>
                                            <wps:spPr bwMode="auto">
                                              <a:xfrm>
                                                <a:off x="6194" y="3621"/>
                                                <a:ext cx="412" cy="366"/>
                                              </a:xfrm>
                                              <a:prstGeom prst="rect">
                                                <a:avLst/>
                                              </a:prstGeom>
                                              <a:noFill/>
                                              <a:ln>
                                                <a:noFill/>
                                              </a:ln>
                                            </wps:spPr>
                                            <wps:txbx>
                                              <w:txbxContent>
                                                <w:p w14:paraId="4E46ECE5" w14:textId="67776C1B" w:rsidR="003844D7" w:rsidRDefault="00F01839" w:rsidP="003844D7">
                                                  <w:pPr>
                                                    <w:rPr>
                                                      <w:sz w:val="18"/>
                                                      <w:szCs w:val="18"/>
                                                      <w:vertAlign w:val="subscript"/>
                                                    </w:rPr>
                                                  </w:pPr>
                                                  <w:r>
                                                    <w:rPr>
                                                      <w:sz w:val="18"/>
                                                      <w:szCs w:val="18"/>
                                                    </w:rPr>
                                                    <w:t>−</w:t>
                                                  </w:r>
                                                  <w:r>
                                                    <w:rPr>
                                                      <w:rFonts w:hint="eastAsia"/>
                                                      <w:sz w:val="18"/>
                                                      <w:szCs w:val="18"/>
                                                    </w:rPr>
                                                    <w:t xml:space="preserve"> </w:t>
                                                  </w:r>
                                                  <w:r w:rsidR="003844D7">
                                                    <w:rPr>
                                                      <w:rFonts w:hint="eastAsia"/>
                                                      <w:sz w:val="18"/>
                                                      <w:szCs w:val="18"/>
                                                    </w:rPr>
                                                    <w:t>2</w:t>
                                                  </w:r>
                                                </w:p>
                                              </w:txbxContent>
                                            </wps:txbx>
                                            <wps:bodyPr rot="0" vert="horz" wrap="none" lIns="36000" tIns="0" rIns="36000" bIns="0" anchor="t" anchorCtr="0" upright="1">
                                              <a:spAutoFit/>
                                            </wps:bodyPr>
                                          </wps:wsp>
                                          <wps:wsp>
                                            <wps:cNvPr id="823635508" name="Line 92"/>
                                            <wps:cNvCnPr/>
                                            <wps:spPr bwMode="auto">
                                              <a:xfrm>
                                                <a:off x="6714" y="2947"/>
                                                <a:ext cx="1655" cy="0"/>
                                              </a:xfrm>
                                              <a:prstGeom prst="line">
                                                <a:avLst/>
                                              </a:prstGeom>
                                              <a:noFill/>
                                              <a:ln w="6350">
                                                <a:solidFill>
                                                  <a:srgbClr val="000000"/>
                                                </a:solidFill>
                                                <a:prstDash val="dash"/>
                                                <a:round/>
                                              </a:ln>
                                              <a:effectLst/>
                                            </wps:spPr>
                                            <wps:bodyPr/>
                                          </wps:wsp>
                                          <wps:wsp>
                                            <wps:cNvPr id="1805904405" name="Text Box 94"/>
                                            <wps:cNvSpPr txBox="1">
                                              <a:spLocks noChangeArrowheads="1"/>
                                            </wps:cNvSpPr>
                                            <wps:spPr bwMode="auto">
                                              <a:xfrm>
                                                <a:off x="6333" y="3168"/>
                                                <a:ext cx="240" cy="366"/>
                                              </a:xfrm>
                                              <a:prstGeom prst="rect">
                                                <a:avLst/>
                                              </a:prstGeom>
                                              <a:noFill/>
                                              <a:ln>
                                                <a:noFill/>
                                              </a:ln>
                                            </wps:spPr>
                                            <wps:txbx>
                                              <w:txbxContent>
                                                <w:p w14:paraId="64524EFC" w14:textId="77777777" w:rsidR="003844D7" w:rsidRDefault="003844D7" w:rsidP="003844D7">
                                                  <w:pPr>
                                                    <w:rPr>
                                                      <w:sz w:val="18"/>
                                                      <w:szCs w:val="18"/>
                                                    </w:rPr>
                                                  </w:pPr>
                                                  <w:r>
                                                    <w:rPr>
                                                      <w:sz w:val="18"/>
                                                      <w:szCs w:val="18"/>
                                                    </w:rPr>
                                                    <w:t>0</w:t>
                                                  </w:r>
                                                </w:p>
                                              </w:txbxContent>
                                            </wps:txbx>
                                            <wps:bodyPr rot="0" vert="horz" wrap="none" lIns="36000" tIns="0" rIns="36000" bIns="0" anchor="t" anchorCtr="0" upright="1">
                                              <a:spAutoFit/>
                                            </wps:bodyPr>
                                          </wps:wsp>
                                          <wps:wsp>
                                            <wps:cNvPr id="274968541" name="Text Box 95"/>
                                            <wps:cNvSpPr txBox="1">
                                              <a:spLocks noChangeArrowheads="1"/>
                                            </wps:cNvSpPr>
                                            <wps:spPr bwMode="auto">
                                              <a:xfrm>
                                                <a:off x="8622" y="3382"/>
                                                <a:ext cx="544" cy="366"/>
                                              </a:xfrm>
                                              <a:prstGeom prst="rect">
                                                <a:avLst/>
                                              </a:prstGeom>
                                              <a:noFill/>
                                              <a:ln>
                                                <a:noFill/>
                                              </a:ln>
                                            </wps:spPr>
                                            <wps:txbx>
                                              <w:txbxContent>
                                                <w:p w14:paraId="3F48F1DB" w14:textId="77777777" w:rsidR="003844D7" w:rsidRDefault="003844D7" w:rsidP="003844D7">
                                                  <w:pPr>
                                                    <w:rPr>
                                                      <w:sz w:val="18"/>
                                                      <w:szCs w:val="18"/>
                                                    </w:rPr>
                                                  </w:pPr>
                                                  <w:r>
                                                    <w:rPr>
                                                      <w:rFonts w:hint="eastAsia"/>
                                                      <w:i/>
                                                      <w:iCs/>
                                                      <w:sz w:val="18"/>
                                                      <w:szCs w:val="18"/>
                                                    </w:rPr>
                                                    <w:t>x</w:t>
                                                  </w:r>
                                                  <w:r>
                                                    <w:rPr>
                                                      <w:sz w:val="18"/>
                                                      <w:szCs w:val="18"/>
                                                    </w:rPr>
                                                    <w:t>/</w:t>
                                                  </w:r>
                                                  <w:r>
                                                    <w:rPr>
                                                      <w:rFonts w:hint="eastAsia"/>
                                                      <w:sz w:val="18"/>
                                                      <w:szCs w:val="18"/>
                                                    </w:rPr>
                                                    <w:t>cm</w:t>
                                                  </w:r>
                                                </w:p>
                                              </w:txbxContent>
                                            </wps:txbx>
                                            <wps:bodyPr rot="0" vert="horz" wrap="none" lIns="36000" tIns="0" rIns="36000" bIns="0" anchor="t" anchorCtr="0" upright="1">
                                              <a:spAutoFit/>
                                            </wps:bodyPr>
                                          </wps:wsp>
                                          <wps:wsp>
                                            <wps:cNvPr id="1195765225" name="Text Box 96"/>
                                            <wps:cNvSpPr txBox="1">
                                              <a:spLocks noChangeArrowheads="1"/>
                                            </wps:cNvSpPr>
                                            <wps:spPr bwMode="auto">
                                              <a:xfrm>
                                                <a:off x="6651" y="2411"/>
                                                <a:ext cx="544" cy="366"/>
                                              </a:xfrm>
                                              <a:prstGeom prst="rect">
                                                <a:avLst/>
                                              </a:prstGeom>
                                              <a:noFill/>
                                              <a:ln>
                                                <a:noFill/>
                                              </a:ln>
                                            </wps:spPr>
                                            <wps:txbx>
                                              <w:txbxContent>
                                                <w:p w14:paraId="186793D6" w14:textId="77777777" w:rsidR="003844D7" w:rsidRDefault="003844D7" w:rsidP="003844D7">
                                                  <w:pPr>
                                                    <w:rPr>
                                                      <w:sz w:val="18"/>
                                                      <w:szCs w:val="18"/>
                                                    </w:rPr>
                                                  </w:pPr>
                                                  <w:r>
                                                    <w:rPr>
                                                      <w:rFonts w:hint="eastAsia"/>
                                                      <w:i/>
                                                      <w:iCs/>
                                                      <w:sz w:val="18"/>
                                                      <w:szCs w:val="18"/>
                                                    </w:rPr>
                                                    <w:t>y</w:t>
                                                  </w:r>
                                                  <w:r>
                                                    <w:rPr>
                                                      <w:sz w:val="18"/>
                                                      <w:szCs w:val="18"/>
                                                    </w:rPr>
                                                    <w:t>/</w:t>
                                                  </w:r>
                                                  <w:r>
                                                    <w:rPr>
                                                      <w:rFonts w:hint="eastAsia"/>
                                                      <w:sz w:val="18"/>
                                                      <w:szCs w:val="18"/>
                                                    </w:rPr>
                                                    <w:t>c</w:t>
                                                  </w:r>
                                                  <w:r>
                                                    <w:rPr>
                                                      <w:sz w:val="18"/>
                                                      <w:szCs w:val="18"/>
                                                    </w:rPr>
                                                    <w:t>m</w:t>
                                                  </w:r>
                                                </w:p>
                                              </w:txbxContent>
                                            </wps:txbx>
                                            <wps:bodyPr rot="0" vert="horz" wrap="none" lIns="36000" tIns="0" rIns="36000" bIns="0" anchor="t" anchorCtr="0" upright="1">
                                              <a:spAutoFit/>
                                            </wps:bodyPr>
                                          </wps:wsp>
                                          <wps:wsp>
                                            <wps:cNvPr id="1128921140" name="Text Box 98"/>
                                            <wps:cNvSpPr txBox="1">
                                              <a:spLocks noChangeArrowheads="1"/>
                                            </wps:cNvSpPr>
                                            <wps:spPr bwMode="auto">
                                              <a:xfrm>
                                                <a:off x="6979" y="3462"/>
                                                <a:ext cx="240" cy="366"/>
                                              </a:xfrm>
                                              <a:prstGeom prst="rect">
                                                <a:avLst/>
                                              </a:prstGeom>
                                              <a:noFill/>
                                              <a:ln>
                                                <a:noFill/>
                                              </a:ln>
                                            </wps:spPr>
                                            <wps:txbx>
                                              <w:txbxContent>
                                                <w:p w14:paraId="7044916C" w14:textId="77777777" w:rsidR="003844D7" w:rsidRDefault="003844D7" w:rsidP="003844D7">
                                                  <w:pPr>
                                                    <w:rPr>
                                                      <w:sz w:val="18"/>
                                                      <w:szCs w:val="18"/>
                                                    </w:rPr>
                                                  </w:pPr>
                                                  <w:r>
                                                    <w:rPr>
                                                      <w:rFonts w:hint="eastAsia"/>
                                                      <w:sz w:val="18"/>
                                                      <w:szCs w:val="18"/>
                                                    </w:rPr>
                                                    <w:t>3</w:t>
                                                  </w:r>
                                                </w:p>
                                              </w:txbxContent>
                                            </wps:txbx>
                                            <wps:bodyPr rot="0" vert="horz" wrap="none" lIns="36000" tIns="0" rIns="36000" bIns="0" anchor="t" anchorCtr="0" upright="1">
                                              <a:spAutoFit/>
                                            </wps:bodyPr>
                                          </wps:wsp>
                                          <wps:wsp>
                                            <wps:cNvPr id="2068375150" name="Text Box 100"/>
                                            <wps:cNvSpPr txBox="1">
                                              <a:spLocks noChangeArrowheads="1"/>
                                            </wps:cNvSpPr>
                                            <wps:spPr bwMode="auto">
                                              <a:xfrm>
                                                <a:off x="7515" y="3453"/>
                                                <a:ext cx="240" cy="366"/>
                                              </a:xfrm>
                                              <a:prstGeom prst="rect">
                                                <a:avLst/>
                                              </a:prstGeom>
                                              <a:noFill/>
                                              <a:ln>
                                                <a:noFill/>
                                              </a:ln>
                                            </wps:spPr>
                                            <wps:txbx>
                                              <w:txbxContent>
                                                <w:p w14:paraId="3D1BCBDE" w14:textId="77777777" w:rsidR="003844D7" w:rsidRDefault="003844D7" w:rsidP="003844D7">
                                                  <w:pPr>
                                                    <w:rPr>
                                                      <w:sz w:val="18"/>
                                                      <w:szCs w:val="18"/>
                                                    </w:rPr>
                                                  </w:pPr>
                                                  <w:r>
                                                    <w:rPr>
                                                      <w:rFonts w:hint="eastAsia"/>
                                                      <w:sz w:val="18"/>
                                                      <w:szCs w:val="18"/>
                                                    </w:rPr>
                                                    <w:t>6</w:t>
                                                  </w:r>
                                                </w:p>
                                              </w:txbxContent>
                                            </wps:txbx>
                                            <wps:bodyPr rot="0" vert="horz" wrap="none" lIns="36000" tIns="0" rIns="36000" bIns="0" anchor="t" anchorCtr="0" upright="1">
                                              <a:spAutoFit/>
                                            </wps:bodyPr>
                                          </wps:wsp>
                                          <wps:wsp>
                                            <wps:cNvPr id="506428435" name="Text Box 102"/>
                                            <wps:cNvSpPr txBox="1">
                                              <a:spLocks noChangeArrowheads="1"/>
                                            </wps:cNvSpPr>
                                            <wps:spPr bwMode="auto">
                                              <a:xfrm>
                                                <a:off x="8045" y="3454"/>
                                                <a:ext cx="240" cy="366"/>
                                              </a:xfrm>
                                              <a:prstGeom prst="rect">
                                                <a:avLst/>
                                              </a:prstGeom>
                                              <a:noFill/>
                                              <a:ln>
                                                <a:noFill/>
                                              </a:ln>
                                            </wps:spPr>
                                            <wps:txbx>
                                              <w:txbxContent>
                                                <w:p w14:paraId="46314B29" w14:textId="77777777" w:rsidR="003844D7" w:rsidRDefault="003844D7" w:rsidP="003844D7">
                                                  <w:pPr>
                                                    <w:rPr>
                                                      <w:sz w:val="18"/>
                                                      <w:szCs w:val="18"/>
                                                    </w:rPr>
                                                  </w:pPr>
                                                  <w:r>
                                                    <w:rPr>
                                                      <w:rFonts w:hint="eastAsia"/>
                                                      <w:sz w:val="18"/>
                                                      <w:szCs w:val="18"/>
                                                    </w:rPr>
                                                    <w:t>9</w:t>
                                                  </w:r>
                                                </w:p>
                                              </w:txbxContent>
                                            </wps:txbx>
                                            <wps:bodyPr rot="0" vert="horz" wrap="none" lIns="36000" tIns="0" rIns="36000" bIns="0" anchor="t" anchorCtr="0" upright="1">
                                              <a:spAutoFit/>
                                            </wps:bodyPr>
                                          </wps:wsp>
                                          <wps:wsp>
                                            <wps:cNvPr id="548666109" name="Text Box 98"/>
                                            <wps:cNvSpPr txBox="1">
                                              <a:spLocks noChangeArrowheads="1"/>
                                            </wps:cNvSpPr>
                                            <wps:spPr bwMode="auto">
                                              <a:xfrm>
                                                <a:off x="6687" y="2965"/>
                                                <a:ext cx="252" cy="366"/>
                                              </a:xfrm>
                                              <a:prstGeom prst="rect">
                                                <a:avLst/>
                                              </a:prstGeom>
                                              <a:noFill/>
                                              <a:ln>
                                                <a:noFill/>
                                              </a:ln>
                                            </wps:spPr>
                                            <wps:txbx>
                                              <w:txbxContent>
                                                <w:p w14:paraId="3BB605DD" w14:textId="77777777" w:rsidR="003844D7" w:rsidRPr="00F01839" w:rsidRDefault="003844D7" w:rsidP="003844D7">
                                                  <w:pPr>
                                                    <w:rPr>
                                                      <w:sz w:val="18"/>
                                                      <w:szCs w:val="18"/>
                                                    </w:rPr>
                                                  </w:pPr>
                                                  <w:r w:rsidRPr="00F01839">
                                                    <w:rPr>
                                                      <w:rFonts w:hint="eastAsia"/>
                                                      <w:sz w:val="18"/>
                                                      <w:szCs w:val="18"/>
                                                    </w:rPr>
                                                    <w:t>P</w:t>
                                                  </w:r>
                                                </w:p>
                                              </w:txbxContent>
                                            </wps:txbx>
                                            <wps:bodyPr rot="0" vert="horz" wrap="none" lIns="36000" tIns="0" rIns="36000" bIns="0" anchor="t" anchorCtr="0" upright="1">
                                              <a:spAutoFit/>
                                            </wps:bodyPr>
                                          </wps:wsp>
                                          <wps:wsp>
                                            <wps:cNvPr id="1433489316" name="Text Box 91"/>
                                            <wps:cNvSpPr txBox="1">
                                              <a:spLocks noChangeArrowheads="1"/>
                                            </wps:cNvSpPr>
                                            <wps:spPr bwMode="auto">
                                              <a:xfrm>
                                                <a:off x="7684" y="4225"/>
                                                <a:ext cx="663" cy="367"/>
                                              </a:xfrm>
                                              <a:prstGeom prst="rect">
                                                <a:avLst/>
                                              </a:prstGeom>
                                              <a:noFill/>
                                              <a:ln>
                                                <a:noFill/>
                                              </a:ln>
                                            </wps:spPr>
                                            <wps:txbx>
                                              <w:txbxContent>
                                                <w:p w14:paraId="494443EC" w14:textId="0A3E2FEA" w:rsidR="003844D7" w:rsidRPr="00285F4C" w:rsidRDefault="007B6DA0" w:rsidP="00F01839">
                                                  <w:pPr>
                                                    <w:rPr>
                                                      <w:sz w:val="18"/>
                                                      <w:szCs w:val="18"/>
                                                      <w:vertAlign w:val="subscript"/>
                                                    </w:rPr>
                                                  </w:pPr>
                                                  <w:r w:rsidRPr="00285F4C">
                                                    <w:rPr>
                                                      <w:rFonts w:hint="eastAsia"/>
                                                      <w:sz w:val="18"/>
                                                      <w:szCs w:val="18"/>
                                                    </w:rPr>
                                                    <w:t>（</w:t>
                                                  </w:r>
                                                  <w:r w:rsidRPr="00285F4C">
                                                    <w:rPr>
                                                      <w:rFonts w:hint="eastAsia"/>
                                                      <w:sz w:val="18"/>
                                                      <w:szCs w:val="18"/>
                                                    </w:rPr>
                                                    <w:t>b</w:t>
                                                  </w:r>
                                                  <w:r w:rsidRPr="00285F4C">
                                                    <w:rPr>
                                                      <w:rFonts w:hint="eastAsia"/>
                                                      <w:sz w:val="18"/>
                                                      <w:szCs w:val="18"/>
                                                    </w:rPr>
                                                    <w:t>）</w:t>
                                                  </w:r>
                                                </w:p>
                                              </w:txbxContent>
                                            </wps:txbx>
                                            <wps:bodyPr rot="0" vert="horz" wrap="none" lIns="36000" tIns="0" rIns="36000" bIns="0" anchor="t" anchorCtr="0" upright="1">
                                              <a:spAutoFit/>
                                            </wps:bodyPr>
                                          </wps:wsp>
                                          <wps:wsp>
                                            <wps:cNvPr id="370127302" name="Line 92"/>
                                            <wps:cNvCnPr/>
                                            <wps:spPr bwMode="auto">
                                              <a:xfrm flipV="1">
                                                <a:off x="6739" y="3807"/>
                                                <a:ext cx="831" cy="0"/>
                                              </a:xfrm>
                                              <a:prstGeom prst="line">
                                                <a:avLst/>
                                              </a:prstGeom>
                                              <a:noFill/>
                                              <a:ln w="6350">
                                                <a:solidFill>
                                                  <a:srgbClr val="000000"/>
                                                </a:solidFill>
                                                <a:prstDash val="dash"/>
                                                <a:round/>
                                              </a:ln>
                                              <a:effectLst/>
                                            </wps:spPr>
                                            <wps:bodyPr/>
                                          </wps:wsp>
                                          <wps:wsp>
                                            <wps:cNvPr id="247790625" name="Line 75"/>
                                            <wps:cNvCnPr/>
                                            <wps:spPr bwMode="auto">
                                              <a:xfrm flipV="1">
                                                <a:off x="5699" y="3154"/>
                                                <a:ext cx="0" cy="638"/>
                                              </a:xfrm>
                                              <a:prstGeom prst="line">
                                                <a:avLst/>
                                              </a:prstGeom>
                                              <a:noFill/>
                                              <a:ln w="6350">
                                                <a:solidFill>
                                                  <a:srgbClr val="000000"/>
                                                </a:solidFill>
                                                <a:round/>
                                                <a:headEnd type="none"/>
                                                <a:tailEnd type="stealth" w="sm" len="med"/>
                                              </a:ln>
                                              <a:effectLst/>
                                            </wps:spPr>
                                            <wps:bodyPr/>
                                          </wps:wsp>
                                        </wpg:grpSp>
                                        <wps:wsp>
                                          <wps:cNvPr id="34064535" name="任意多边形 625430542"/>
                                          <wps:cNvSpPr/>
                                          <wps:spPr bwMode="auto">
                                            <a:xfrm flipH="1">
                                              <a:off x="246769" y="518795"/>
                                              <a:ext cx="479326" cy="542021"/>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 name="connsiteX0" fmla="*/ 0 w 10000"/>
                                                <a:gd name="connsiteY0" fmla="*/ 4874 h 9784"/>
                                                <a:gd name="connsiteX1" fmla="*/ 370 w 10000"/>
                                                <a:gd name="connsiteY1" fmla="*/ 4029 h 9784"/>
                                                <a:gd name="connsiteX2" fmla="*/ 740 w 10000"/>
                                                <a:gd name="connsiteY2" fmla="*/ 3207 h 9784"/>
                                                <a:gd name="connsiteX3" fmla="*/ 1110 w 10000"/>
                                                <a:gd name="connsiteY3" fmla="*/ 2437 h 9784"/>
                                                <a:gd name="connsiteX4" fmla="*/ 1478 w 10000"/>
                                                <a:gd name="connsiteY4" fmla="*/ 1739 h 9784"/>
                                                <a:gd name="connsiteX5" fmla="*/ 1849 w 10000"/>
                                                <a:gd name="connsiteY5" fmla="*/ 1140 h 9784"/>
                                                <a:gd name="connsiteX6" fmla="*/ 2218 w 10000"/>
                                                <a:gd name="connsiteY6" fmla="*/ 653 h 9784"/>
                                                <a:gd name="connsiteX7" fmla="*/ 2589 w 10000"/>
                                                <a:gd name="connsiteY7" fmla="*/ 295 h 9784"/>
                                                <a:gd name="connsiteX8" fmla="*/ 2957 w 10000"/>
                                                <a:gd name="connsiteY8" fmla="*/ 74 h 9784"/>
                                                <a:gd name="connsiteX9" fmla="*/ 3328 w 10000"/>
                                                <a:gd name="connsiteY9" fmla="*/ 0 h 9784"/>
                                                <a:gd name="connsiteX10" fmla="*/ 3697 w 10000"/>
                                                <a:gd name="connsiteY10" fmla="*/ 74 h 9784"/>
                                                <a:gd name="connsiteX11" fmla="*/ 4067 w 10000"/>
                                                <a:gd name="connsiteY11" fmla="*/ 295 h 9784"/>
                                                <a:gd name="connsiteX12" fmla="*/ 4435 w 10000"/>
                                                <a:gd name="connsiteY12" fmla="*/ 653 h 9784"/>
                                                <a:gd name="connsiteX13" fmla="*/ 4807 w 10000"/>
                                                <a:gd name="connsiteY13" fmla="*/ 1140 h 9784"/>
                                                <a:gd name="connsiteX14" fmla="*/ 5175 w 10000"/>
                                                <a:gd name="connsiteY14" fmla="*/ 1739 h 9784"/>
                                                <a:gd name="connsiteX15" fmla="*/ 5545 w 10000"/>
                                                <a:gd name="connsiteY15" fmla="*/ 2437 h 9784"/>
                                                <a:gd name="connsiteX16" fmla="*/ 5915 w 10000"/>
                                                <a:gd name="connsiteY16" fmla="*/ 3207 h 9784"/>
                                                <a:gd name="connsiteX17" fmla="*/ 6285 w 10000"/>
                                                <a:gd name="connsiteY17" fmla="*/ 4029 h 9784"/>
                                                <a:gd name="connsiteX18" fmla="*/ 6654 w 10000"/>
                                                <a:gd name="connsiteY18" fmla="*/ 4874 h 9784"/>
                                                <a:gd name="connsiteX19" fmla="*/ 7024 w 10000"/>
                                                <a:gd name="connsiteY19" fmla="*/ 5720 h 9784"/>
                                                <a:gd name="connsiteX20" fmla="*/ 7394 w 10000"/>
                                                <a:gd name="connsiteY20" fmla="*/ 6541 h 9784"/>
                                                <a:gd name="connsiteX21" fmla="*/ 7764 w 10000"/>
                                                <a:gd name="connsiteY21" fmla="*/ 7311 h 9784"/>
                                                <a:gd name="connsiteX22" fmla="*/ 8133 w 10000"/>
                                                <a:gd name="connsiteY22" fmla="*/ 8005 h 9784"/>
                                                <a:gd name="connsiteX23" fmla="*/ 8502 w 10000"/>
                                                <a:gd name="connsiteY23" fmla="*/ 8607 h 9784"/>
                                                <a:gd name="connsiteX24" fmla="*/ 8873 w 10000"/>
                                                <a:gd name="connsiteY24" fmla="*/ 9095 h 9784"/>
                                                <a:gd name="connsiteX25" fmla="*/ 9242 w 10000"/>
                                                <a:gd name="connsiteY25" fmla="*/ 9452 h 9784"/>
                                                <a:gd name="connsiteX26" fmla="*/ 9611 w 10000"/>
                                                <a:gd name="connsiteY26" fmla="*/ 9675 h 9784"/>
                                                <a:gd name="connsiteX27" fmla="*/ 9982 w 10000"/>
                                                <a:gd name="connsiteY27" fmla="*/ 9748 h 9784"/>
                                                <a:gd name="connsiteX28" fmla="*/ 9908 w 10000"/>
                                                <a:gd name="connsiteY28" fmla="*/ 9784 h 9784"/>
                                                <a:gd name="connsiteX29" fmla="*/ 9612 w 10000"/>
                                                <a:gd name="connsiteY29" fmla="*/ 9586 h 9586"/>
                                                <a:gd name="connsiteX30" fmla="*/ 9289 w 9661"/>
                                                <a:gd name="connsiteY30" fmla="*/ 9641 h 10000"/>
                                                <a:gd name="connsiteX31" fmla="*/ 7225 w 7778"/>
                                                <a:gd name="connsiteY31" fmla="*/ 10251 h 10633"/>
                                                <a:gd name="connsiteX32" fmla="*/ 10000 w 10000"/>
                                                <a:gd name="connsiteY32" fmla="*/ 4968 h 10633"/>
                                                <a:gd name="connsiteX33" fmla="*/ 10000 w 10000"/>
                                                <a:gd name="connsiteY33" fmla="*/ 4968 h 10633"/>
                                                <a:gd name="connsiteX34" fmla="*/ 10000 w 10000"/>
                                                <a:gd name="connsiteY34" fmla="*/ 4968 h 10569"/>
                                                <a:gd name="connsiteX35" fmla="*/ 10000 w 10000"/>
                                                <a:gd name="connsiteY35" fmla="*/ 4968 h 10507"/>
                                                <a:gd name="connsiteX36" fmla="*/ 10000 w 10000"/>
                                                <a:gd name="connsiteY36" fmla="*/ 4968 h 10449"/>
                                                <a:gd name="connsiteX37" fmla="*/ 10000 w 10000"/>
                                                <a:gd name="connsiteY37" fmla="*/ 4968 h 10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0000" h="9784">
                                                  <a:moveTo>
                                                    <a:pt x="0" y="4874"/>
                                                  </a:moveTo>
                                                  <a:cubicBezTo>
                                                    <a:pt x="121" y="4590"/>
                                                    <a:pt x="246" y="4306"/>
                                                    <a:pt x="370" y="4029"/>
                                                  </a:cubicBezTo>
                                                  <a:cubicBezTo>
                                                    <a:pt x="494" y="3750"/>
                                                    <a:pt x="615" y="3473"/>
                                                    <a:pt x="740" y="3207"/>
                                                  </a:cubicBezTo>
                                                  <a:cubicBezTo>
                                                    <a:pt x="863" y="2942"/>
                                                    <a:pt x="984" y="2680"/>
                                                    <a:pt x="1110" y="2437"/>
                                                  </a:cubicBezTo>
                                                  <a:cubicBezTo>
                                                    <a:pt x="1233" y="2193"/>
                                                    <a:pt x="1355" y="1957"/>
                                                    <a:pt x="1478" y="1739"/>
                                                  </a:cubicBezTo>
                                                  <a:cubicBezTo>
                                                    <a:pt x="1603" y="1524"/>
                                                    <a:pt x="1724" y="1321"/>
                                                    <a:pt x="1849" y="1140"/>
                                                  </a:cubicBezTo>
                                                  <a:cubicBezTo>
                                                    <a:pt x="1972" y="961"/>
                                                    <a:pt x="2093" y="795"/>
                                                    <a:pt x="2218" y="653"/>
                                                  </a:cubicBezTo>
                                                  <a:cubicBezTo>
                                                    <a:pt x="2342" y="512"/>
                                                    <a:pt x="2465" y="392"/>
                                                    <a:pt x="2589" y="295"/>
                                                  </a:cubicBezTo>
                                                  <a:cubicBezTo>
                                                    <a:pt x="2711" y="198"/>
                                                    <a:pt x="2833" y="122"/>
                                                    <a:pt x="2957" y="74"/>
                                                  </a:cubicBezTo>
                                                  <a:cubicBezTo>
                                                    <a:pt x="3082" y="25"/>
                                                    <a:pt x="3204" y="0"/>
                                                    <a:pt x="3328" y="0"/>
                                                  </a:cubicBezTo>
                                                  <a:cubicBezTo>
                                                    <a:pt x="3451" y="0"/>
                                                    <a:pt x="3572" y="25"/>
                                                    <a:pt x="3697" y="74"/>
                                                  </a:cubicBezTo>
                                                  <a:cubicBezTo>
                                                    <a:pt x="3821" y="122"/>
                                                    <a:pt x="3943" y="198"/>
                                                    <a:pt x="4067" y="295"/>
                                                  </a:cubicBezTo>
                                                  <a:cubicBezTo>
                                                    <a:pt x="4189" y="392"/>
                                                    <a:pt x="4312" y="512"/>
                                                    <a:pt x="4435" y="653"/>
                                                  </a:cubicBezTo>
                                                  <a:cubicBezTo>
                                                    <a:pt x="4561" y="795"/>
                                                    <a:pt x="4682" y="961"/>
                                                    <a:pt x="4807" y="1140"/>
                                                  </a:cubicBezTo>
                                                  <a:cubicBezTo>
                                                    <a:pt x="4929" y="1321"/>
                                                    <a:pt x="5051" y="1524"/>
                                                    <a:pt x="5175" y="1739"/>
                                                  </a:cubicBezTo>
                                                  <a:cubicBezTo>
                                                    <a:pt x="5300" y="1957"/>
                                                    <a:pt x="5422" y="2193"/>
                                                    <a:pt x="5545" y="2437"/>
                                                  </a:cubicBezTo>
                                                  <a:cubicBezTo>
                                                    <a:pt x="5669" y="2680"/>
                                                    <a:pt x="5791" y="2942"/>
                                                    <a:pt x="5915" y="3207"/>
                                                  </a:cubicBezTo>
                                                  <a:cubicBezTo>
                                                    <a:pt x="6039" y="3473"/>
                                                    <a:pt x="6160" y="3750"/>
                                                    <a:pt x="6285" y="4029"/>
                                                  </a:cubicBezTo>
                                                  <a:cubicBezTo>
                                                    <a:pt x="6408" y="4306"/>
                                                    <a:pt x="6531" y="4591"/>
                                                    <a:pt x="6654" y="4874"/>
                                                  </a:cubicBezTo>
                                                  <a:cubicBezTo>
                                                    <a:pt x="6778" y="5156"/>
                                                    <a:pt x="6900" y="5442"/>
                                                    <a:pt x="7024" y="5720"/>
                                                  </a:cubicBezTo>
                                                  <a:cubicBezTo>
                                                    <a:pt x="7147" y="5997"/>
                                                    <a:pt x="7270" y="6275"/>
                                                    <a:pt x="7394" y="6541"/>
                                                  </a:cubicBezTo>
                                                  <a:cubicBezTo>
                                                    <a:pt x="7518" y="6807"/>
                                                    <a:pt x="7639" y="7067"/>
                                                    <a:pt x="7764" y="7311"/>
                                                  </a:cubicBezTo>
                                                  <a:cubicBezTo>
                                                    <a:pt x="7886" y="7555"/>
                                                    <a:pt x="8010" y="7787"/>
                                                    <a:pt x="8133" y="8005"/>
                                                  </a:cubicBezTo>
                                                  <a:cubicBezTo>
                                                    <a:pt x="8258" y="8222"/>
                                                    <a:pt x="8379" y="8427"/>
                                                    <a:pt x="8502" y="8607"/>
                                                  </a:cubicBezTo>
                                                  <a:cubicBezTo>
                                                    <a:pt x="8626" y="8788"/>
                                                    <a:pt x="8749" y="8954"/>
                                                    <a:pt x="8873" y="9095"/>
                                                  </a:cubicBezTo>
                                                  <a:cubicBezTo>
                                                    <a:pt x="8996" y="9236"/>
                                                    <a:pt x="9118" y="9355"/>
                                                    <a:pt x="9242" y="9452"/>
                                                  </a:cubicBezTo>
                                                  <a:cubicBezTo>
                                                    <a:pt x="9364" y="9550"/>
                                                    <a:pt x="9489" y="9625"/>
                                                    <a:pt x="9611" y="9675"/>
                                                  </a:cubicBezTo>
                                                  <a:cubicBezTo>
                                                    <a:pt x="9736" y="9724"/>
                                                    <a:pt x="9933" y="9730"/>
                                                    <a:pt x="9982" y="9748"/>
                                                  </a:cubicBezTo>
                                                  <a:cubicBezTo>
                                                    <a:pt x="10032" y="9765"/>
                                                    <a:pt x="9970" y="9742"/>
                                                    <a:pt x="9908" y="9784"/>
                                                  </a:cubicBezTo>
                                                </a:path>
                                              </a:pathLst>
                                            </a:custGeom>
                                            <a:noFill/>
                                            <a:ln w="12700">
                                              <a:solidFill>
                                                <a:srgbClr val="000000"/>
                                              </a:solidFill>
                                              <a:round/>
                                            </a:ln>
                                          </wps:spPr>
                                          <wps:bodyPr rot="0" vert="horz" wrap="none" lIns="36000" tIns="0" rIns="36000" bIns="0" anchor="t" anchorCtr="0" upright="1">
                                            <a:spAutoFit/>
                                          </wps:bodyPr>
                                        </wps:wsp>
                                      </wpg:grpSp>
                                      <wps:wsp>
                                        <wps:cNvPr id="598533271" name="任意多边形 625430544"/>
                                        <wps:cNvSpPr/>
                                        <wps:spPr bwMode="auto">
                                          <a:xfrm flipV="1">
                                            <a:off x="727076" y="521872"/>
                                            <a:ext cx="672737" cy="539751"/>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12700">
                                            <a:solidFill>
                                              <a:srgbClr val="000000"/>
                                            </a:solidFill>
                                            <a:round/>
                                          </a:ln>
                                        </wps:spPr>
                                        <wps:bodyPr rot="0" vert="horz" wrap="none" lIns="36000" tIns="0" rIns="36000" bIns="0" anchor="t" anchorCtr="0" upright="1">
                                          <a:spAutoFit/>
                                        </wps:bodyPr>
                                      </wps:wsp>
                                    </wpg:grpSp>
                                    <wpg:grpSp>
                                      <wpg:cNvPr id="1616865875" name="组合 7"/>
                                      <wpg:cNvGrpSpPr/>
                                      <wpg:grpSpPr>
                                        <a:xfrm>
                                          <a:off x="33431" y="306475"/>
                                          <a:ext cx="692123" cy="861111"/>
                                          <a:chOff x="33431" y="306805"/>
                                          <a:chExt cx="692123" cy="862031"/>
                                        </a:xfrm>
                                      </wpg:grpSpPr>
                                      <wpg:grpSp>
                                        <wpg:cNvPr id="688461654" name="组合 6"/>
                                        <wpg:cNvGrpSpPr/>
                                        <wpg:grpSpPr>
                                          <a:xfrm>
                                            <a:off x="33431" y="306805"/>
                                            <a:ext cx="692123" cy="862031"/>
                                            <a:chOff x="33431" y="264223"/>
                                            <a:chExt cx="692123" cy="862031"/>
                                          </a:xfrm>
                                        </wpg:grpSpPr>
                                        <wps:wsp>
                                          <wps:cNvPr id="471643436" name="Text Box 91"/>
                                          <wps:cNvSpPr txBox="1">
                                            <a:spLocks noChangeArrowheads="1"/>
                                          </wps:cNvSpPr>
                                          <wps:spPr bwMode="auto">
                                            <a:xfrm>
                                              <a:off x="33431" y="476439"/>
                                              <a:ext cx="136799" cy="175465"/>
                                            </a:xfrm>
                                            <a:prstGeom prst="rect">
                                              <a:avLst/>
                                            </a:prstGeom>
                                            <a:solidFill>
                                              <a:schemeClr val="bg1"/>
                                            </a:solidFill>
                                            <a:ln>
                                              <a:noFill/>
                                            </a:ln>
                                          </wps:spPr>
                                          <wps:txbx>
                                            <w:txbxContent>
                                              <w:p w14:paraId="67A5AA53" w14:textId="77777777" w:rsidR="003844D7" w:rsidRDefault="003844D7" w:rsidP="003844D7">
                                                <w:pPr>
                                                  <w:rPr>
                                                    <w:sz w:val="18"/>
                                                    <w:szCs w:val="18"/>
                                                  </w:rPr>
                                                </w:pPr>
                                                <w:r>
                                                  <w:rPr>
                                                    <w:sz w:val="18"/>
                                                    <w:szCs w:val="18"/>
                                                  </w:rPr>
                                                  <w:t>A</w:t>
                                                </w:r>
                                              </w:p>
                                            </w:txbxContent>
                                          </wps:txbx>
                                          <wps:bodyPr rot="0" vert="horz" wrap="none" lIns="36000" tIns="0" rIns="36000" bIns="0" anchor="t" anchorCtr="0" upright="1">
                                            <a:spAutoFit/>
                                          </wps:bodyPr>
                                        </wps:wsp>
                                        <wps:wsp>
                                          <wps:cNvPr id="1954819494" name="Text Box 91"/>
                                          <wps:cNvSpPr txBox="1">
                                            <a:spLocks noChangeArrowheads="1"/>
                                          </wps:cNvSpPr>
                                          <wps:spPr bwMode="auto">
                                            <a:xfrm>
                                              <a:off x="414333" y="950465"/>
                                              <a:ext cx="311221" cy="175789"/>
                                            </a:xfrm>
                                            <a:prstGeom prst="rect">
                                              <a:avLst/>
                                            </a:prstGeom>
                                            <a:solidFill>
                                              <a:schemeClr val="bg1"/>
                                            </a:solidFill>
                                            <a:ln>
                                              <a:noFill/>
                                            </a:ln>
                                          </wps:spPr>
                                          <wps:txbx>
                                            <w:txbxContent>
                                              <w:p w14:paraId="3DD7B263" w14:textId="146ADA0E" w:rsidR="003844D7" w:rsidRPr="00285F4C" w:rsidRDefault="007B6DA0" w:rsidP="00F01839">
                                                <w:pPr>
                                                  <w:rPr>
                                                    <w:sz w:val="18"/>
                                                    <w:szCs w:val="18"/>
                                                  </w:rPr>
                                                </w:pPr>
                                                <w:r w:rsidRPr="00285F4C">
                                                  <w:rPr>
                                                    <w:rFonts w:hint="eastAsia"/>
                                                    <w:sz w:val="18"/>
                                                    <w:szCs w:val="18"/>
                                                  </w:rPr>
                                                  <w:t>（</w:t>
                                                </w:r>
                                                <w:r w:rsidRPr="00285F4C">
                                                  <w:rPr>
                                                    <w:rFonts w:hint="eastAsia"/>
                                                    <w:sz w:val="18"/>
                                                    <w:szCs w:val="18"/>
                                                  </w:rPr>
                                                  <w:t>a</w:t>
                                                </w:r>
                                                <w:r w:rsidRPr="00285F4C">
                                                  <w:rPr>
                                                    <w:rFonts w:hint="eastAsia"/>
                                                    <w:sz w:val="18"/>
                                                    <w:szCs w:val="18"/>
                                                  </w:rPr>
                                                  <w:t>）</w:t>
                                                </w:r>
                                              </w:p>
                                            </w:txbxContent>
                                          </wps:txbx>
                                          <wps:bodyPr rot="0" vert="horz" wrap="none" lIns="36000" tIns="0" rIns="36000" bIns="0" anchor="t" anchorCtr="0" upright="1">
                                            <a:spAutoFit/>
                                          </wps:bodyPr>
                                        </wps:wsp>
                                        <wps:wsp>
                                          <wps:cNvPr id="1544599803" name="Text Box 91"/>
                                          <wps:cNvSpPr txBox="1">
                                            <a:spLocks noChangeArrowheads="1"/>
                                          </wps:cNvSpPr>
                                          <wps:spPr bwMode="auto">
                                            <a:xfrm>
                                              <a:off x="572514" y="264223"/>
                                              <a:ext cx="108695" cy="175465"/>
                                            </a:xfrm>
                                            <a:prstGeom prst="rect">
                                              <a:avLst/>
                                            </a:prstGeom>
                                            <a:noFill/>
                                            <a:ln>
                                              <a:noFill/>
                                            </a:ln>
                                          </wps:spPr>
                                          <wps:txbx>
                                            <w:txbxContent>
                                              <w:p w14:paraId="2CCAB08F" w14:textId="77777777" w:rsidR="003844D7" w:rsidRPr="007B6DA0" w:rsidRDefault="003844D7" w:rsidP="003844D7">
                                                <w:pPr>
                                                  <w:rPr>
                                                    <w:i/>
                                                    <w:iCs/>
                                                    <w:sz w:val="18"/>
                                                    <w:szCs w:val="18"/>
                                                    <w:vertAlign w:val="subscript"/>
                                                  </w:rPr>
                                                </w:pPr>
                                                <w:r w:rsidRPr="007B6DA0">
                                                  <w:rPr>
                                                    <w:rFonts w:hint="eastAsia"/>
                                                    <w:i/>
                                                    <w:iCs/>
                                                    <w:sz w:val="18"/>
                                                    <w:szCs w:val="18"/>
                                                  </w:rPr>
                                                  <w:t>y</w:t>
                                                </w:r>
                                              </w:p>
                                            </w:txbxContent>
                                          </wps:txbx>
                                          <wps:bodyPr rot="0" vert="horz" wrap="none" lIns="36000" tIns="0" rIns="36000" bIns="0" anchor="t" anchorCtr="0" upright="1">
                                            <a:spAutoFit/>
                                          </wps:bodyPr>
                                        </wps:wsp>
                                        <wps:wsp>
                                          <wps:cNvPr id="896504510" name="Text Box 91"/>
                                          <wps:cNvSpPr txBox="1">
                                            <a:spLocks noChangeArrowheads="1"/>
                                          </wps:cNvSpPr>
                                          <wps:spPr bwMode="auto">
                                            <a:xfrm>
                                              <a:off x="279425" y="578223"/>
                                              <a:ext cx="266636" cy="175465"/>
                                            </a:xfrm>
                                            <a:prstGeom prst="rect">
                                              <a:avLst/>
                                            </a:prstGeom>
                                            <a:noFill/>
                                            <a:ln>
                                              <a:noFill/>
                                            </a:ln>
                                          </wps:spPr>
                                          <wps:txbx>
                                            <w:txbxContent>
                                              <w:p w14:paraId="29DBAD79" w14:textId="77777777" w:rsidR="003844D7" w:rsidRPr="007B6DA0" w:rsidRDefault="003844D7" w:rsidP="003844D7">
                                                <w:pPr>
                                                  <w:rPr>
                                                    <w:rFonts w:ascii="宋体" w:hAnsi="宋体" w:hint="eastAsia"/>
                                                    <w:color w:val="000000" w:themeColor="text1"/>
                                                    <w:sz w:val="18"/>
                                                    <w:szCs w:val="18"/>
                                                    <w:vertAlign w:val="subscript"/>
                                                  </w:rPr>
                                                </w:pPr>
                                                <w:r w:rsidRPr="007B6DA0">
                                                  <w:rPr>
                                                    <w:rFonts w:ascii="宋体" w:hAnsi="宋体" w:hint="eastAsia"/>
                                                    <w:color w:val="000000" w:themeColor="text1"/>
                                                    <w:sz w:val="18"/>
                                                    <w:szCs w:val="18"/>
                                                  </w:rPr>
                                                  <w:t>激光</w:t>
                                                </w:r>
                                              </w:p>
                                            </w:txbxContent>
                                          </wps:txbx>
                                          <wps:bodyPr rot="0" vert="horz" wrap="none" lIns="36000" tIns="0" rIns="36000" bIns="0" anchor="t" anchorCtr="0" upright="1">
                                            <a:spAutoFit/>
                                          </wps:bodyPr>
                                        </wps:wsp>
                                      </wpg:grpSp>
                                      <wps:wsp>
                                        <wps:cNvPr id="1275691844" name="直接连接符 2"/>
                                        <wps:cNvCnPr/>
                                        <wps:spPr>
                                          <a:xfrm>
                                            <a:off x="701488" y="314280"/>
                                            <a:ext cx="0" cy="551724"/>
                                          </a:xfrm>
                                          <a:prstGeom prst="line">
                                            <a:avLst/>
                                          </a:prstGeom>
                                          <a:ln w="6350">
                                            <a:prstDash val="dash"/>
                                          </a:ln>
                                        </wps:spPr>
                                        <wps:style>
                                          <a:lnRef idx="1">
                                            <a:schemeClr val="dk1"/>
                                          </a:lnRef>
                                          <a:fillRef idx="0">
                                            <a:schemeClr val="dk1"/>
                                          </a:fillRef>
                                          <a:effectRef idx="0">
                                            <a:schemeClr val="dk1"/>
                                          </a:effectRef>
                                          <a:fontRef idx="minor">
                                            <a:schemeClr val="tx1"/>
                                          </a:fontRef>
                                        </wps:style>
                                        <wps:bodyPr/>
                                      </wps:wsp>
                                    </wpg:grpSp>
                                  </wpg:grpSp>
                                  <wps:wsp>
                                    <wps:cNvPr id="2007489667" name="直接连接符 2"/>
                                    <wps:cNvCnPr/>
                                    <wps:spPr>
                                      <a:xfrm>
                                        <a:off x="698500" y="89644"/>
                                        <a:ext cx="0" cy="197247"/>
                                      </a:xfrm>
                                      <a:prstGeom prst="line">
                                        <a:avLst/>
                                      </a:prstGeom>
                                      <a:ln w="6350"/>
                                    </wps:spPr>
                                    <wps:style>
                                      <a:lnRef idx="1">
                                        <a:schemeClr val="dk1"/>
                                      </a:lnRef>
                                      <a:fillRef idx="0">
                                        <a:schemeClr val="dk1"/>
                                      </a:fillRef>
                                      <a:effectRef idx="0">
                                        <a:schemeClr val="dk1"/>
                                      </a:effectRef>
                                      <a:fontRef idx="minor">
                                        <a:schemeClr val="tx1"/>
                                      </a:fontRef>
                                    </wps:style>
                                    <wps:bodyPr/>
                                  </wps:wsp>
                                </wpg:grpSp>
                                <wps:wsp>
                                  <wps:cNvPr id="290791416" name="椭圆 571"/>
                                  <wps:cNvSpPr>
                                    <a:spLocks noChangeAspect="1"/>
                                  </wps:cNvSpPr>
                                  <wps:spPr>
                                    <a:xfrm>
                                      <a:off x="1208308" y="458226"/>
                                      <a:ext cx="38109" cy="3810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54808469" name="椭圆 571"/>
                                  <wps:cNvSpPr>
                                    <a:spLocks/>
                                  </wps:cNvSpPr>
                                  <wps:spPr>
                                    <a:xfrm>
                                      <a:off x="174709" y="543203"/>
                                      <a:ext cx="117877" cy="97126"/>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g:cNvPr id="35231634" name="组合 573"/>
                                <wpg:cNvGrpSpPr/>
                                <wpg:grpSpPr>
                                  <a:xfrm>
                                    <a:off x="28576" y="354470"/>
                                    <a:ext cx="418322" cy="439274"/>
                                    <a:chOff x="-114634" y="33534"/>
                                    <a:chExt cx="418322" cy="439274"/>
                                  </a:xfrm>
                                </wpg:grpSpPr>
                                <wps:wsp>
                                  <wps:cNvPr id="2027701860" name="直接连接符 1"/>
                                  <wps:cNvCnPr>
                                    <a:cxnSpLocks/>
                                  </wps:cNvCnPr>
                                  <wps:spPr>
                                    <a:xfrm>
                                      <a:off x="88133" y="413406"/>
                                      <a:ext cx="0" cy="59402"/>
                                    </a:xfrm>
                                    <a:prstGeom prst="line">
                                      <a:avLst/>
                                    </a:prstGeom>
                                    <a:ln w="6350">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288271103" name="图形 2">
                                    <a:extLst>
                                      <a:ext uri="{FF2B5EF4-FFF2-40B4-BE49-F238E27FC236}">
                                        <a16:creationId xmlns:a16="http://schemas.microsoft.com/office/drawing/2014/main" id="{3E78078F-0BC7-5F07-98F8-602119999CD3}"/>
                                      </a:ext>
                                    </a:extLst>
                                  </wps:cNvPr>
                                  <wps:cNvSpPr/>
                                  <wps:spPr>
                                    <a:xfrm rot="5400000">
                                      <a:off x="-87488" y="218043"/>
                                      <a:ext cx="347647" cy="45719"/>
                                    </a:xfrm>
                                    <a:custGeom>
                                      <a:avLst/>
                                      <a:gdLst>
                                        <a:gd name="connsiteX0" fmla="*/ 0 w 1816989"/>
                                        <a:gd name="connsiteY0" fmla="*/ 190500 h 381000"/>
                                        <a:gd name="connsiteX1" fmla="*/ 108395 w 1816989"/>
                                        <a:gd name="connsiteY1" fmla="*/ 0 h 381000"/>
                                        <a:gd name="connsiteX2" fmla="*/ 175070 w 1816989"/>
                                        <a:gd name="connsiteY2" fmla="*/ 381000 h 381000"/>
                                        <a:gd name="connsiteX3" fmla="*/ 241745 w 1816989"/>
                                        <a:gd name="connsiteY3" fmla="*/ 0 h 381000"/>
                                        <a:gd name="connsiteX4" fmla="*/ 308420 w 1816989"/>
                                        <a:gd name="connsiteY4" fmla="*/ 381000 h 381000"/>
                                        <a:gd name="connsiteX5" fmla="*/ 375095 w 1816989"/>
                                        <a:gd name="connsiteY5" fmla="*/ 0 h 381000"/>
                                        <a:gd name="connsiteX6" fmla="*/ 441770 w 1816989"/>
                                        <a:gd name="connsiteY6" fmla="*/ 381000 h 381000"/>
                                        <a:gd name="connsiteX7" fmla="*/ 508445 w 1816989"/>
                                        <a:gd name="connsiteY7" fmla="*/ 0 h 381000"/>
                                        <a:gd name="connsiteX8" fmla="*/ 575120 w 1816989"/>
                                        <a:gd name="connsiteY8" fmla="*/ 381000 h 381000"/>
                                        <a:gd name="connsiteX9" fmla="*/ 641795 w 1816989"/>
                                        <a:gd name="connsiteY9" fmla="*/ 0 h 381000"/>
                                        <a:gd name="connsiteX10" fmla="*/ 708470 w 1816989"/>
                                        <a:gd name="connsiteY10" fmla="*/ 381000 h 381000"/>
                                        <a:gd name="connsiteX11" fmla="*/ 775145 w 1816989"/>
                                        <a:gd name="connsiteY11" fmla="*/ 0 h 381000"/>
                                        <a:gd name="connsiteX12" fmla="*/ 841820 w 1816989"/>
                                        <a:gd name="connsiteY12" fmla="*/ 381000 h 381000"/>
                                        <a:gd name="connsiteX13" fmla="*/ 908495 w 1816989"/>
                                        <a:gd name="connsiteY13" fmla="*/ 0 h 381000"/>
                                        <a:gd name="connsiteX14" fmla="*/ 975170 w 1816989"/>
                                        <a:gd name="connsiteY14" fmla="*/ 381000 h 381000"/>
                                        <a:gd name="connsiteX15" fmla="*/ 1041845 w 1816989"/>
                                        <a:gd name="connsiteY15" fmla="*/ 0 h 381000"/>
                                        <a:gd name="connsiteX16" fmla="*/ 1108520 w 1816989"/>
                                        <a:gd name="connsiteY16" fmla="*/ 381000 h 381000"/>
                                        <a:gd name="connsiteX17" fmla="*/ 1175195 w 1816989"/>
                                        <a:gd name="connsiteY17" fmla="*/ 0 h 381000"/>
                                        <a:gd name="connsiteX18" fmla="*/ 1241870 w 1816989"/>
                                        <a:gd name="connsiteY18" fmla="*/ 381000 h 381000"/>
                                        <a:gd name="connsiteX19" fmla="*/ 1308545 w 1816989"/>
                                        <a:gd name="connsiteY19" fmla="*/ 0 h 381000"/>
                                        <a:gd name="connsiteX20" fmla="*/ 1375220 w 1816989"/>
                                        <a:gd name="connsiteY20" fmla="*/ 381000 h 381000"/>
                                        <a:gd name="connsiteX21" fmla="*/ 1441895 w 1816989"/>
                                        <a:gd name="connsiteY21" fmla="*/ 0 h 381000"/>
                                        <a:gd name="connsiteX22" fmla="*/ 1508570 w 1816989"/>
                                        <a:gd name="connsiteY22" fmla="*/ 381000 h 381000"/>
                                        <a:gd name="connsiteX23" fmla="*/ 1575245 w 1816989"/>
                                        <a:gd name="connsiteY23" fmla="*/ 0 h 381000"/>
                                        <a:gd name="connsiteX24" fmla="*/ 1641920 w 1816989"/>
                                        <a:gd name="connsiteY24" fmla="*/ 381000 h 381000"/>
                                        <a:gd name="connsiteX25" fmla="*/ 1708595 w 1816989"/>
                                        <a:gd name="connsiteY25" fmla="*/ 0 h 381000"/>
                                        <a:gd name="connsiteX26" fmla="*/ 1816989 w 1816989"/>
                                        <a:gd name="connsiteY26" fmla="*/ 191834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816989" h="381000">
                                          <a:moveTo>
                                            <a:pt x="0" y="190500"/>
                                          </a:moveTo>
                                          <a:cubicBezTo>
                                            <a:pt x="8382" y="95250"/>
                                            <a:pt x="41720" y="0"/>
                                            <a:pt x="108395" y="0"/>
                                          </a:cubicBezTo>
                                          <a:cubicBezTo>
                                            <a:pt x="241745" y="0"/>
                                            <a:pt x="241745" y="381000"/>
                                            <a:pt x="175070" y="381000"/>
                                          </a:cubicBezTo>
                                          <a:cubicBezTo>
                                            <a:pt x="108395" y="381000"/>
                                            <a:pt x="108395" y="0"/>
                                            <a:pt x="241745" y="0"/>
                                          </a:cubicBezTo>
                                          <a:cubicBezTo>
                                            <a:pt x="375095" y="0"/>
                                            <a:pt x="375095" y="381000"/>
                                            <a:pt x="308420" y="381000"/>
                                          </a:cubicBezTo>
                                          <a:cubicBezTo>
                                            <a:pt x="241745" y="381000"/>
                                            <a:pt x="241745" y="0"/>
                                            <a:pt x="375095" y="0"/>
                                          </a:cubicBezTo>
                                          <a:cubicBezTo>
                                            <a:pt x="508445" y="0"/>
                                            <a:pt x="508445" y="381000"/>
                                            <a:pt x="441770" y="381000"/>
                                          </a:cubicBezTo>
                                          <a:cubicBezTo>
                                            <a:pt x="375095" y="381000"/>
                                            <a:pt x="375095" y="0"/>
                                            <a:pt x="508445" y="0"/>
                                          </a:cubicBezTo>
                                          <a:cubicBezTo>
                                            <a:pt x="641795" y="0"/>
                                            <a:pt x="641795" y="381000"/>
                                            <a:pt x="575120" y="381000"/>
                                          </a:cubicBezTo>
                                          <a:cubicBezTo>
                                            <a:pt x="508445" y="381000"/>
                                            <a:pt x="508445" y="0"/>
                                            <a:pt x="641795" y="0"/>
                                          </a:cubicBezTo>
                                          <a:cubicBezTo>
                                            <a:pt x="775145" y="0"/>
                                            <a:pt x="775145" y="381000"/>
                                            <a:pt x="708470" y="381000"/>
                                          </a:cubicBezTo>
                                          <a:cubicBezTo>
                                            <a:pt x="641795" y="381000"/>
                                            <a:pt x="641795" y="0"/>
                                            <a:pt x="775145" y="0"/>
                                          </a:cubicBezTo>
                                          <a:cubicBezTo>
                                            <a:pt x="908495" y="0"/>
                                            <a:pt x="908495" y="381000"/>
                                            <a:pt x="841820" y="381000"/>
                                          </a:cubicBezTo>
                                          <a:cubicBezTo>
                                            <a:pt x="775145" y="381000"/>
                                            <a:pt x="775145" y="0"/>
                                            <a:pt x="908495" y="0"/>
                                          </a:cubicBezTo>
                                          <a:cubicBezTo>
                                            <a:pt x="1041845" y="0"/>
                                            <a:pt x="1041845" y="381000"/>
                                            <a:pt x="975170" y="381000"/>
                                          </a:cubicBezTo>
                                          <a:cubicBezTo>
                                            <a:pt x="908495" y="381000"/>
                                            <a:pt x="908495" y="0"/>
                                            <a:pt x="1041845" y="0"/>
                                          </a:cubicBezTo>
                                          <a:cubicBezTo>
                                            <a:pt x="1175195" y="0"/>
                                            <a:pt x="1175195" y="381000"/>
                                            <a:pt x="1108520" y="381000"/>
                                          </a:cubicBezTo>
                                          <a:cubicBezTo>
                                            <a:pt x="1041845" y="381000"/>
                                            <a:pt x="1041845" y="0"/>
                                            <a:pt x="1175195" y="0"/>
                                          </a:cubicBezTo>
                                          <a:cubicBezTo>
                                            <a:pt x="1308545" y="0"/>
                                            <a:pt x="1308545" y="381000"/>
                                            <a:pt x="1241870" y="381000"/>
                                          </a:cubicBezTo>
                                          <a:cubicBezTo>
                                            <a:pt x="1175195" y="381000"/>
                                            <a:pt x="1175195" y="0"/>
                                            <a:pt x="1308545" y="0"/>
                                          </a:cubicBezTo>
                                          <a:cubicBezTo>
                                            <a:pt x="1441895" y="0"/>
                                            <a:pt x="1441895" y="381000"/>
                                            <a:pt x="1375220" y="381000"/>
                                          </a:cubicBezTo>
                                          <a:cubicBezTo>
                                            <a:pt x="1308545" y="381000"/>
                                            <a:pt x="1308545" y="0"/>
                                            <a:pt x="1441895" y="0"/>
                                          </a:cubicBezTo>
                                          <a:cubicBezTo>
                                            <a:pt x="1575245" y="0"/>
                                            <a:pt x="1575245" y="381000"/>
                                            <a:pt x="1508570" y="381000"/>
                                          </a:cubicBezTo>
                                          <a:cubicBezTo>
                                            <a:pt x="1441895" y="381000"/>
                                            <a:pt x="1441895" y="0"/>
                                            <a:pt x="1575245" y="0"/>
                                          </a:cubicBezTo>
                                          <a:cubicBezTo>
                                            <a:pt x="1708595" y="0"/>
                                            <a:pt x="1708595" y="381000"/>
                                            <a:pt x="1641920" y="381000"/>
                                          </a:cubicBezTo>
                                          <a:cubicBezTo>
                                            <a:pt x="1575245" y="381000"/>
                                            <a:pt x="1575245" y="0"/>
                                            <a:pt x="1708595" y="0"/>
                                          </a:cubicBezTo>
                                          <a:cubicBezTo>
                                            <a:pt x="1775555" y="0"/>
                                            <a:pt x="1808893" y="96107"/>
                                            <a:pt x="1816989" y="191834"/>
                                          </a:cubicBezTo>
                                        </a:path>
                                      </a:pathLst>
                                    </a:custGeom>
                                    <a:noFill/>
                                    <a:ln w="6350" cap="flat">
                                      <a:solidFill>
                                        <a:srgbClr val="000000"/>
                                      </a:solidFill>
                                      <a:prstDash val="solid"/>
                                      <a:miter/>
                                    </a:ln>
                                  </wps:spPr>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010397705" name="直接连接符 1"/>
                                  <wps:cNvCnPr>
                                    <a:cxnSpLocks/>
                                  </wps:cNvCnPr>
                                  <wps:spPr>
                                    <a:xfrm>
                                      <a:off x="88786" y="33534"/>
                                      <a:ext cx="0" cy="37469"/>
                                    </a:xfrm>
                                    <a:prstGeom prst="line">
                                      <a:avLst/>
                                    </a:prstGeom>
                                    <a:ln w="6350">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828346746" name="直接连接符 1"/>
                                  <wps:cNvCnPr>
                                    <a:cxnSpLocks/>
                                  </wps:cNvCnPr>
                                  <wps:spPr>
                                    <a:xfrm flipH="1">
                                      <a:off x="-114634" y="33534"/>
                                      <a:ext cx="418322" cy="0"/>
                                    </a:xfrm>
                                    <a:prstGeom prst="line">
                                      <a:avLst/>
                                    </a:prstGeom>
                                    <a:ln w="9525">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505992714" name="圆柱体 575"/>
                              <wps:cNvSpPr/>
                              <wps:spPr>
                                <a:xfrm>
                                  <a:off x="548341" y="225612"/>
                                  <a:ext cx="302895" cy="684231"/>
                                </a:xfrm>
                                <a:prstGeom prst="can">
                                  <a:avLst>
                                    <a:gd name="adj" fmla="val 34866"/>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s:wsp>
                            <wps:cNvPr id="532458852" name="弧形 578"/>
                            <wps:cNvSpPr/>
                            <wps:spPr>
                              <a:xfrm>
                                <a:off x="631333" y="209740"/>
                                <a:ext cx="274124" cy="204165"/>
                              </a:xfrm>
                              <a:prstGeom prst="arc">
                                <a:avLst>
                                  <a:gd name="adj1" fmla="val 1068323"/>
                                  <a:gd name="adj2" fmla="val 10118289"/>
                                </a:avLst>
                              </a:prstGeom>
                              <a:ln w="6350">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5274178" name="任意多边形: 形状 25">
                            <a:extLst>
                              <a:ext uri="{FF2B5EF4-FFF2-40B4-BE49-F238E27FC236}">
                                <a16:creationId xmlns:a16="http://schemas.microsoft.com/office/drawing/2014/main" id="{74DEE9F2-50F2-556A-DE77-5273603FF172}"/>
                              </a:ext>
                            </a:extLst>
                          </wps:cNvPr>
                          <wps:cNvSpPr>
                            <a:spLocks/>
                          </wps:cNvSpPr>
                          <wps:spPr>
                            <a:xfrm>
                              <a:off x="594659" y="890494"/>
                              <a:ext cx="338116" cy="5464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ps:wsp>
                      </wpg:grpSp>
                      <wpg:grpSp>
                        <wpg:cNvPr id="1697648371" name="组合 583"/>
                        <wpg:cNvGrpSpPr/>
                        <wpg:grpSpPr>
                          <a:xfrm>
                            <a:off x="1306482" y="582639"/>
                            <a:ext cx="851338" cy="43166"/>
                            <a:chOff x="0" y="0"/>
                            <a:chExt cx="851338" cy="43166"/>
                          </a:xfrm>
                        </wpg:grpSpPr>
                        <wps:wsp>
                          <wps:cNvPr id="620582584" name="Line 78"/>
                          <wps:cNvCnPr/>
                          <wps:spPr bwMode="auto">
                            <a:xfrm>
                              <a:off x="0" y="0"/>
                              <a:ext cx="0" cy="43166"/>
                            </a:xfrm>
                            <a:prstGeom prst="line">
                              <a:avLst/>
                            </a:prstGeom>
                            <a:noFill/>
                            <a:ln w="6350">
                              <a:solidFill>
                                <a:srgbClr val="000000"/>
                              </a:solidFill>
                              <a:round/>
                            </a:ln>
                            <a:effectLst/>
                          </wps:spPr>
                          <wps:bodyPr/>
                        </wps:wsp>
                        <wps:wsp>
                          <wps:cNvPr id="1638905302" name="Line 79"/>
                          <wps:cNvCnPr/>
                          <wps:spPr bwMode="auto">
                            <a:xfrm>
                              <a:off x="135720" y="0"/>
                              <a:ext cx="0" cy="43166"/>
                            </a:xfrm>
                            <a:prstGeom prst="line">
                              <a:avLst/>
                            </a:prstGeom>
                            <a:noFill/>
                            <a:ln w="6350">
                              <a:solidFill>
                                <a:srgbClr val="000000"/>
                              </a:solidFill>
                              <a:round/>
                            </a:ln>
                            <a:effectLst/>
                          </wps:spPr>
                          <wps:bodyPr/>
                        </wps:wsp>
                        <wps:wsp>
                          <wps:cNvPr id="855197948" name="Line 80"/>
                          <wps:cNvCnPr/>
                          <wps:spPr bwMode="auto">
                            <a:xfrm>
                              <a:off x="279666" y="0"/>
                              <a:ext cx="0" cy="43166"/>
                            </a:xfrm>
                            <a:prstGeom prst="line">
                              <a:avLst/>
                            </a:prstGeom>
                            <a:noFill/>
                            <a:ln w="6350">
                              <a:solidFill>
                                <a:srgbClr val="000000"/>
                              </a:solidFill>
                              <a:round/>
                            </a:ln>
                            <a:effectLst/>
                          </wps:spPr>
                          <wps:bodyPr/>
                        </wps:wsp>
                        <wps:wsp>
                          <wps:cNvPr id="1379692534" name="Line 81"/>
                          <wps:cNvCnPr/>
                          <wps:spPr bwMode="auto">
                            <a:xfrm>
                              <a:off x="422241" y="0"/>
                              <a:ext cx="0" cy="43166"/>
                            </a:xfrm>
                            <a:prstGeom prst="line">
                              <a:avLst/>
                            </a:prstGeom>
                            <a:noFill/>
                            <a:ln w="6350">
                              <a:solidFill>
                                <a:srgbClr val="000000"/>
                              </a:solidFill>
                              <a:round/>
                            </a:ln>
                            <a:effectLst/>
                          </wps:spPr>
                          <wps:bodyPr/>
                        </wps:wsp>
                        <wps:wsp>
                          <wps:cNvPr id="547801945" name="Line 82"/>
                          <wps:cNvCnPr/>
                          <wps:spPr bwMode="auto">
                            <a:xfrm>
                              <a:off x="564816" y="0"/>
                              <a:ext cx="0" cy="43166"/>
                            </a:xfrm>
                            <a:prstGeom prst="line">
                              <a:avLst/>
                            </a:prstGeom>
                            <a:noFill/>
                            <a:ln w="6350">
                              <a:solidFill>
                                <a:srgbClr val="000000"/>
                              </a:solidFill>
                              <a:round/>
                            </a:ln>
                            <a:effectLst/>
                          </wps:spPr>
                          <wps:bodyPr/>
                        </wps:wsp>
                        <wps:wsp>
                          <wps:cNvPr id="1458898495" name="Line 83"/>
                          <wps:cNvCnPr/>
                          <wps:spPr bwMode="auto">
                            <a:xfrm>
                              <a:off x="707391" y="0"/>
                              <a:ext cx="0" cy="43166"/>
                            </a:xfrm>
                            <a:prstGeom prst="line">
                              <a:avLst/>
                            </a:prstGeom>
                            <a:noFill/>
                            <a:ln w="6350">
                              <a:solidFill>
                                <a:srgbClr val="000000"/>
                              </a:solidFill>
                              <a:round/>
                            </a:ln>
                            <a:effectLst/>
                          </wps:spPr>
                          <wps:bodyPr/>
                        </wps:wsp>
                        <wps:wsp>
                          <wps:cNvPr id="902032904" name="Line 84"/>
                          <wps:cNvCnPr/>
                          <wps:spPr bwMode="auto">
                            <a:xfrm>
                              <a:off x="851338" y="0"/>
                              <a:ext cx="0" cy="43166"/>
                            </a:xfrm>
                            <a:prstGeom prst="line">
                              <a:avLst/>
                            </a:prstGeom>
                            <a:noFill/>
                            <a:ln w="6350">
                              <a:solidFill>
                                <a:srgbClr val="000000"/>
                              </a:solidFill>
                              <a:round/>
                            </a:ln>
                            <a:effectLst/>
                          </wps:spPr>
                          <wps:bodyPr/>
                        </wps:wsp>
                      </wpg:grpSp>
                    </wpg:wgp>
                  </a:graphicData>
                </a:graphic>
              </wp:anchor>
            </w:drawing>
          </mc:Choice>
          <mc:Fallback>
            <w:pict>
              <v:group w14:anchorId="4DB2552F" id="组合 584" o:spid="_x0000_s1224" style="position:absolute;left:0;text-align:left;margin-left:211.15pt;margin-top:3.15pt;width:201.3pt;height:101.05pt;z-index:251725824;mso-position-horizontal-relative:text;mso-position-vertical-relative:text" coordsize="25565,12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">
                <v:group id="组合 580" o:spid="_x0000_s1225" style="position:absolute;width:25565;height:12833" coordsize="25565,1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">
                  <v:group id="组合 579" o:spid="_x0000_s1226" style="position:absolute;width:25565;height:12843" coordorigin="171,2097" coordsize="25571,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577" o:spid="_x0000_s1227" type="#_x0000_t13" style="position:absolute;left:3246;top:8340;width:2760;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" adj="17435" filled="f" strokecolor="red"/>
                    <v:group id="_x0000_s1228" style="position:absolute;left:171;top:2590;width:25571;height:12368" coordorigin="285,653" coordsize="22547,1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">
                      <v:group id="组合 574" o:spid="_x0000_s1229" style="position:absolute;left:285;top:653;width:22547;height:10902" coordorigin="285,3141" coordsize="22547,1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">
                        <v:group id="组合 572" o:spid="_x0000_s1230" style="position:absolute;left:285;top:3141;width:22547;height:10908" coordorigin="285,654" coordsize="22552,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">
                          <v:rect id="椭圆 571" o:spid="_x0000_s1231" style="position:absolute;left:285;top:654;width:4185;height: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" fillcolor="black [3213]" stroked="f" strokeweight="1pt">
                            <v:fill r:id="rId13" o:title="" color2="white [3212]" type="pattern"/>
                            <v:textbox style="mso-fit-shape-to-text:t" inset="1mm,0,1mm,0"/>
                          </v:rect>
                          <v:group id="_x0000_s1232" style="position:absolute;left:333;top:817;width:22505;height:10757" coordorigin="333,896" coordsize="22505,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">
                            <v:group id="_x0000_s1233" style="position:absolute;left:333;top:1241;width:22505;height:10431" coordorigin="334,1242" coordsize="22594,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">
                              <v:group id="组合 344795056" o:spid="_x0000_s1234" style="position:absolute;left:6337;top:1242;width:16591;height:10434" coordorigin="-3308,1784" coordsize="22015,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">
                                <v:group id="组合 1883166281" o:spid="_x0000_s1235" style="position:absolute;left:-3308;top:1784;width:22015;height:13849" coordorigin="-3308,1784" coordsize="22015,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">
                                  <v:group id="组合 2127240729" o:spid="_x0000_s1236" style="position:absolute;left:-3308;top:1784;width:22015;height:13849" coordorigin="5699,2411" coordsize="3467,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">
                                    <v:shape id="Text Box 74" o:spid="_x0000_s1237" type="#_x0000_t202" style="position:absolute;left:6361;top:2781;width:240;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" filled="f" stroked="f">
                                      <v:textbox style="mso-fit-shape-to-text:t" inset="1mm,0,1mm,0">
                                        <w:txbxContent>
                                          <w:p w14:paraId="485BE557" w14:textId="77777777" w:rsidR="003844D7" w:rsidRDefault="003844D7" w:rsidP="003844D7">
                                            <w:pPr>
                                              <w:rPr>
                                                <w:sz w:val="18"/>
                                                <w:szCs w:val="18"/>
                                              </w:rPr>
                                            </w:pPr>
                                            <w:r>
                                              <w:rPr>
                                                <w:rFonts w:hint="eastAsia"/>
                                                <w:sz w:val="18"/>
                                                <w:szCs w:val="18"/>
                                              </w:rPr>
                                              <w:t>2</w:t>
                                            </w:r>
                                          </w:p>
                                        </w:txbxContent>
                                      </v:textbox>
                                    </v:shape>
                                    <v:line id="Line 75" o:spid="_x0000_s1238" style="position:absolute;flip:y;visibility:visible;mso-wrap-style:square" from="6602,2575" to="6602,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" strokeweight=".5pt">
                                      <v:stroke endarrow="classic" endarrowwidth="narrow"/>
                                    </v:line>
                                    <v:line id="Line 76" o:spid="_x0000_s1239" style="position:absolute;visibility:visible;mso-wrap-style:square" from="6601,3375" to="8936,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" strokeweight=".5pt">
                                      <v:stroke endarrow="classic" endarrowwidth="narrow"/>
                                    </v:line>
                                    <v:line id="Line 87" o:spid="_x0000_s1240" style="position:absolute;visibility:visible;mso-wrap-style:square" from="6601,3165" to="668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" strokeweight=".5pt"/>
                                    <v:line id="Line 88" o:spid="_x0000_s1241" style="position:absolute;visibility:visible;mso-wrap-style:square" from="6601,2951" to="668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" strokeweight=".5pt"/>
                                    <v:line id="Line 89" o:spid="_x0000_s1242" style="position:absolute;visibility:visible;mso-wrap-style:square" from="6601,3595" to="6681,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" strokeweight=".5pt"/>
                                    <v:line id="Line 90" o:spid="_x0000_s1243" style="position:absolute;visibility:visible;mso-wrap-style:square" from="6601,3809" to="668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" strokeweight=".5pt"/>
                                    <v:shape id="Text Box 91" o:spid="_x0000_s1244" type="#_x0000_t202" style="position:absolute;left:6194;top:3621;width:412;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" filled="f" stroked="f">
                                      <v:textbox style="mso-fit-shape-to-text:t" inset="1mm,0,1mm,0">
                                        <w:txbxContent>
                                          <w:p w14:paraId="4E46ECE5" w14:textId="67776C1B" w:rsidR="003844D7" w:rsidRDefault="00F01839" w:rsidP="003844D7">
                                            <w:pPr>
                                              <w:rPr>
                                                <w:sz w:val="18"/>
                                                <w:szCs w:val="18"/>
                                                <w:vertAlign w:val="subscript"/>
                                              </w:rPr>
                                            </w:pPr>
                                            <w:r>
                                              <w:rPr>
                                                <w:sz w:val="18"/>
                                                <w:szCs w:val="18"/>
                                              </w:rPr>
                                              <w:t>−</w:t>
                                            </w:r>
                                            <w:r>
                                              <w:rPr>
                                                <w:rFonts w:hint="eastAsia"/>
                                                <w:sz w:val="18"/>
                                                <w:szCs w:val="18"/>
                                              </w:rPr>
                                              <w:t xml:space="preserve"> </w:t>
                                            </w:r>
                                            <w:r w:rsidR="003844D7">
                                              <w:rPr>
                                                <w:rFonts w:hint="eastAsia"/>
                                                <w:sz w:val="18"/>
                                                <w:szCs w:val="18"/>
                                              </w:rPr>
                                              <w:t>2</w:t>
                                            </w:r>
                                          </w:p>
                                        </w:txbxContent>
                                      </v:textbox>
                                    </v:shape>
                                    <v:line id="Line 92" o:spid="_x0000_s1245" style="position:absolute;visibility:visible;mso-wrap-style:square" from="6714,2947" to="8369,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" strokeweight=".5pt">
                                      <v:stroke dashstyle="dash"/>
                                    </v:line>
                                    <v:shape id="Text Box 94" o:spid="_x0000_s1246" type="#_x0000_t202" style="position:absolute;left:6333;top:3168;width:240;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" filled="f" stroked="f">
                                      <v:textbox style="mso-fit-shape-to-text:t" inset="1mm,0,1mm,0">
                                        <w:txbxContent>
                                          <w:p w14:paraId="64524EFC" w14:textId="77777777" w:rsidR="003844D7" w:rsidRDefault="003844D7" w:rsidP="003844D7">
                                            <w:pPr>
                                              <w:rPr>
                                                <w:sz w:val="18"/>
                                                <w:szCs w:val="18"/>
                                              </w:rPr>
                                            </w:pPr>
                                            <w:r>
                                              <w:rPr>
                                                <w:sz w:val="18"/>
                                                <w:szCs w:val="18"/>
                                              </w:rPr>
                                              <w:t>0</w:t>
                                            </w:r>
                                          </w:p>
                                        </w:txbxContent>
                                      </v:textbox>
                                    </v:shape>
                                    <v:shape id="Text Box 95" o:spid="_x0000_s1247" type="#_x0000_t202" style="position:absolute;left:8622;top:3382;width:544;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" filled="f" stroked="f">
                                      <v:textbox style="mso-fit-shape-to-text:t" inset="1mm,0,1mm,0">
                                        <w:txbxContent>
                                          <w:p w14:paraId="3F48F1DB" w14:textId="77777777" w:rsidR="003844D7" w:rsidRDefault="003844D7" w:rsidP="003844D7">
                                            <w:pPr>
                                              <w:rPr>
                                                <w:sz w:val="18"/>
                                                <w:szCs w:val="18"/>
                                              </w:rPr>
                                            </w:pPr>
                                            <w:r>
                                              <w:rPr>
                                                <w:rFonts w:hint="eastAsia"/>
                                                <w:i/>
                                                <w:iCs/>
                                                <w:sz w:val="18"/>
                                                <w:szCs w:val="18"/>
                                              </w:rPr>
                                              <w:t>x</w:t>
                                            </w:r>
                                            <w:r>
                                              <w:rPr>
                                                <w:sz w:val="18"/>
                                                <w:szCs w:val="18"/>
                                              </w:rPr>
                                              <w:t>/</w:t>
                                            </w:r>
                                            <w:r>
                                              <w:rPr>
                                                <w:rFonts w:hint="eastAsia"/>
                                                <w:sz w:val="18"/>
                                                <w:szCs w:val="18"/>
                                              </w:rPr>
                                              <w:t>cm</w:t>
                                            </w:r>
                                          </w:p>
                                        </w:txbxContent>
                                      </v:textbox>
                                    </v:shape>
                                    <v:shape id="Text Box 96" o:spid="_x0000_s1248" type="#_x0000_t202" style="position:absolute;left:6651;top:2411;width:544;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" filled="f" stroked="f">
                                      <v:textbox style="mso-fit-shape-to-text:t" inset="1mm,0,1mm,0">
                                        <w:txbxContent>
                                          <w:p w14:paraId="186793D6" w14:textId="77777777" w:rsidR="003844D7" w:rsidRDefault="003844D7" w:rsidP="003844D7">
                                            <w:pPr>
                                              <w:rPr>
                                                <w:sz w:val="18"/>
                                                <w:szCs w:val="18"/>
                                              </w:rPr>
                                            </w:pPr>
                                            <w:r>
                                              <w:rPr>
                                                <w:rFonts w:hint="eastAsia"/>
                                                <w:i/>
                                                <w:iCs/>
                                                <w:sz w:val="18"/>
                                                <w:szCs w:val="18"/>
                                              </w:rPr>
                                              <w:t>y</w:t>
                                            </w:r>
                                            <w:r>
                                              <w:rPr>
                                                <w:sz w:val="18"/>
                                                <w:szCs w:val="18"/>
                                              </w:rPr>
                                              <w:t>/</w:t>
                                            </w:r>
                                            <w:r>
                                              <w:rPr>
                                                <w:rFonts w:hint="eastAsia"/>
                                                <w:sz w:val="18"/>
                                                <w:szCs w:val="18"/>
                                              </w:rPr>
                                              <w:t>c</w:t>
                                            </w:r>
                                            <w:r>
                                              <w:rPr>
                                                <w:sz w:val="18"/>
                                                <w:szCs w:val="18"/>
                                              </w:rPr>
                                              <w:t>m</w:t>
                                            </w:r>
                                          </w:p>
                                        </w:txbxContent>
                                      </v:textbox>
                                    </v:shape>
                                    <v:shape id="Text Box 98" o:spid="_x0000_s1249" type="#_x0000_t202" style="position:absolute;left:6979;top:3462;width:240;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" filled="f" stroked="f">
                                      <v:textbox style="mso-fit-shape-to-text:t" inset="1mm,0,1mm,0">
                                        <w:txbxContent>
                                          <w:p w14:paraId="7044916C" w14:textId="77777777" w:rsidR="003844D7" w:rsidRDefault="003844D7" w:rsidP="003844D7">
                                            <w:pPr>
                                              <w:rPr>
                                                <w:sz w:val="18"/>
                                                <w:szCs w:val="18"/>
                                              </w:rPr>
                                            </w:pPr>
                                            <w:r>
                                              <w:rPr>
                                                <w:rFonts w:hint="eastAsia"/>
                                                <w:sz w:val="18"/>
                                                <w:szCs w:val="18"/>
                                              </w:rPr>
                                              <w:t>3</w:t>
                                            </w:r>
                                          </w:p>
                                        </w:txbxContent>
                                      </v:textbox>
                                    </v:shape>
                                    <v:shape id="Text Box 100" o:spid="_x0000_s1250" type="#_x0000_t202" style="position:absolute;left:7515;top:3453;width:240;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" filled="f" stroked="f">
                                      <v:textbox style="mso-fit-shape-to-text:t" inset="1mm,0,1mm,0">
                                        <w:txbxContent>
                                          <w:p w14:paraId="3D1BCBDE" w14:textId="77777777" w:rsidR="003844D7" w:rsidRDefault="003844D7" w:rsidP="003844D7">
                                            <w:pPr>
                                              <w:rPr>
                                                <w:sz w:val="18"/>
                                                <w:szCs w:val="18"/>
                                              </w:rPr>
                                            </w:pPr>
                                            <w:r>
                                              <w:rPr>
                                                <w:rFonts w:hint="eastAsia"/>
                                                <w:sz w:val="18"/>
                                                <w:szCs w:val="18"/>
                                              </w:rPr>
                                              <w:t>6</w:t>
                                            </w:r>
                                          </w:p>
                                        </w:txbxContent>
                                      </v:textbox>
                                    </v:shape>
                                    <v:shape id="Text Box 102" o:spid="_x0000_s1251" type="#_x0000_t202" style="position:absolute;left:8045;top:3454;width:240;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" filled="f" stroked="f">
                                      <v:textbox style="mso-fit-shape-to-text:t" inset="1mm,0,1mm,0">
                                        <w:txbxContent>
                                          <w:p w14:paraId="46314B29" w14:textId="77777777" w:rsidR="003844D7" w:rsidRDefault="003844D7" w:rsidP="003844D7">
                                            <w:pPr>
                                              <w:rPr>
                                                <w:sz w:val="18"/>
                                                <w:szCs w:val="18"/>
                                              </w:rPr>
                                            </w:pPr>
                                            <w:r>
                                              <w:rPr>
                                                <w:rFonts w:hint="eastAsia"/>
                                                <w:sz w:val="18"/>
                                                <w:szCs w:val="18"/>
                                              </w:rPr>
                                              <w:t>9</w:t>
                                            </w:r>
                                          </w:p>
                                        </w:txbxContent>
                                      </v:textbox>
                                    </v:shape>
                                    <v:shape id="Text Box 98" o:spid="_x0000_s1252" type="#_x0000_t202" style="position:absolute;left:6687;top:2965;width:252;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" filled="f" stroked="f">
                                      <v:textbox style="mso-fit-shape-to-text:t" inset="1mm,0,1mm,0">
                                        <w:txbxContent>
                                          <w:p w14:paraId="3BB605DD" w14:textId="77777777" w:rsidR="003844D7" w:rsidRPr="00F01839" w:rsidRDefault="003844D7" w:rsidP="003844D7">
                                            <w:pPr>
                                              <w:rPr>
                                                <w:sz w:val="18"/>
                                                <w:szCs w:val="18"/>
                                              </w:rPr>
                                            </w:pPr>
                                            <w:r w:rsidRPr="00F01839">
                                              <w:rPr>
                                                <w:rFonts w:hint="eastAsia"/>
                                                <w:sz w:val="18"/>
                                                <w:szCs w:val="18"/>
                                              </w:rPr>
                                              <w:t>P</w:t>
                                            </w:r>
                                          </w:p>
                                        </w:txbxContent>
                                      </v:textbox>
                                    </v:shape>
                                    <v:shape id="Text Box 91" o:spid="_x0000_s1253" type="#_x0000_t202" style="position:absolute;left:7684;top:4225;width:663;height:3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" filled="f" stroked="f">
                                      <v:textbox style="mso-fit-shape-to-text:t" inset="1mm,0,1mm,0">
                                        <w:txbxContent>
                                          <w:p w14:paraId="494443EC" w14:textId="0A3E2FEA" w:rsidR="003844D7" w:rsidRPr="00285F4C" w:rsidRDefault="007B6DA0" w:rsidP="00F01839">
                                            <w:pPr>
                                              <w:rPr>
                                                <w:sz w:val="18"/>
                                                <w:szCs w:val="18"/>
                                                <w:vertAlign w:val="subscript"/>
                                              </w:rPr>
                                            </w:pPr>
                                            <w:r w:rsidRPr="00285F4C">
                                              <w:rPr>
                                                <w:rFonts w:hint="eastAsia"/>
                                                <w:sz w:val="18"/>
                                                <w:szCs w:val="18"/>
                                              </w:rPr>
                                              <w:t>（</w:t>
                                            </w:r>
                                            <w:r w:rsidRPr="00285F4C">
                                              <w:rPr>
                                                <w:rFonts w:hint="eastAsia"/>
                                                <w:sz w:val="18"/>
                                                <w:szCs w:val="18"/>
                                              </w:rPr>
                                              <w:t>b</w:t>
                                            </w:r>
                                            <w:r w:rsidRPr="00285F4C">
                                              <w:rPr>
                                                <w:rFonts w:hint="eastAsia"/>
                                                <w:sz w:val="18"/>
                                                <w:szCs w:val="18"/>
                                              </w:rPr>
                                              <w:t>）</w:t>
                                            </w:r>
                                          </w:p>
                                        </w:txbxContent>
                                      </v:textbox>
                                    </v:shape>
                                    <v:line id="Line 92" o:spid="_x0000_s1254" style="position:absolute;flip:y;visibility:visible;mso-wrap-style:square" from="6739,3807" to="757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" strokeweight=".5pt">
                                      <v:stroke dashstyle="dash"/>
                                    </v:line>
                                    <v:line id="Line 75" o:spid="_x0000_s1255" style="position:absolute;flip:y;visibility:visible;mso-wrap-style:square" from="5699,3154" to="5699,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" strokeweight=".5pt">
                                      <v:stroke endarrow="classic" endarrowwidth="narrow"/>
                                    </v:line>
                                  </v:group>
                                  <v:shape id="任意多边形 625430542" o:spid="_x0000_s1256" style="position:absolute;left:2467;top:5187;width:4793;height:5421;flip:x;visibility:visible;mso-wrap-style:none;v-text-anchor:top" coordsize="10000,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" path="m,4874c121,4590,246,4306,370,4029,494,3750,615,3473,740,3207v123,-265,244,-527,370,-770c1233,2193,1355,1957,1478,1739v125,-215,246,-418,371,-599c1972,961,2093,795,2218,653,2342,512,2465,392,2589,295,2711,198,2833,122,2957,74,3082,25,3204,,3328,v123,,244,25,369,74c3821,122,3943,198,4067,295v122,97,245,217,368,358c4561,795,4682,961,4807,1140v122,181,244,384,368,599c5300,1957,5422,2193,5545,2437v124,243,246,505,370,770c6039,3473,6160,3750,6285,4029v123,277,246,562,369,845c6778,5156,6900,5442,7024,5720v123,277,246,555,370,821c7518,6807,7639,7067,7764,7311v122,244,246,476,369,694c8258,8222,8379,8427,8502,8607v124,181,247,347,371,488c8996,9236,9118,9355,9242,9452v122,98,247,173,369,223c9736,9724,9933,9730,9982,9748v50,17,-12,-6,-74,36e" filled="f" strokeweight="1pt">
                                    <v:path arrowok="t" o:connecttype="custom" o:connectlocs="0,270013;17735,223201;35470,177664;53205,135007;70844,96338;88627,63155;106315,36175;124098,16343;141737,4100;159520,0;177207,4100;194942,16343;212581,36175;230412,63155;248051,96338;265786,135007;283521,177664;301256,223201;318944,270013;336679,316881;354414,362363;372149,405020;389836,443467;407523,476817;425306,503851;442993,523629;460680,535983;478463,540027;474916,542021" o:connectangles="0,0,0,0,0,0,0,0,0,0,0,0,0,0,0,0,0,0,0,0,0,0,0,0,0,0,0,0,0"/>
                                  </v:shape>
                                </v:group>
                                <v:shape id="任意多边形 625430544" o:spid="_x0000_s1257" style="position:absolute;left:7270;top:5218;width:6728;height:5398;flip:y;visibility:visible;mso-wrap-style:non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weight="1pt">
                                  <v:path arrowok="t" o:connecttype="custom" o:connectlocs="0,269876;18602,223052;37204,177578;55806,134938;74408,96346;93009,63151;111611,36163;130213,16327;148815,4048;167417,0;186019,4048;204621,16327;223223,36163;241824,63151;260426,96346;279028,134938;297630,177578;316232,223052;334834,269876;353436,316699;372038,362173;390639,404813;409241,443271;427843,476600;446445,503588;465047,523424;483649,535703;502251,539751;520853,535703;539455,523424;558056,503588;576658,476600;595260,443405;613862,404813;632464,362173;651066,316834;669668,269876;669668,269876" o:connectangles="0,0,0,0,0,0,0,0,0,0,0,0,0,0,0,0,0,0,0,0,0,0,0,0,0,0,0,0,0,0,0,0,0,0,0,0,0,0"/>
                                </v:shape>
                              </v:group>
                              <v:group id="组合 7" o:spid="_x0000_s1258" style="position:absolute;left:334;top:3064;width:6921;height:8611" coordorigin="334,3068" coordsize="6921,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">
                                <v:group id="组合 6" o:spid="_x0000_s1259" style="position:absolute;left:334;top:3068;width:6921;height:8620" coordorigin="334,2642" coordsize="6921,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">
                                  <v:shape id="Text Box 91" o:spid="_x0000_s1260" type="#_x0000_t202" style="position:absolute;left:334;top:4764;width:1368;height:1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" fillcolor="white [3212]" stroked="f">
                                    <v:textbox style="mso-fit-shape-to-text:t" inset="1mm,0,1mm,0">
                                      <w:txbxContent>
                                        <w:p w14:paraId="67A5AA53" w14:textId="77777777" w:rsidR="003844D7" w:rsidRDefault="003844D7" w:rsidP="003844D7">
                                          <w:pPr>
                                            <w:rPr>
                                              <w:sz w:val="18"/>
                                              <w:szCs w:val="18"/>
                                            </w:rPr>
                                          </w:pPr>
                                          <w:r>
                                            <w:rPr>
                                              <w:sz w:val="18"/>
                                              <w:szCs w:val="18"/>
                                            </w:rPr>
                                            <w:t>A</w:t>
                                          </w:r>
                                        </w:p>
                                      </w:txbxContent>
                                    </v:textbox>
                                  </v:shape>
                                  <v:shape id="Text Box 91" o:spid="_x0000_s1261" type="#_x0000_t202" style="position:absolute;left:4143;top:9504;width:3112;height:1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" fillcolor="white [3212]" stroked="f">
                                    <v:textbox style="mso-fit-shape-to-text:t" inset="1mm,0,1mm,0">
                                      <w:txbxContent>
                                        <w:p w14:paraId="3DD7B263" w14:textId="146ADA0E" w:rsidR="003844D7" w:rsidRPr="00285F4C" w:rsidRDefault="007B6DA0" w:rsidP="00F01839">
                                          <w:pPr>
                                            <w:rPr>
                                              <w:sz w:val="18"/>
                                              <w:szCs w:val="18"/>
                                            </w:rPr>
                                          </w:pPr>
                                          <w:r w:rsidRPr="00285F4C">
                                            <w:rPr>
                                              <w:rFonts w:hint="eastAsia"/>
                                              <w:sz w:val="18"/>
                                              <w:szCs w:val="18"/>
                                            </w:rPr>
                                            <w:t>（</w:t>
                                          </w:r>
                                          <w:r w:rsidRPr="00285F4C">
                                            <w:rPr>
                                              <w:rFonts w:hint="eastAsia"/>
                                              <w:sz w:val="18"/>
                                              <w:szCs w:val="18"/>
                                            </w:rPr>
                                            <w:t>a</w:t>
                                          </w:r>
                                          <w:r w:rsidRPr="00285F4C">
                                            <w:rPr>
                                              <w:rFonts w:hint="eastAsia"/>
                                              <w:sz w:val="18"/>
                                              <w:szCs w:val="18"/>
                                            </w:rPr>
                                            <w:t>）</w:t>
                                          </w:r>
                                        </w:p>
                                      </w:txbxContent>
                                    </v:textbox>
                                  </v:shape>
                                  <v:shape id="Text Box 91" o:spid="_x0000_s1262" type="#_x0000_t202" style="position:absolute;left:5725;top:2642;width:1087;height:17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" filled="f" stroked="f">
                                    <v:textbox style="mso-fit-shape-to-text:t" inset="1mm,0,1mm,0">
                                      <w:txbxContent>
                                        <w:p w14:paraId="2CCAB08F" w14:textId="77777777" w:rsidR="003844D7" w:rsidRPr="007B6DA0" w:rsidRDefault="003844D7" w:rsidP="003844D7">
                                          <w:pPr>
                                            <w:rPr>
                                              <w:i/>
                                              <w:iCs/>
                                              <w:sz w:val="18"/>
                                              <w:szCs w:val="18"/>
                                              <w:vertAlign w:val="subscript"/>
                                            </w:rPr>
                                          </w:pPr>
                                          <w:r w:rsidRPr="007B6DA0">
                                            <w:rPr>
                                              <w:rFonts w:hint="eastAsia"/>
                                              <w:i/>
                                              <w:iCs/>
                                              <w:sz w:val="18"/>
                                              <w:szCs w:val="18"/>
                                            </w:rPr>
                                            <w:t>y</w:t>
                                          </w:r>
                                        </w:p>
                                      </w:txbxContent>
                                    </v:textbox>
                                  </v:shape>
                                  <v:shape id="Text Box 91" o:spid="_x0000_s1263" type="#_x0000_t202" style="position:absolute;left:2794;top:5782;width:2666;height:17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" filled="f" stroked="f">
                                    <v:textbox style="mso-fit-shape-to-text:t" inset="1mm,0,1mm,0">
                                      <w:txbxContent>
                                        <w:p w14:paraId="29DBAD79" w14:textId="77777777" w:rsidR="003844D7" w:rsidRPr="007B6DA0" w:rsidRDefault="003844D7" w:rsidP="003844D7">
                                          <w:pPr>
                                            <w:rPr>
                                              <w:rFonts w:ascii="宋体" w:hAnsi="宋体" w:hint="eastAsia"/>
                                              <w:color w:val="000000" w:themeColor="text1"/>
                                              <w:sz w:val="18"/>
                                              <w:szCs w:val="18"/>
                                              <w:vertAlign w:val="subscript"/>
                                            </w:rPr>
                                          </w:pPr>
                                          <w:r w:rsidRPr="007B6DA0">
                                            <w:rPr>
                                              <w:rFonts w:ascii="宋体" w:hAnsi="宋体" w:hint="eastAsia"/>
                                              <w:color w:val="000000" w:themeColor="text1"/>
                                              <w:sz w:val="18"/>
                                              <w:szCs w:val="18"/>
                                            </w:rPr>
                                            <w:t>激光</w:t>
                                          </w:r>
                                        </w:p>
                                      </w:txbxContent>
                                    </v:textbox>
                                  </v:shape>
                                </v:group>
                                <v:line id="直接连接符 2" o:spid="_x0000_s1264" style="position:absolute;visibility:visible;mso-wrap-style:square" from="7014,3142" to="7014,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" strokecolor="black [3040]" strokeweight=".5pt">
                                  <v:stroke dashstyle="dash"/>
                                </v:line>
                              </v:group>
                            </v:group>
                            <v:line id="直接连接符 2" o:spid="_x0000_s1265" style="position:absolute;visibility:visible;mso-wrap-style:square" from="6985,896" to="6985,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" strokecolor="black [3040]" strokeweight=".5pt"/>
                          </v:group>
                          <v:oval id="椭圆 571" o:spid="_x0000_s1266" style="position:absolute;left:12083;top:4582;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" fillcolor="black [3213]" stroked="f" strokeweight="2pt">
                            <o:lock v:ext="edit" aspectratio="t"/>
                            <v:textbox style="mso-fit-shape-to-text:t" inset="1mm,0,1mm,0"/>
                          </v:oval>
                          <v:rect id="椭圆 571" o:spid="_x0000_s1267" style="position:absolute;left:1747;top:5432;width:1178;height:9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" filled="f" strokecolor="black [3213]" strokeweight="1pt">
                            <v:path arrowok="t"/>
                            <v:textbox style="mso-fit-shape-to-text:t" inset="1mm,0,1mm,0"/>
                          </v:rect>
                        </v:group>
                        <v:group id="组合 573" o:spid="_x0000_s1268" style="position:absolute;left:285;top:3544;width:4183;height:4393" coordorigin="-114634,33534" coordsize="418322,4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">
                          <v:line id="直接连接符 1" o:spid="_x0000_s1269" style="position:absolute;visibility:visible;mso-wrap-style:square" from="88133,413406" to="88133,47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" strokecolor="black [3213]" strokeweight=".5pt">
                            <v:stroke startarrowwidth="narrow" endarrowwidth="narrow"/>
                            <o:lock v:ext="edit" shapetype="f"/>
                          </v:line>
                          <v:shape id="图形 2" o:spid="_x0000_s1270" style="position:absolute;left:-87488;top:218043;width:347647;height:45719;rotation:90;visibility:visible;mso-wrap-style:none;v-text-anchor:middle" coordsize="1816989,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" path="m,190500c8382,95250,41720,,108395,v133350,,133350,381000,66675,381000c108395,381000,108395,,241745,v133350,,133350,381000,66675,381000c241745,381000,241745,,375095,v133350,,133350,381000,66675,381000c375095,381000,375095,,508445,v133350,,133350,381000,66675,381000c508445,381000,508445,,641795,v133350,,133350,381000,66675,381000c641795,381000,641795,,775145,v133350,,133350,381000,66675,381000c775145,381000,775145,,908495,v133350,,133350,381000,66675,381000c908495,381000,908495,,1041845,v133350,,133350,381000,66675,381000c1041845,381000,1041845,,1175195,v133350,,133350,381000,66675,381000c1175195,381000,1175195,,1308545,v133350,,133350,381000,66675,381000c1308545,381000,1308545,,1441895,v133350,,133350,381000,66675,381000c1441895,381000,1441895,,1575245,v133350,,133350,381000,66675,381000c1575245,381000,1575245,,1708595,v66960,,100298,96107,108394,191834e" filled="f" strokeweight=".5pt">
                            <v:stroke joinstyle="miter"/>
                            <v:path arrowok="t" o:connecttype="custom" o:connectlocs="0,22860;20739,0;33496,45719;46253,0;59010,45719;71767,0;84524,45719;97281,0;110038,45719;122796,0;135553,45719;148310,0;161067,45719;173824,0;186581,45719;199338,0;212095,45719;224852,0;237609,45719;250366,0;263123,45719;275880,0;288637,45719;301394,0;314151,45719;326908,0;347647,23020" o:connectangles="0,0,0,0,0,0,0,0,0,0,0,0,0,0,0,0,0,0,0,0,0,0,0,0,0,0,0"/>
                          </v:shape>
                          <v:line id="直接连接符 1" o:spid="_x0000_s1271" style="position:absolute;visibility:visible;mso-wrap-style:square" from="88786,33534" to="88786,7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" strokecolor="black [3213]" strokeweight=".5pt">
                            <v:stroke startarrowwidth="narrow" endarrowwidth="narrow"/>
                            <o:lock v:ext="edit" shapetype="f"/>
                          </v:line>
                          <v:line id="直接连接符 1" o:spid="_x0000_s1272" style="position:absolute;flip:x;visibility:visible;mso-wrap-style:square" from="-114634,33534" to="303688,3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" strokecolor="black [3213]">
                            <v:stroke startarrowwidth="narrow" endarrowwidth="narrow"/>
                            <o:lock v:ext="edit" shapetype="f"/>
                          </v:line>
                        </v:group>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575" o:spid="_x0000_s1273" type="#_x0000_t22" style="position:absolute;left:5483;top:2256;width:3029;height:68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" adj="3334" filled="f" strokecolor="black [3213]" strokeweight="1pt">
                        <v:textbox style="mso-fit-shape-to-text:t"/>
                      </v:shape>
                    </v:group>
                    <v:shape id="弧形 578" o:spid="_x0000_s1274" style="position:absolute;left:6313;top:2097;width:2741;height:2042;visibility:visible;mso-wrap-style:square;v-text-anchor:middle" coordsize="274124,2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" path="m262921,142504nsc240426,181357,188081,205848,131321,204075,71553,202209,20314,171688,4732,128672l137062,102083r125859,40421xem262921,142504nfc240426,181357,188081,205848,131321,204075,71553,202209,20314,171688,4732,128672e" filled="f" strokecolor="black [3213]" strokeweight=".5pt">
                      <v:stroke endarrow="block" endarrowwidth="narrow"/>
                      <v:path arrowok="t" o:connecttype="custom" o:connectlocs="262921,142504;131321,204075;4732,128672" o:connectangles="0,0,0"/>
                    </v:shape>
                  </v:group>
                  <v:shape id="任意多边形: 形状 25" o:spid="_x0000_s1275" style="position:absolute;left:5946;top:8904;width:3381;height:547;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" path="m866648,433337c866648,194018,672643,,433324,,194005,,,194018,,433337e" filled="f" strokecolor="black [3213]" strokeweight=".5pt">
                    <v:stroke dashstyle="dash" miterlimit="1" joinstyle="miter"/>
                    <v:path arrowok="t" textboxrect="0,0,866648,433337"/>
                  </v:shape>
                </v:group>
                <v:group id="组合 583" o:spid="_x0000_s1276" style="position:absolute;left:13064;top:5826;width:8514;height:432" coordsize="851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">
                  <v:line id="Line 78" o:spid="_x0000_s1277" style="position:absolute;visibility:visible;mso-wrap-style:square" from="0,0" to="0,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" strokeweight=".5pt"/>
                  <v:line id="Line 79" o:spid="_x0000_s1278" style="position:absolute;visibility:visible;mso-wrap-style:square" from="1357,0" to="135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" strokeweight=".5pt"/>
                  <v:line id="Line 80" o:spid="_x0000_s1279" style="position:absolute;visibility:visible;mso-wrap-style:square" from="2796,0" to="2796,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" strokeweight=".5pt"/>
                  <v:line id="Line 81" o:spid="_x0000_s1280" style="position:absolute;visibility:visible;mso-wrap-style:square" from="4222,0" to="42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" strokeweight=".5pt"/>
                  <v:line id="Line 82" o:spid="_x0000_s1281" style="position:absolute;visibility:visible;mso-wrap-style:square" from="5648,0" to="564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" strokeweight=".5pt"/>
                  <v:line id="Line 83" o:spid="_x0000_s1282" style="position:absolute;visibility:visible;mso-wrap-style:square" from="7073,0" to="707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" strokeweight=".5pt"/>
                  <v:line id="Line 84" o:spid="_x0000_s1283" style="position:absolute;visibility:visible;mso-wrap-style:square" from="8513,0" to="85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" strokeweight=".5pt"/>
                </v:group>
                <w10:wrap type="square"/>
              </v:group>
            </w:pict>
          </mc:Fallback>
        </mc:AlternateContent>
      </w:r>
      <w:r w:rsidR="003844D7">
        <w:rPr>
          <w:rFonts w:hint="eastAsia"/>
        </w:rPr>
        <w:t>4</w:t>
      </w:r>
      <w:r w:rsidR="003844D7">
        <w:rPr>
          <w:rFonts w:ascii="华文中宋" w:hAnsi="华文中宋" w:hint="eastAsia"/>
          <w:color w:val="000000"/>
          <w:kern w:val="0"/>
          <w:szCs w:val="21"/>
          <w:lang w:bidi="ar"/>
        </w:rPr>
        <w:t>．</w:t>
      </w:r>
      <w:r w:rsidR="003844D7">
        <w:t>为了研究物体</w:t>
      </w:r>
      <w:r w:rsidR="00AA1495">
        <w:rPr>
          <w:rFonts w:hint="eastAsia"/>
        </w:rPr>
        <w:t xml:space="preserve"> </w:t>
      </w:r>
      <w:r w:rsidR="003844D7">
        <w:t>A</w:t>
      </w:r>
      <w:r w:rsidR="00AA1495">
        <w:rPr>
          <w:rFonts w:hint="eastAsia"/>
        </w:rPr>
        <w:t xml:space="preserve"> </w:t>
      </w:r>
      <w:r w:rsidR="003844D7">
        <w:t>的振动，</w:t>
      </w:r>
      <w:r w:rsidR="003844D7">
        <w:rPr>
          <w:rFonts w:hint="eastAsia"/>
        </w:rPr>
        <w:t>如</w:t>
      </w:r>
      <w:r w:rsidR="003844D7">
        <w:t>图</w:t>
      </w:r>
      <w:r w:rsidR="003844D7">
        <w:rPr>
          <w:rFonts w:hint="eastAsia"/>
        </w:rPr>
        <w:t>（</w:t>
      </w:r>
      <w:r w:rsidR="003844D7">
        <w:rPr>
          <w:rFonts w:hint="eastAsia"/>
        </w:rPr>
        <w:t>a</w:t>
      </w:r>
      <w:r w:rsidR="003844D7">
        <w:rPr>
          <w:rFonts w:hint="eastAsia"/>
        </w:rPr>
        <w:t>）</w:t>
      </w:r>
      <w:r w:rsidR="003844D7">
        <w:t>所示</w:t>
      </w:r>
      <w:r w:rsidR="003844D7">
        <w:rPr>
          <w:rFonts w:hint="eastAsia"/>
        </w:rPr>
        <w:t>，</w:t>
      </w:r>
      <w:r w:rsidR="003844D7">
        <w:t>在</w:t>
      </w:r>
      <w:r w:rsidR="00801805">
        <w:rPr>
          <w:rFonts w:hint="eastAsia"/>
        </w:rPr>
        <w:t xml:space="preserve"> </w:t>
      </w:r>
      <w:r w:rsidR="003844D7">
        <w:t>A</w:t>
      </w:r>
      <w:r w:rsidR="00801805">
        <w:rPr>
          <w:rFonts w:hint="eastAsia"/>
        </w:rPr>
        <w:t xml:space="preserve"> </w:t>
      </w:r>
      <w:r w:rsidR="003844D7">
        <w:t>上固定一支</w:t>
      </w:r>
      <w:r w:rsidR="003844D7">
        <w:rPr>
          <w:rFonts w:hint="eastAsia"/>
        </w:rPr>
        <w:t>激光</w:t>
      </w:r>
      <w:r w:rsidR="003844D7">
        <w:t>笔，</w:t>
      </w:r>
      <w:r w:rsidR="003844D7">
        <w:rPr>
          <w:rFonts w:hint="eastAsia"/>
        </w:rPr>
        <w:t>水平向右发射出的激光照射到有感光涂层的</w:t>
      </w:r>
      <w:r w:rsidR="003844D7">
        <w:t>圆筒</w:t>
      </w:r>
      <w:r w:rsidR="003844D7">
        <w:rPr>
          <w:rFonts w:hint="eastAsia"/>
        </w:rPr>
        <w:t>表面可</w:t>
      </w:r>
      <w:r w:rsidR="003844D7">
        <w:t>留下痕迹</w:t>
      </w:r>
      <w:r w:rsidR="003844D7">
        <w:rPr>
          <w:rFonts w:hint="eastAsia"/>
        </w:rPr>
        <w:t>，圆筒以</w:t>
      </w:r>
      <w:r w:rsidR="00AA1495">
        <w:rPr>
          <w:rFonts w:hint="eastAsia"/>
        </w:rPr>
        <w:t xml:space="preserve"> </w:t>
      </w:r>
      <w:r w:rsidR="003844D7">
        <w:t>0.1</w:t>
      </w:r>
      <w:r w:rsidR="00AA1495">
        <w:rPr>
          <w:rFonts w:hint="eastAsia"/>
        </w:rPr>
        <w:t xml:space="preserve"> </w:t>
      </w:r>
      <w:r w:rsidR="003844D7">
        <w:t>r/s</w:t>
      </w:r>
      <w:r w:rsidR="00AA1495">
        <w:rPr>
          <w:rFonts w:hint="eastAsia"/>
        </w:rPr>
        <w:t xml:space="preserve"> </w:t>
      </w:r>
      <w:r w:rsidR="003844D7">
        <w:rPr>
          <w:rFonts w:hint="eastAsia"/>
        </w:rPr>
        <w:t>的</w:t>
      </w:r>
      <w:r w:rsidR="003844D7">
        <w:t>转速</w:t>
      </w:r>
      <w:r w:rsidR="003844D7">
        <w:rPr>
          <w:rFonts w:hint="eastAsia"/>
        </w:rPr>
        <w:t>绕轴</w:t>
      </w:r>
      <w:r w:rsidR="003844D7">
        <w:t>转动，圆筒半径</w:t>
      </w:r>
      <w:r w:rsidR="003844D7">
        <w:rPr>
          <w:rFonts w:hint="eastAsia"/>
        </w:rPr>
        <w:t>为</w:t>
      </w:r>
      <w:r w:rsidR="00AA1495">
        <w:rPr>
          <w:rFonts w:hint="eastAsia"/>
        </w:rPr>
        <w:t xml:space="preserve"> </w:t>
      </w:r>
      <w:r w:rsidR="003844D7">
        <w:t>10</w:t>
      </w:r>
      <w:r w:rsidR="00AA1495">
        <w:rPr>
          <w:rFonts w:hint="eastAsia"/>
        </w:rPr>
        <w:t xml:space="preserve"> </w:t>
      </w:r>
      <w:r w:rsidR="003844D7">
        <w:t>cm</w:t>
      </w:r>
      <w:r w:rsidR="003844D7">
        <w:rPr>
          <w:rFonts w:hint="eastAsia"/>
        </w:rPr>
        <w:t>，筒面标记了</w:t>
      </w:r>
      <w:r w:rsidR="00801805">
        <w:rPr>
          <w:rFonts w:hint="eastAsia"/>
        </w:rPr>
        <w:t xml:space="preserve"> </w:t>
      </w:r>
      <w:r w:rsidR="003844D7" w:rsidRPr="005B2593">
        <w:rPr>
          <w:rFonts w:hint="eastAsia"/>
          <w:i/>
          <w:iCs/>
        </w:rPr>
        <w:t>y</w:t>
      </w:r>
      <w:r w:rsidR="00801805">
        <w:rPr>
          <w:rFonts w:hint="eastAsia"/>
        </w:rPr>
        <w:t xml:space="preserve"> </w:t>
      </w:r>
      <w:r w:rsidR="003844D7">
        <w:rPr>
          <w:rFonts w:hint="eastAsia"/>
        </w:rPr>
        <w:t>轴正方向。</w:t>
      </w:r>
      <w:r w:rsidR="003844D7">
        <w:t>将</w:t>
      </w:r>
      <w:r w:rsidR="00AA1495">
        <w:rPr>
          <w:rFonts w:hint="eastAsia"/>
        </w:rPr>
        <w:t xml:space="preserve"> </w:t>
      </w:r>
      <w:r w:rsidR="003844D7">
        <w:t>A</w:t>
      </w:r>
      <w:r w:rsidR="00AA1495">
        <w:rPr>
          <w:rFonts w:hint="eastAsia"/>
        </w:rPr>
        <w:t xml:space="preserve"> </w:t>
      </w:r>
      <w:r w:rsidR="003844D7">
        <w:t>从</w:t>
      </w:r>
      <w:r w:rsidR="003844D7">
        <w:rPr>
          <w:rFonts w:hint="eastAsia"/>
        </w:rPr>
        <w:t>平衡位置竖直</w:t>
      </w:r>
      <w:r w:rsidR="003844D7">
        <w:t>向下拉开</w:t>
      </w:r>
      <w:r w:rsidR="00AA1495">
        <w:rPr>
          <w:rFonts w:hint="eastAsia"/>
        </w:rPr>
        <w:t xml:space="preserve"> </w:t>
      </w:r>
      <w:r w:rsidR="003844D7">
        <w:t>2</w:t>
      </w:r>
      <w:r w:rsidR="00AA1495">
        <w:rPr>
          <w:rFonts w:hint="eastAsia"/>
        </w:rPr>
        <w:t xml:space="preserve"> </w:t>
      </w:r>
      <w:r w:rsidR="003844D7">
        <w:t>cm</w:t>
      </w:r>
      <w:r w:rsidR="00AA1495">
        <w:rPr>
          <w:rFonts w:hint="eastAsia"/>
        </w:rPr>
        <w:t xml:space="preserve"> </w:t>
      </w:r>
      <w:r w:rsidR="003844D7">
        <w:t>后</w:t>
      </w:r>
      <w:r w:rsidR="003844D7">
        <w:rPr>
          <w:rFonts w:hint="eastAsia"/>
        </w:rPr>
        <w:t>由静止</w:t>
      </w:r>
      <w:r w:rsidR="003844D7">
        <w:t>释放，某段时间内在圆筒表面获得的图像如图</w:t>
      </w:r>
      <w:r w:rsidR="003844D7">
        <w:rPr>
          <w:rFonts w:hint="eastAsia"/>
        </w:rPr>
        <w:t>（</w:t>
      </w:r>
      <w:r w:rsidR="003844D7">
        <w:rPr>
          <w:rFonts w:hint="eastAsia"/>
        </w:rPr>
        <w:t>b</w:t>
      </w:r>
      <w:r w:rsidR="003844D7">
        <w:rPr>
          <w:rFonts w:hint="eastAsia"/>
        </w:rPr>
        <w:t>）</w:t>
      </w:r>
      <w:r w:rsidR="003844D7">
        <w:t>所示。</w:t>
      </w:r>
    </w:p>
    <w:p w14:paraId="67A68CE4" w14:textId="48E063C3" w:rsidR="003844D7" w:rsidRDefault="003844D7" w:rsidP="00AA1495">
      <w:pPr>
        <w:rPr>
          <w:color w:val="000000" w:themeColor="text1"/>
          <w:szCs w:val="21"/>
        </w:rPr>
      </w:pPr>
      <w:r>
        <w:t>（</w:t>
      </w:r>
      <w:r>
        <w:rPr>
          <w:rFonts w:hint="eastAsia"/>
        </w:rPr>
        <w:t>1</w:t>
      </w:r>
      <w:r>
        <w:t>）</w:t>
      </w:r>
      <w:r>
        <w:t>A</w:t>
      </w:r>
      <w:r w:rsidR="00AA1495">
        <w:rPr>
          <w:rFonts w:hint="eastAsia"/>
        </w:rPr>
        <w:t xml:space="preserve"> </w:t>
      </w:r>
      <w:r>
        <w:t>振动的频率约为</w:t>
      </w:r>
      <w:r>
        <w:rPr>
          <w:szCs w:val="21"/>
        </w:rPr>
        <w:t>______</w:t>
      </w:r>
      <w:r>
        <w:rPr>
          <w:rFonts w:hint="eastAsia"/>
          <w:szCs w:val="21"/>
        </w:rPr>
        <w:t>Hz</w:t>
      </w:r>
      <w:r>
        <w:rPr>
          <w:rFonts w:hint="eastAsia"/>
          <w:color w:val="000000" w:themeColor="text1"/>
          <w:szCs w:val="21"/>
        </w:rPr>
        <w:t>。</w:t>
      </w:r>
    </w:p>
    <w:p w14:paraId="7B77E4DC" w14:textId="596910BC" w:rsidR="003844D7" w:rsidRDefault="003844D7" w:rsidP="00AA1495">
      <w:r>
        <w:t>A</w:t>
      </w:r>
      <w:r>
        <w:rPr>
          <w:rFonts w:hint="eastAsia"/>
        </w:rPr>
        <w:t>．</w:t>
      </w:r>
      <w:r>
        <w:rPr>
          <w:rFonts w:hint="eastAsia"/>
        </w:rPr>
        <w:t>0.17</w:t>
      </w:r>
      <w:r>
        <w:tab/>
      </w:r>
      <w:r>
        <w:tab/>
        <w:t>B</w:t>
      </w:r>
      <w:r>
        <w:rPr>
          <w:rFonts w:hint="eastAsia"/>
        </w:rPr>
        <w:t>．</w:t>
      </w:r>
      <w:r>
        <w:rPr>
          <w:rFonts w:hint="eastAsia"/>
        </w:rPr>
        <w:t>0.70</w:t>
      </w:r>
      <w:r>
        <w:tab/>
      </w:r>
      <w:r>
        <w:tab/>
        <w:t>C</w:t>
      </w:r>
      <w:r>
        <w:rPr>
          <w:rFonts w:hint="eastAsia"/>
        </w:rPr>
        <w:t>．</w:t>
      </w:r>
      <w:r>
        <w:rPr>
          <w:rFonts w:hint="eastAsia"/>
        </w:rPr>
        <w:t>1.05</w:t>
      </w:r>
      <w:r>
        <w:tab/>
      </w:r>
      <w:r>
        <w:tab/>
        <w:t>D</w:t>
      </w:r>
      <w:r>
        <w:rPr>
          <w:rFonts w:hint="eastAsia"/>
        </w:rPr>
        <w:t>．</w:t>
      </w:r>
      <w:r>
        <w:rPr>
          <w:rFonts w:hint="eastAsia"/>
        </w:rPr>
        <w:t>2.09</w:t>
      </w:r>
    </w:p>
    <w:p w14:paraId="4193CA8D" w14:textId="31E57378" w:rsidR="003844D7" w:rsidRDefault="003844D7" w:rsidP="007B6DA0">
      <w:pPr>
        <w:rPr>
          <w:color w:val="000000" w:themeColor="text1"/>
          <w:szCs w:val="21"/>
        </w:rPr>
      </w:pPr>
      <w:r>
        <w:t>（</w:t>
      </w:r>
      <w:r>
        <w:t>2</w:t>
      </w:r>
      <w:r>
        <w:t>）图</w:t>
      </w:r>
      <w:r>
        <w:rPr>
          <w:rFonts w:hint="eastAsia"/>
        </w:rPr>
        <w:t>（</w:t>
      </w:r>
      <w:r>
        <w:rPr>
          <w:rFonts w:hint="eastAsia"/>
        </w:rPr>
        <w:t>b</w:t>
      </w:r>
      <w:r>
        <w:rPr>
          <w:rFonts w:hint="eastAsia"/>
        </w:rPr>
        <w:t>）</w:t>
      </w:r>
      <w:r>
        <w:t>中</w:t>
      </w:r>
      <w:r w:rsidR="00AA1495">
        <w:rPr>
          <w:rFonts w:hint="eastAsia"/>
        </w:rPr>
        <w:t xml:space="preserve"> P </w:t>
      </w:r>
      <w:r>
        <w:t>点位置</w:t>
      </w:r>
      <w:r>
        <w:rPr>
          <w:rFonts w:hint="eastAsia"/>
        </w:rPr>
        <w:t>对应</w:t>
      </w:r>
      <w:r>
        <w:t>物体</w:t>
      </w:r>
      <w:r w:rsidR="00AA1495">
        <w:rPr>
          <w:rFonts w:hint="eastAsia"/>
        </w:rPr>
        <w:t xml:space="preserve"> </w:t>
      </w:r>
      <w:r>
        <w:t>A</w:t>
      </w:r>
      <w:r w:rsidR="00AA1495">
        <w:rPr>
          <w:rFonts w:hint="eastAsia"/>
        </w:rPr>
        <w:t xml:space="preserve"> </w:t>
      </w:r>
      <w:r>
        <w:rPr>
          <w:rFonts w:hint="eastAsia"/>
        </w:rPr>
        <w:t>处于</w:t>
      </w:r>
      <w:r>
        <w:rPr>
          <w:szCs w:val="21"/>
        </w:rPr>
        <w:t>______</w:t>
      </w:r>
      <w:r>
        <w:rPr>
          <w:rFonts w:hint="eastAsia"/>
          <w:color w:val="000000" w:themeColor="text1"/>
          <w:szCs w:val="21"/>
        </w:rPr>
        <w:t>。</w:t>
      </w:r>
    </w:p>
    <w:p w14:paraId="5DCE5C29" w14:textId="77777777" w:rsidR="003844D7" w:rsidRDefault="003844D7" w:rsidP="00AA1495">
      <w:r>
        <w:t>A</w:t>
      </w:r>
      <w:r>
        <w:rPr>
          <w:rFonts w:hint="eastAsia"/>
        </w:rPr>
        <w:t>．</w:t>
      </w:r>
      <w:r>
        <w:t>失重</w:t>
      </w:r>
      <w:r>
        <w:rPr>
          <w:rFonts w:hint="eastAsia"/>
        </w:rPr>
        <w:t>状态且向上运动</w:t>
      </w:r>
      <w:r>
        <w:tab/>
      </w:r>
      <w:r>
        <w:tab/>
        <w:t>B</w:t>
      </w:r>
      <w:r>
        <w:rPr>
          <w:rFonts w:hint="eastAsia"/>
        </w:rPr>
        <w:t>．超</w:t>
      </w:r>
      <w:r>
        <w:t>重</w:t>
      </w:r>
      <w:r>
        <w:rPr>
          <w:rFonts w:hint="eastAsia"/>
        </w:rPr>
        <w:t>状态且向上运动</w:t>
      </w:r>
    </w:p>
    <w:p w14:paraId="50B28209" w14:textId="77777777" w:rsidR="003844D7" w:rsidRDefault="003844D7" w:rsidP="00AA1495">
      <w:r>
        <w:rPr>
          <w:rFonts w:hint="eastAsia"/>
        </w:rPr>
        <w:t>C</w:t>
      </w:r>
      <w:r>
        <w:rPr>
          <w:rFonts w:hint="eastAsia"/>
        </w:rPr>
        <w:t>．</w:t>
      </w:r>
      <w:r>
        <w:t>失重</w:t>
      </w:r>
      <w:r>
        <w:rPr>
          <w:rFonts w:hint="eastAsia"/>
        </w:rPr>
        <w:t>状态且向下运动</w:t>
      </w:r>
      <w:r>
        <w:tab/>
      </w:r>
      <w:r>
        <w:tab/>
        <w:t>D</w:t>
      </w:r>
      <w:r>
        <w:rPr>
          <w:rFonts w:hint="eastAsia"/>
        </w:rPr>
        <w:t>．超</w:t>
      </w:r>
      <w:r>
        <w:t>重</w:t>
      </w:r>
      <w:r>
        <w:rPr>
          <w:rFonts w:hint="eastAsia"/>
        </w:rPr>
        <w:t>状态且向下运动</w:t>
      </w:r>
    </w:p>
    <w:p w14:paraId="6B3377BF" w14:textId="13795F7E" w:rsidR="003844D7" w:rsidRDefault="003844D7" w:rsidP="00AA1495">
      <w:r>
        <w:t>（</w:t>
      </w:r>
      <w:r>
        <w:rPr>
          <w:rFonts w:hint="eastAsia"/>
        </w:rPr>
        <w:t>3</w:t>
      </w:r>
      <w:r>
        <w:t>）</w:t>
      </w:r>
      <w:r>
        <w:rPr>
          <w:rFonts w:hint="eastAsia"/>
        </w:rPr>
        <w:t>在</w:t>
      </w:r>
      <w:r>
        <w:t>物体</w:t>
      </w:r>
      <w:r w:rsidR="00AA1495">
        <w:rPr>
          <w:rFonts w:hint="eastAsia"/>
        </w:rPr>
        <w:t xml:space="preserve"> </w:t>
      </w:r>
      <w:r>
        <w:t>A</w:t>
      </w:r>
      <w:r w:rsidR="00AA1495">
        <w:rPr>
          <w:rFonts w:hint="eastAsia"/>
        </w:rPr>
        <w:t xml:space="preserve"> </w:t>
      </w:r>
      <w:r>
        <w:rPr>
          <w:rFonts w:hint="eastAsia"/>
        </w:rPr>
        <w:t>相邻两次达到最大速率的过程</w:t>
      </w:r>
      <w:r>
        <w:t>中，重力的</w:t>
      </w:r>
      <w:r>
        <w:rPr>
          <w:szCs w:val="21"/>
        </w:rPr>
        <w:t>______</w:t>
      </w:r>
      <w:r>
        <w:rPr>
          <w:rFonts w:hint="eastAsia"/>
          <w:color w:val="000000" w:themeColor="text1"/>
          <w:szCs w:val="21"/>
        </w:rPr>
        <w:t>。</w:t>
      </w:r>
    </w:p>
    <w:p w14:paraId="3085CA7B" w14:textId="77777777" w:rsidR="003844D7" w:rsidRDefault="003844D7" w:rsidP="00AA1495">
      <w:r>
        <w:t>A</w:t>
      </w:r>
      <w:r>
        <w:rPr>
          <w:rFonts w:hint="eastAsia"/>
        </w:rPr>
        <w:t>．</w:t>
      </w:r>
      <w:r>
        <w:t>冲量</w:t>
      </w:r>
      <w:r>
        <w:rPr>
          <w:rFonts w:hint="eastAsia"/>
        </w:rPr>
        <w:t>和做功均</w:t>
      </w:r>
      <w:r>
        <w:t>为零</w:t>
      </w:r>
      <w:r>
        <w:tab/>
      </w:r>
      <w:r>
        <w:tab/>
      </w:r>
      <w:r>
        <w:tab/>
      </w:r>
      <w:r>
        <w:tab/>
      </w:r>
      <w:r>
        <w:tab/>
        <w:t>B</w:t>
      </w:r>
      <w:r>
        <w:rPr>
          <w:rFonts w:hint="eastAsia"/>
        </w:rPr>
        <w:t>．</w:t>
      </w:r>
      <w:r>
        <w:t>冲量不为零，做功为零</w:t>
      </w:r>
    </w:p>
    <w:p w14:paraId="17B5A056" w14:textId="77777777" w:rsidR="003844D7" w:rsidRDefault="003844D7" w:rsidP="00AA1495">
      <w:r>
        <w:t>C</w:t>
      </w:r>
      <w:r>
        <w:rPr>
          <w:rFonts w:hint="eastAsia"/>
        </w:rPr>
        <w:t>．</w:t>
      </w:r>
      <w:r>
        <w:t>冲量</w:t>
      </w:r>
      <w:r>
        <w:rPr>
          <w:rFonts w:hint="eastAsia"/>
        </w:rPr>
        <w:t>和</w:t>
      </w:r>
      <w:r>
        <w:t>做功均不为零</w:t>
      </w:r>
      <w:r>
        <w:tab/>
      </w:r>
      <w:r>
        <w:tab/>
      </w:r>
      <w:r>
        <w:tab/>
      </w:r>
      <w:r>
        <w:tab/>
        <w:t>D</w:t>
      </w:r>
      <w:r>
        <w:rPr>
          <w:rFonts w:hint="eastAsia"/>
        </w:rPr>
        <w:t>．</w:t>
      </w:r>
      <w:r>
        <w:t>冲量为零，做功不为零</w:t>
      </w:r>
    </w:p>
    <w:p w14:paraId="513307D4" w14:textId="77777777" w:rsidR="00825DB7" w:rsidRDefault="00825DB7" w:rsidP="00AA1495"/>
    <w:p w14:paraId="407CE372" w14:textId="77777777" w:rsidR="00825DB7" w:rsidRDefault="00825DB7" w:rsidP="00AA1495"/>
    <w:p w14:paraId="1929BC62" w14:textId="77777777" w:rsidR="00825DB7" w:rsidRDefault="00825DB7" w:rsidP="00AA1495"/>
    <w:p w14:paraId="4DD9A4A4" w14:textId="34BD574D" w:rsidR="003844D7" w:rsidRDefault="003844D7" w:rsidP="00801805">
      <w:pPr>
        <w:pStyle w:val="21"/>
      </w:pPr>
      <w:r>
        <w:rPr>
          <w:rFonts w:hint="eastAsia"/>
        </w:rPr>
        <w:t>四</w:t>
      </w:r>
      <w:r>
        <w:t>、烟雾报警器</w:t>
      </w:r>
    </w:p>
    <w:p w14:paraId="318E05EA" w14:textId="5ECAE629" w:rsidR="003844D7" w:rsidRDefault="00C91272" w:rsidP="00801805">
      <w:pPr>
        <w:pStyle w:val="affff5"/>
        <w:ind w:firstLine="420"/>
      </w:pPr>
      <w:r>
        <w:rPr>
          <w:noProof/>
        </w:rPr>
        <w:drawing>
          <wp:anchor distT="0" distB="0" distL="114300" distR="114300" simplePos="0" relativeHeight="251655168" behindDoc="0" locked="0" layoutInCell="1" allowOverlap="1" wp14:anchorId="084CDB30" wp14:editId="5DF0215B">
            <wp:simplePos x="0" y="0"/>
            <wp:positionH relativeFrom="column">
              <wp:posOffset>4617085</wp:posOffset>
            </wp:positionH>
            <wp:positionV relativeFrom="paragraph">
              <wp:posOffset>34925</wp:posOffset>
            </wp:positionV>
            <wp:extent cx="767080" cy="672465"/>
            <wp:effectExtent l="0" t="0" r="0" b="0"/>
            <wp:wrapSquare wrapText="bothSides"/>
            <wp:docPr id="2047048631" name="图片 204704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48631" name="图片 204704863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7080"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4D7">
        <w:t>电离烟雾探测器是常见的火灾报警装置，使用镅</w:t>
      </w:r>
      <w:r w:rsidR="003844D7">
        <w:rPr>
          <w:rFonts w:hint="eastAsia"/>
        </w:rPr>
        <w:t>（</w:t>
      </w:r>
      <w:r w:rsidR="00801805">
        <w:rPr>
          <w:rFonts w:hint="eastAsia"/>
          <w:vertAlign w:val="superscript"/>
        </w:rPr>
        <w:t>241</w:t>
      </w:r>
      <w:r w:rsidR="00801805">
        <w:rPr>
          <w:rFonts w:hint="eastAsia"/>
          <w:vertAlign w:val="subscript"/>
        </w:rPr>
        <w:t>95</w:t>
      </w:r>
      <w:r w:rsidR="00801805">
        <w:rPr>
          <w:rFonts w:hint="eastAsia"/>
        </w:rPr>
        <w:t>Am</w:t>
      </w:r>
      <w:r w:rsidR="003844D7">
        <w:rPr>
          <w:rFonts w:hint="eastAsia"/>
        </w:rPr>
        <w:t>）</w:t>
      </w:r>
      <w:r w:rsidR="003844D7">
        <w:t>作为辐射源。镅衰变产生</w:t>
      </w:r>
      <w:r w:rsidR="003844D7">
        <w:rPr>
          <w:rFonts w:hint="eastAsia"/>
        </w:rPr>
        <w:t>氦核</w:t>
      </w:r>
      <w:r w:rsidR="003844D7">
        <w:t>流射入电离腔，使腔内空气电离成离子和电子，回路中有稳定电流通过。当烟雾粒子进入电离腔时，烟雾粒子会与离子相结合，使电离腔的导电性变弱，回路中电流变小，探测器发出</w:t>
      </w:r>
      <w:commentRangeStart w:id="4"/>
      <w:r w:rsidR="003844D7">
        <w:t>警报</w:t>
      </w:r>
      <w:commentRangeEnd w:id="4"/>
      <w:r w:rsidR="004D64D0">
        <w:rPr>
          <w:rStyle w:val="afffe"/>
          <w:rFonts w:eastAsiaTheme="minorEastAsia" w:cstheme="minorBidi"/>
        </w:rPr>
        <w:commentReference w:id="4"/>
      </w:r>
      <w:r w:rsidR="003844D7">
        <w:t>。</w:t>
      </w:r>
    </w:p>
    <w:p w14:paraId="4AC46F70" w14:textId="77777777" w:rsidR="00801805" w:rsidRDefault="00801805" w:rsidP="003844D7">
      <w:pPr>
        <w:rPr>
          <w:rFonts w:eastAsia="华文中宋"/>
        </w:rPr>
      </w:pPr>
    </w:p>
    <w:p w14:paraId="3085AFC9" w14:textId="2BE76FC5" w:rsidR="003844D7" w:rsidRDefault="003844D7" w:rsidP="00801805">
      <w:r>
        <w:t>1</w:t>
      </w:r>
      <w:r>
        <w:rPr>
          <w:rFonts w:ascii="华文中宋" w:hAnsi="华文中宋" w:hint="eastAsia"/>
          <w:color w:val="000000"/>
          <w:kern w:val="0"/>
          <w:szCs w:val="21"/>
          <w:lang w:bidi="ar"/>
        </w:rPr>
        <w:t>．</w:t>
      </w:r>
      <w:r>
        <w:t>已知镅</w:t>
      </w:r>
      <w:r w:rsidR="00801805">
        <w:rPr>
          <w:rFonts w:hint="eastAsia"/>
        </w:rPr>
        <w:t xml:space="preserve"> </w:t>
      </w:r>
      <w:r>
        <w:t>241</w:t>
      </w:r>
      <w:r w:rsidR="00801805">
        <w:rPr>
          <w:rFonts w:hint="eastAsia"/>
        </w:rPr>
        <w:t xml:space="preserve"> </w:t>
      </w:r>
      <w:r>
        <w:t>单质的半衰期为</w:t>
      </w:r>
      <w:r w:rsidR="00801805">
        <w:rPr>
          <w:rFonts w:hint="eastAsia"/>
        </w:rPr>
        <w:t xml:space="preserve"> </w:t>
      </w:r>
      <w:r>
        <w:t>432</w:t>
      </w:r>
      <w:r w:rsidR="00801805">
        <w:rPr>
          <w:rFonts w:hint="eastAsia"/>
        </w:rPr>
        <w:t xml:space="preserve"> </w:t>
      </w:r>
      <w:r>
        <w:t>天，而报警器的辐射源常常使用化合物二氧化镅，二氧化镅</w:t>
      </w:r>
      <w:r>
        <w:rPr>
          <w:rFonts w:hint="eastAsia"/>
        </w:rPr>
        <w:t>中的</w:t>
      </w:r>
      <w:r>
        <w:t>镅</w:t>
      </w:r>
      <w:r>
        <w:rPr>
          <w:rFonts w:hint="eastAsia"/>
        </w:rPr>
        <w:t>核的</w:t>
      </w:r>
      <w:r>
        <w:t>半衰期</w:t>
      </w:r>
      <w:r>
        <w:rPr>
          <w:rFonts w:hint="eastAsia"/>
        </w:rPr>
        <w:t>______</w:t>
      </w:r>
      <w:r>
        <w:rPr>
          <w:rFonts w:hint="eastAsia"/>
        </w:rPr>
        <w:t>。</w:t>
      </w:r>
    </w:p>
    <w:p w14:paraId="13B57A54" w14:textId="3D0A4C23" w:rsidR="003844D7" w:rsidRDefault="00801805" w:rsidP="00801805">
      <w:r>
        <w:rPr>
          <w:rFonts w:hint="eastAsia"/>
        </w:rPr>
        <w:t>A</w:t>
      </w:r>
      <w:r>
        <w:t>．</w:t>
      </w:r>
      <w:r w:rsidR="003844D7">
        <w:t>大于</w:t>
      </w:r>
      <w:r>
        <w:rPr>
          <w:rFonts w:hint="eastAsia"/>
        </w:rPr>
        <w:t xml:space="preserve"> </w:t>
      </w:r>
      <w:r w:rsidR="003844D7">
        <w:t>432</w:t>
      </w:r>
      <w:r>
        <w:rPr>
          <w:rFonts w:hint="eastAsia"/>
        </w:rPr>
        <w:t xml:space="preserve"> </w:t>
      </w:r>
      <w:r w:rsidR="003844D7">
        <w:t>天</w:t>
      </w:r>
      <w:r w:rsidR="003844D7">
        <w:tab/>
      </w:r>
      <w:r w:rsidR="003844D7">
        <w:tab/>
        <w:t>B</w:t>
      </w:r>
      <w:r w:rsidR="003844D7">
        <w:t>．等于</w:t>
      </w:r>
      <w:r>
        <w:rPr>
          <w:rFonts w:hint="eastAsia"/>
        </w:rPr>
        <w:t xml:space="preserve"> </w:t>
      </w:r>
      <w:r w:rsidR="003844D7">
        <w:t>432</w:t>
      </w:r>
      <w:r>
        <w:rPr>
          <w:rFonts w:hint="eastAsia"/>
        </w:rPr>
        <w:t xml:space="preserve"> </w:t>
      </w:r>
      <w:r w:rsidR="003844D7">
        <w:t>天</w:t>
      </w:r>
      <w:r w:rsidR="003844D7">
        <w:tab/>
      </w:r>
      <w:r w:rsidR="003844D7">
        <w:tab/>
        <w:t>C</w:t>
      </w:r>
      <w:r w:rsidR="003844D7">
        <w:t>．小于</w:t>
      </w:r>
      <w:r>
        <w:rPr>
          <w:rFonts w:hint="eastAsia"/>
        </w:rPr>
        <w:t xml:space="preserve"> </w:t>
      </w:r>
      <w:r w:rsidR="003844D7">
        <w:t>432</w:t>
      </w:r>
      <w:r>
        <w:rPr>
          <w:rFonts w:hint="eastAsia"/>
        </w:rPr>
        <w:t xml:space="preserve"> </w:t>
      </w:r>
      <w:r w:rsidR="003844D7">
        <w:t>天</w:t>
      </w:r>
      <w:r w:rsidR="003844D7">
        <w:tab/>
      </w:r>
      <w:r w:rsidR="003844D7">
        <w:tab/>
        <w:t>D</w:t>
      </w:r>
      <w:r w:rsidR="003844D7">
        <w:t>．无法确定</w:t>
      </w:r>
    </w:p>
    <w:p w14:paraId="6C62AB2A" w14:textId="77777777" w:rsidR="00801805" w:rsidRDefault="00801805" w:rsidP="00801805"/>
    <w:p w14:paraId="3422A6DB" w14:textId="21522C07" w:rsidR="003844D7" w:rsidRDefault="003844D7" w:rsidP="00801805">
      <w:r>
        <w:rPr>
          <w:rFonts w:hint="eastAsia"/>
        </w:rPr>
        <w:t>2</w:t>
      </w:r>
      <w:r>
        <w:rPr>
          <w:rFonts w:ascii="华文中宋" w:hAnsi="华文中宋" w:hint="eastAsia"/>
          <w:color w:val="000000"/>
          <w:kern w:val="0"/>
          <w:szCs w:val="21"/>
          <w:lang w:bidi="ar"/>
        </w:rPr>
        <w:t>．</w:t>
      </w:r>
      <w:r>
        <w:rPr>
          <w:rFonts w:hint="eastAsia"/>
        </w:rPr>
        <w:t>一个</w:t>
      </w:r>
      <w:r>
        <w:t>镅</w:t>
      </w:r>
      <w:r>
        <w:rPr>
          <w:rFonts w:hint="eastAsia"/>
        </w:rPr>
        <w:t>核放出</w:t>
      </w:r>
      <w:r>
        <w:t>氦核</w:t>
      </w:r>
      <w:r>
        <w:rPr>
          <w:rFonts w:hint="eastAsia"/>
        </w:rPr>
        <w:t>后</w:t>
      </w:r>
      <w:r>
        <w:t>转变为</w:t>
      </w:r>
      <w:r>
        <w:rPr>
          <w:rFonts w:hint="eastAsia"/>
        </w:rPr>
        <w:t>镎</w:t>
      </w:r>
      <w:r>
        <w:t>核</w:t>
      </w:r>
      <w:r>
        <w:rPr>
          <w:rFonts w:hint="eastAsia"/>
        </w:rPr>
        <w:t>的</w:t>
      </w:r>
      <w:r>
        <w:t>衰变为</w:t>
      </w:r>
      <w:r>
        <w:rPr>
          <w:rFonts w:hint="eastAsia"/>
        </w:rPr>
        <w:t>______</w:t>
      </w:r>
      <w:r>
        <w:t>衰变（选</w:t>
      </w:r>
      <w:r w:rsidR="00801805">
        <w:rPr>
          <w:rFonts w:hint="eastAsia"/>
        </w:rPr>
        <w:t>“</w:t>
      </w:r>
      <w:r w:rsidRPr="00801805">
        <w:t>α</w:t>
      </w:r>
      <w:r w:rsidR="00801805">
        <w:rPr>
          <w:rFonts w:hint="eastAsia"/>
        </w:rPr>
        <w:t>”“</w:t>
      </w:r>
      <w:r w:rsidRPr="00801805">
        <w:t>β</w:t>
      </w:r>
      <w:r w:rsidR="00801805">
        <w:rPr>
          <w:rFonts w:hint="eastAsia"/>
        </w:rPr>
        <w:t>”</w:t>
      </w:r>
      <w:r w:rsidRPr="00801805">
        <w:t>或</w:t>
      </w:r>
      <w:r w:rsidR="00801805">
        <w:rPr>
          <w:rFonts w:hint="eastAsia"/>
        </w:rPr>
        <w:t>“</w:t>
      </w:r>
      <w:r w:rsidRPr="00801805">
        <w:t>γ</w:t>
      </w:r>
      <w:r w:rsidR="00801805">
        <w:rPr>
          <w:rFonts w:hint="eastAsia"/>
        </w:rPr>
        <w:t>”</w:t>
      </w:r>
      <w:r>
        <w:t>），一个</w:t>
      </w:r>
      <w:r>
        <w:rPr>
          <w:rFonts w:hint="eastAsia"/>
        </w:rPr>
        <w:t>镎</w:t>
      </w:r>
      <w:r>
        <w:t>核含有</w:t>
      </w:r>
      <w:r>
        <w:rPr>
          <w:rFonts w:hint="eastAsia"/>
        </w:rPr>
        <w:t>______</w:t>
      </w:r>
      <w:r>
        <w:t>个中子。</w:t>
      </w:r>
    </w:p>
    <w:p w14:paraId="51456D4A" w14:textId="77777777" w:rsidR="00801805" w:rsidRDefault="00801805" w:rsidP="00801805"/>
    <w:p w14:paraId="3067FE32" w14:textId="08D07DAD" w:rsidR="003844D7" w:rsidRDefault="003844D7" w:rsidP="00801805">
      <w:r>
        <w:rPr>
          <w:rFonts w:hint="eastAsia"/>
        </w:rPr>
        <w:t>3</w:t>
      </w:r>
      <w:r>
        <w:rPr>
          <w:rFonts w:ascii="华文中宋" w:hAnsi="华文中宋" w:hint="eastAsia"/>
          <w:color w:val="000000"/>
          <w:kern w:val="0"/>
          <w:szCs w:val="21"/>
          <w:lang w:bidi="ar"/>
        </w:rPr>
        <w:t>．</w:t>
      </w:r>
      <w:r>
        <w:t>镅核、</w:t>
      </w:r>
      <w:r>
        <w:rPr>
          <w:rFonts w:hint="eastAsia"/>
        </w:rPr>
        <w:t>镎</w:t>
      </w:r>
      <w:r>
        <w:t>核和氦核的质量分别为</w:t>
      </w:r>
      <w:r w:rsidR="00801805">
        <w:rPr>
          <w:rFonts w:hint="eastAsia"/>
        </w:rPr>
        <w:t xml:space="preserve"> </w:t>
      </w:r>
      <w:r>
        <w:rPr>
          <w:i/>
        </w:rPr>
        <w:t>m</w:t>
      </w:r>
      <w:r>
        <w:rPr>
          <w:vertAlign w:val="subscript"/>
        </w:rPr>
        <w:t>1</w:t>
      </w:r>
      <w:r>
        <w:rPr>
          <w:vertAlign w:val="subscript"/>
        </w:rPr>
        <w:t>、</w:t>
      </w:r>
      <w:r>
        <w:rPr>
          <w:i/>
        </w:rPr>
        <w:t>m</w:t>
      </w:r>
      <w:r>
        <w:rPr>
          <w:vertAlign w:val="subscript"/>
        </w:rPr>
        <w:t>2</w:t>
      </w:r>
      <w:r w:rsidR="00801805">
        <w:rPr>
          <w:rFonts w:hint="eastAsia"/>
        </w:rPr>
        <w:t xml:space="preserve"> </w:t>
      </w:r>
      <w:r>
        <w:t>和</w:t>
      </w:r>
      <w:r w:rsidR="00801805">
        <w:rPr>
          <w:rFonts w:hint="eastAsia"/>
        </w:rPr>
        <w:t xml:space="preserve"> </w:t>
      </w:r>
      <w:r>
        <w:rPr>
          <w:i/>
        </w:rPr>
        <w:t>m</w:t>
      </w:r>
      <w:r>
        <w:rPr>
          <w:rFonts w:hint="eastAsia"/>
          <w:vertAlign w:val="subscript"/>
        </w:rPr>
        <w:t>3</w:t>
      </w:r>
      <w:r>
        <w:t>，当一个镅核</w:t>
      </w:r>
      <w:r>
        <w:rPr>
          <w:rFonts w:hint="eastAsia"/>
        </w:rPr>
        <w:t>发生上述</w:t>
      </w:r>
      <w:r>
        <w:t>衰变时，释放的能量为</w:t>
      </w:r>
      <w:r>
        <w:rPr>
          <w:rFonts w:hint="eastAsia"/>
        </w:rPr>
        <w:t>______</w:t>
      </w:r>
      <w:r>
        <w:rPr>
          <w:rFonts w:hint="eastAsia"/>
        </w:rPr>
        <w:t>。</w:t>
      </w:r>
      <w:r>
        <w:t>（已知真空中的光速为</w:t>
      </w:r>
      <w:r w:rsidR="00801805">
        <w:rPr>
          <w:rFonts w:hint="eastAsia"/>
        </w:rPr>
        <w:t xml:space="preserve"> </w:t>
      </w:r>
      <w:r>
        <w:rPr>
          <w:i/>
          <w:iCs/>
        </w:rPr>
        <w:t>c</w:t>
      </w:r>
      <w:r>
        <w:t>）</w:t>
      </w:r>
    </w:p>
    <w:p w14:paraId="680586E1" w14:textId="19B8E0C5" w:rsidR="00801805" w:rsidRDefault="00801805" w:rsidP="00801805"/>
    <w:p w14:paraId="208F8774" w14:textId="6493AFE5" w:rsidR="003844D7" w:rsidRDefault="00825DB7" w:rsidP="00801805">
      <w:r>
        <w:rPr>
          <w:rFonts w:hint="eastAsia"/>
          <w:noProof/>
        </w:rPr>
        <mc:AlternateContent>
          <mc:Choice Requires="wpg">
            <w:drawing>
              <wp:anchor distT="0" distB="0" distL="114300" distR="114300" simplePos="0" relativeHeight="251678720" behindDoc="0" locked="0" layoutInCell="1" allowOverlap="1" wp14:anchorId="7A668AD9" wp14:editId="0AF7DFE9">
                <wp:simplePos x="0" y="0"/>
                <wp:positionH relativeFrom="column">
                  <wp:posOffset>4120515</wp:posOffset>
                </wp:positionH>
                <wp:positionV relativeFrom="paragraph">
                  <wp:posOffset>18415</wp:posOffset>
                </wp:positionV>
                <wp:extent cx="1081405" cy="701040"/>
                <wp:effectExtent l="0" t="0" r="4445" b="22860"/>
                <wp:wrapSquare wrapText="bothSides"/>
                <wp:docPr id="1582128967" name="组合 571"/>
                <wp:cNvGraphicFramePr/>
                <a:graphic xmlns:a="http://schemas.openxmlformats.org/drawingml/2006/main">
                  <a:graphicData uri="http://schemas.microsoft.com/office/word/2010/wordprocessingGroup">
                    <wpg:wgp>
                      <wpg:cNvGrpSpPr/>
                      <wpg:grpSpPr>
                        <a:xfrm>
                          <a:off x="0" y="0"/>
                          <a:ext cx="1081405" cy="701040"/>
                          <a:chOff x="493473" y="205181"/>
                          <a:chExt cx="1086156" cy="702838"/>
                        </a:xfrm>
                      </wpg:grpSpPr>
                      <wpg:grpSp>
                        <wpg:cNvPr id="1388091452" name="组合 1"/>
                        <wpg:cNvGrpSpPr/>
                        <wpg:grpSpPr>
                          <a:xfrm>
                            <a:off x="493473" y="205181"/>
                            <a:ext cx="1086156" cy="702838"/>
                            <a:chOff x="42601" y="-412"/>
                            <a:chExt cx="536775" cy="703067"/>
                          </a:xfrm>
                        </wpg:grpSpPr>
                        <wps:wsp>
                          <wps:cNvPr id="726581637" name="矩形 726581637"/>
                          <wps:cNvSpPr/>
                          <wps:spPr>
                            <a:xfrm>
                              <a:off x="184828" y="-412"/>
                              <a:ext cx="221553" cy="210889"/>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3C87D" w14:textId="77777777" w:rsidR="00801805" w:rsidRPr="00572BDE" w:rsidRDefault="00801805" w:rsidP="00801805">
                                <w:pPr>
                                  <w:jc w:val="center"/>
                                  <w:rPr>
                                    <w:rFonts w:ascii="宋体" w:hAnsi="宋体" w:hint="eastAsia"/>
                                    <w:color w:val="000000"/>
                                    <w:szCs w:val="21"/>
                                  </w:rPr>
                                </w:pPr>
                                <w:r w:rsidRPr="00572BDE">
                                  <w:rPr>
                                    <w:rFonts w:ascii="宋体" w:hAnsi="宋体" w:hint="eastAsia"/>
                                    <w:color w:val="000000"/>
                                    <w:szCs w:val="21"/>
                                  </w:rPr>
                                  <w:t>电离腔</w:t>
                                </w:r>
                              </w:p>
                            </w:txbxContent>
                          </wps:txbx>
                          <wps:bodyPr rot="0" spcFirstLastPara="0" vert="horz" wrap="square" lIns="0" tIns="0" rIns="0" bIns="0" numCol="1" spcCol="0" rtlCol="0" fromWordArt="0" anchor="ctr" anchorCtr="0" forceAA="0" compatLnSpc="1">
                            <a:spAutoFit/>
                          </wps:bodyPr>
                        </wps:wsp>
                        <wps:wsp>
                          <wps:cNvPr id="2129028702" name="矩形 2129028702"/>
                          <wps:cNvSpPr/>
                          <wps:spPr>
                            <a:xfrm>
                              <a:off x="463613" y="266234"/>
                              <a:ext cx="37894"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91440" tIns="45720" rIns="91440" bIns="45720" numCol="1" spcCol="0" rtlCol="0" fromWordArt="0" anchor="ctr" anchorCtr="0" forceAA="0" compatLnSpc="1">
                            <a:spAutoFit/>
                          </wps:bodyPr>
                        </wps:wsp>
                        <wpg:grpSp>
                          <wpg:cNvPr id="992075507" name="组合 992075507"/>
                          <wpg:cNvGrpSpPr/>
                          <wpg:grpSpPr>
                            <a:xfrm>
                              <a:off x="42601" y="381466"/>
                              <a:ext cx="111527" cy="321189"/>
                              <a:chOff x="42683" y="381464"/>
                              <a:chExt cx="111738" cy="321210"/>
                            </a:xfrm>
                          </wpg:grpSpPr>
                          <wps:wsp>
                            <wps:cNvPr id="28733046" name="直接连接符 28733046"/>
                            <wps:cNvCnPr/>
                            <wps:spPr>
                              <a:xfrm>
                                <a:off x="68853" y="381464"/>
                                <a:ext cx="5887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7128022" name="直接连接符 947128022"/>
                            <wps:cNvCnPr/>
                            <wps:spPr>
                              <a:xfrm>
                                <a:off x="42683" y="425700"/>
                                <a:ext cx="11173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131179" name="直接连接符 122131179"/>
                            <wps:cNvCnPr/>
                            <wps:spPr>
                              <a:xfrm>
                                <a:off x="98321" y="425700"/>
                                <a:ext cx="0" cy="27697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53485729" name="文本框 2"/>
                          <wps:cNvSpPr txBox="1">
                            <a:spLocks noChangeArrowheads="1"/>
                          </wps:cNvSpPr>
                          <wps:spPr bwMode="auto">
                            <a:xfrm>
                              <a:off x="498605" y="298502"/>
                              <a:ext cx="80771" cy="207712"/>
                            </a:xfrm>
                            <a:prstGeom prst="rect">
                              <a:avLst/>
                            </a:prstGeom>
                            <a:noFill/>
                            <a:ln w="9525">
                              <a:noFill/>
                              <a:miter lim="800000"/>
                            </a:ln>
                          </wps:spPr>
                          <wps:txbx>
                            <w:txbxContent>
                              <w:p w14:paraId="3AFE2F69" w14:textId="77777777" w:rsidR="00801805" w:rsidRDefault="00801805" w:rsidP="00801805">
                                <w:pPr>
                                  <w:rPr>
                                    <w:i/>
                                    <w:iCs/>
                                    <w:color w:val="000000"/>
                                    <w:szCs w:val="21"/>
                                  </w:rPr>
                                </w:pPr>
                                <w:r>
                                  <w:rPr>
                                    <w:i/>
                                    <w:iCs/>
                                    <w:color w:val="000000"/>
                                    <w:szCs w:val="21"/>
                                  </w:rPr>
                                  <w:t>R</w:t>
                                </w:r>
                              </w:p>
                            </w:txbxContent>
                          </wps:txbx>
                          <wps:bodyPr rot="0" vert="horz" wrap="none" lIns="36000" tIns="0" rIns="36000" bIns="0" anchor="t" anchorCtr="0">
                            <a:spAutoFit/>
                          </wps:bodyPr>
                        </wps:wsp>
                      </wpg:grpSp>
                      <wps:wsp>
                        <wps:cNvPr id="1196924836" name="任意多边形: 形状 570"/>
                        <wps:cNvSpPr/>
                        <wps:spPr>
                          <a:xfrm>
                            <a:off x="1229859" y="321099"/>
                            <a:ext cx="154815" cy="150620"/>
                          </a:xfrm>
                          <a:custGeom>
                            <a:avLst/>
                            <a:gdLst>
                              <a:gd name="connsiteX0" fmla="*/ 0 w 466011"/>
                              <a:gd name="connsiteY0" fmla="*/ 0 h 493424"/>
                              <a:gd name="connsiteX1" fmla="*/ 466011 w 466011"/>
                              <a:gd name="connsiteY1" fmla="*/ 0 h 493424"/>
                              <a:gd name="connsiteX2" fmla="*/ 466011 w 466011"/>
                              <a:gd name="connsiteY2" fmla="*/ 493424 h 493424"/>
                            </a:gdLst>
                            <a:ahLst/>
                            <a:cxnLst>
                              <a:cxn ang="0">
                                <a:pos x="connsiteX0" y="connsiteY0"/>
                              </a:cxn>
                              <a:cxn ang="0">
                                <a:pos x="connsiteX1" y="connsiteY1"/>
                              </a:cxn>
                              <a:cxn ang="0">
                                <a:pos x="connsiteX2" y="connsiteY2"/>
                              </a:cxn>
                            </a:cxnLst>
                            <a:rect l="l" t="t" r="r" b="b"/>
                            <a:pathLst>
                              <a:path w="466011" h="493424">
                                <a:moveTo>
                                  <a:pt x="0" y="0"/>
                                </a:moveTo>
                                <a:lnTo>
                                  <a:pt x="466011" y="0"/>
                                </a:lnTo>
                                <a:lnTo>
                                  <a:pt x="466011" y="49342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292063299" name="任意多边形: 形状 570"/>
                        <wps:cNvSpPr/>
                        <wps:spPr>
                          <a:xfrm flipV="1">
                            <a:off x="605843" y="757395"/>
                            <a:ext cx="778831" cy="150620"/>
                          </a:xfrm>
                          <a:custGeom>
                            <a:avLst/>
                            <a:gdLst>
                              <a:gd name="connsiteX0" fmla="*/ 0 w 466011"/>
                              <a:gd name="connsiteY0" fmla="*/ 0 h 493424"/>
                              <a:gd name="connsiteX1" fmla="*/ 466011 w 466011"/>
                              <a:gd name="connsiteY1" fmla="*/ 0 h 493424"/>
                              <a:gd name="connsiteX2" fmla="*/ 466011 w 466011"/>
                              <a:gd name="connsiteY2" fmla="*/ 493424 h 493424"/>
                            </a:gdLst>
                            <a:ahLst/>
                            <a:cxnLst>
                              <a:cxn ang="0">
                                <a:pos x="connsiteX0" y="connsiteY0"/>
                              </a:cxn>
                              <a:cxn ang="0">
                                <a:pos x="connsiteX1" y="connsiteY1"/>
                              </a:cxn>
                              <a:cxn ang="0">
                                <a:pos x="connsiteX2" y="connsiteY2"/>
                              </a:cxn>
                            </a:cxnLst>
                            <a:rect l="l" t="t" r="r" b="b"/>
                            <a:pathLst>
                              <a:path w="466011" h="493424">
                                <a:moveTo>
                                  <a:pt x="0" y="0"/>
                                </a:moveTo>
                                <a:lnTo>
                                  <a:pt x="466011" y="0"/>
                                </a:lnTo>
                                <a:lnTo>
                                  <a:pt x="466011" y="49342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395885181" name="任意多边形: 形状 570"/>
                        <wps:cNvSpPr/>
                        <wps:spPr>
                          <a:xfrm rot="16200000">
                            <a:off x="563519" y="363424"/>
                            <a:ext cx="255098" cy="170449"/>
                          </a:xfrm>
                          <a:custGeom>
                            <a:avLst/>
                            <a:gdLst>
                              <a:gd name="connsiteX0" fmla="*/ 0 w 466011"/>
                              <a:gd name="connsiteY0" fmla="*/ 0 h 493424"/>
                              <a:gd name="connsiteX1" fmla="*/ 466011 w 466011"/>
                              <a:gd name="connsiteY1" fmla="*/ 0 h 493424"/>
                              <a:gd name="connsiteX2" fmla="*/ 466011 w 466011"/>
                              <a:gd name="connsiteY2" fmla="*/ 493424 h 493424"/>
                            </a:gdLst>
                            <a:ahLst/>
                            <a:cxnLst>
                              <a:cxn ang="0">
                                <a:pos x="connsiteX0" y="connsiteY0"/>
                              </a:cxn>
                              <a:cxn ang="0">
                                <a:pos x="connsiteX1" y="connsiteY1"/>
                              </a:cxn>
                              <a:cxn ang="0">
                                <a:pos x="connsiteX2" y="connsiteY2"/>
                              </a:cxn>
                            </a:cxnLst>
                            <a:rect l="l" t="t" r="r" b="b"/>
                            <a:pathLst>
                              <a:path w="466011" h="493424">
                                <a:moveTo>
                                  <a:pt x="0" y="0"/>
                                </a:moveTo>
                                <a:lnTo>
                                  <a:pt x="466011" y="0"/>
                                </a:lnTo>
                                <a:lnTo>
                                  <a:pt x="466011" y="49342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A668AD9" id="_x0000_s1284" style="position:absolute;left:0;text-align:left;margin-left:324.45pt;margin-top:1.45pt;width:85.15pt;height:55.2pt;z-index:251678720;mso-position-horizontal-relative:text;mso-position-vertical-relative:text;mso-width-relative:margin;mso-height-relative:margin" coordorigin="4934,2051" coordsize="10861,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">
                <v:group id="组合 1" o:spid="_x0000_s1285" style="position:absolute;left:4934;top:2051;width:10862;height:7029" coordorigin="426,-4" coordsize="5367,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">
                  <v:rect id="矩形 726581637" o:spid="_x0000_s1286" style="position:absolute;left:1848;top:-4;width:221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" fillcolor="white [3212]" strokecolor="black [3213]" strokeweight="1pt">
                    <v:textbox style="mso-fit-shape-to-text:t" inset="0,0,0,0">
                      <w:txbxContent>
                        <w:p w14:paraId="2043C87D" w14:textId="77777777" w:rsidR="00801805" w:rsidRPr="00572BDE" w:rsidRDefault="00801805" w:rsidP="00801805">
                          <w:pPr>
                            <w:jc w:val="center"/>
                            <w:rPr>
                              <w:rFonts w:ascii="宋体" w:hAnsi="宋体" w:hint="eastAsia"/>
                              <w:color w:val="000000"/>
                              <w:szCs w:val="21"/>
                            </w:rPr>
                          </w:pPr>
                          <w:r w:rsidRPr="00572BDE">
                            <w:rPr>
                              <w:rFonts w:ascii="宋体" w:hAnsi="宋体" w:hint="eastAsia"/>
                              <w:color w:val="000000"/>
                              <w:szCs w:val="21"/>
                            </w:rPr>
                            <w:t>电离腔</w:t>
                          </w:r>
                        </w:p>
                      </w:txbxContent>
                    </v:textbox>
                  </v:rect>
                  <v:rect id="矩形 2129028702" o:spid="_x0000_s1287" style="position:absolute;left:4636;top:2662;width:379;height:2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" fillcolor="white [3212]" strokecolor="black [3213]" strokeweight="1pt">
                    <v:textbox style="mso-fit-shape-to-text:t"/>
                  </v:rect>
                  <v:group id="组合 992075507" o:spid="_x0000_s1288" style="position:absolute;left:426;top:3814;width:1115;height:3212" coordorigin="426,3814" coordsize="1117,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">
                    <v:line id="直接连接符 28733046" o:spid="_x0000_s1289" style="position:absolute;visibility:visible;mso-wrap-style:square" from="688,3814" to="1277,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" strokecolor="black [3213]" strokeweight="2pt"/>
                    <v:line id="直接连接符 947128022" o:spid="_x0000_s1290" style="position:absolute;visibility:visible;mso-wrap-style:square" from="426,4257" to="1544,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" strokecolor="black [3213]" strokeweight="1pt"/>
                    <v:line id="直接连接符 122131179" o:spid="_x0000_s1291" style="position:absolute;visibility:visible;mso-wrap-style:square" from="983,4257" to="983,7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" strokecolor="black [3213]" strokeweight=".5pt"/>
                  </v:group>
                  <v:shape id="文本框 2" o:spid="_x0000_s1292" type="#_x0000_t202" style="position:absolute;left:4986;top:2985;width:80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" filled="f" stroked="f">
                    <v:textbox style="mso-fit-shape-to-text:t" inset="1mm,0,1mm,0">
                      <w:txbxContent>
                        <w:p w14:paraId="3AFE2F69" w14:textId="77777777" w:rsidR="00801805" w:rsidRDefault="00801805" w:rsidP="00801805">
                          <w:pPr>
                            <w:rPr>
                              <w:i/>
                              <w:iCs/>
                              <w:color w:val="000000"/>
                              <w:szCs w:val="21"/>
                            </w:rPr>
                          </w:pPr>
                          <w:r>
                            <w:rPr>
                              <w:i/>
                              <w:iCs/>
                              <w:color w:val="000000"/>
                              <w:szCs w:val="21"/>
                            </w:rPr>
                            <w:t>R</w:t>
                          </w:r>
                        </w:p>
                      </w:txbxContent>
                    </v:textbox>
                  </v:shape>
                </v:group>
                <v:shape id="任意多边形: 形状 570" o:spid="_x0000_s1293" style="position:absolute;left:12298;top:3210;width:1548;height:1507;visibility:visible;mso-wrap-style:square;v-text-anchor:middle" coordsize="466011,4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" path="m,l466011,r,493424e" filled="f" strokecolor="black [3213]" strokeweight=".5pt">
                  <v:path arrowok="t" o:connecttype="custom" o:connectlocs="0,0;154815,0;154815,150620" o:connectangles="0,0,0"/>
                </v:shape>
                <v:shape id="任意多边形: 形状 570" o:spid="_x0000_s1294" style="position:absolute;left:6058;top:7573;width:7788;height:1507;flip:y;visibility:visible;mso-wrap-style:square;v-text-anchor:middle" coordsize="466011,4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" path="m,l466011,r,493424e" filled="f" strokecolor="black [3213]" strokeweight=".5pt">
                  <v:path arrowok="t" o:connecttype="custom" o:connectlocs="0,0;778831,0;778831,150620" o:connectangles="0,0,0"/>
                </v:shape>
                <v:shape id="任意多边形: 形状 570" o:spid="_x0000_s1295" style="position:absolute;left:5635;top:3634;width:2550;height:1704;rotation:-90;visibility:visible;mso-wrap-style:square;v-text-anchor:middle" coordsize="466011,4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" path="m,l466011,r,493424e" filled="f" strokecolor="black [3213]" strokeweight=".5pt">
                  <v:path arrowok="t" o:connecttype="custom" o:connectlocs="0,0;255098,0;255098,170449" o:connectangles="0,0,0"/>
                </v:shape>
                <w10:wrap type="square"/>
              </v:group>
            </w:pict>
          </mc:Fallback>
        </mc:AlternateContent>
      </w:r>
      <w:r w:rsidR="003844D7">
        <w:rPr>
          <w:rFonts w:hint="eastAsia"/>
        </w:rPr>
        <w:t>4</w:t>
      </w:r>
      <w:r w:rsidR="003844D7">
        <w:rPr>
          <w:rFonts w:ascii="华文中宋" w:hAnsi="华文中宋" w:hint="eastAsia"/>
          <w:color w:val="000000"/>
          <w:kern w:val="0"/>
          <w:szCs w:val="21"/>
          <w:lang w:bidi="ar"/>
        </w:rPr>
        <w:t>．</w:t>
      </w:r>
      <w:r w:rsidR="003844D7">
        <w:rPr>
          <w:rFonts w:hint="eastAsia"/>
        </w:rPr>
        <w:t>右</w:t>
      </w:r>
      <w:r w:rsidR="003844D7">
        <w:t>图为报警器简化电路图，电源电动势恒定，电阻</w:t>
      </w:r>
      <w:r w:rsidR="00801805">
        <w:rPr>
          <w:rFonts w:hint="eastAsia"/>
        </w:rPr>
        <w:t xml:space="preserve"> </w:t>
      </w:r>
      <w:r w:rsidR="003844D7">
        <w:rPr>
          <w:i/>
        </w:rPr>
        <w:t>R</w:t>
      </w:r>
      <w:r w:rsidR="00801805">
        <w:rPr>
          <w:rFonts w:hint="eastAsia"/>
          <w:iCs/>
        </w:rPr>
        <w:t xml:space="preserve"> </w:t>
      </w:r>
      <w:r w:rsidR="003844D7">
        <w:t>为定值电阻，当发生火情产生大量烟雾时，电离腔两端电压</w:t>
      </w:r>
      <w:r w:rsidR="003844D7">
        <w:rPr>
          <w:rFonts w:hint="eastAsia"/>
        </w:rPr>
        <w:t>______</w:t>
      </w:r>
      <w:r w:rsidR="003844D7">
        <w:rPr>
          <w:rFonts w:hint="eastAsia"/>
        </w:rPr>
        <w:t>。</w:t>
      </w:r>
    </w:p>
    <w:p w14:paraId="3D4C24F6" w14:textId="77777777" w:rsidR="003844D7" w:rsidRDefault="003844D7" w:rsidP="00801805">
      <w:r>
        <w:t>A</w:t>
      </w:r>
      <w:r>
        <w:t>．变大</w:t>
      </w:r>
      <w:r>
        <w:tab/>
      </w:r>
      <w:r>
        <w:tab/>
      </w:r>
      <w:r>
        <w:tab/>
        <w:t>B</w:t>
      </w:r>
      <w:r>
        <w:t>．变小</w:t>
      </w:r>
      <w:r>
        <w:tab/>
      </w:r>
      <w:r>
        <w:tab/>
      </w:r>
      <w:r>
        <w:tab/>
      </w:r>
      <w:r>
        <w:rPr>
          <w:rFonts w:hint="eastAsia"/>
        </w:rPr>
        <w:t>C</w:t>
      </w:r>
      <w:r>
        <w:t>．不变</w:t>
      </w:r>
    </w:p>
    <w:p w14:paraId="243BA45D" w14:textId="5505D96E" w:rsidR="00825DB7" w:rsidRDefault="00825DB7">
      <w:pPr>
        <w:widowControl/>
        <w:jc w:val="left"/>
      </w:pPr>
      <w:r>
        <w:br w:type="page"/>
      </w:r>
    </w:p>
    <w:p w14:paraId="5C732601" w14:textId="77777777" w:rsidR="00801805" w:rsidRDefault="00801805" w:rsidP="00801805"/>
    <w:p w14:paraId="2D32D792" w14:textId="04717AC7" w:rsidR="003844D7" w:rsidRDefault="00567D4D" w:rsidP="00567D4D">
      <w:r>
        <w:rPr>
          <w:noProof/>
        </w:rPr>
        <mc:AlternateContent>
          <mc:Choice Requires="wpg">
            <w:drawing>
              <wp:anchor distT="0" distB="0" distL="114300" distR="114300" simplePos="0" relativeHeight="251709440" behindDoc="0" locked="0" layoutInCell="1" allowOverlap="1" wp14:anchorId="7789521C" wp14:editId="0C493A76">
                <wp:simplePos x="0" y="0"/>
                <wp:positionH relativeFrom="column">
                  <wp:posOffset>3735813</wp:posOffset>
                </wp:positionH>
                <wp:positionV relativeFrom="paragraph">
                  <wp:posOffset>73025</wp:posOffset>
                </wp:positionV>
                <wp:extent cx="1376045" cy="1005840"/>
                <wp:effectExtent l="0" t="0" r="14605" b="22860"/>
                <wp:wrapSquare wrapText="bothSides"/>
                <wp:docPr id="363265899" name="组合 581"/>
                <wp:cNvGraphicFramePr/>
                <a:graphic xmlns:a="http://schemas.openxmlformats.org/drawingml/2006/main">
                  <a:graphicData uri="http://schemas.microsoft.com/office/word/2010/wordprocessingGroup">
                    <wpg:wgp>
                      <wpg:cNvGrpSpPr/>
                      <wpg:grpSpPr>
                        <a:xfrm>
                          <a:off x="0" y="0"/>
                          <a:ext cx="1376045" cy="1005840"/>
                          <a:chOff x="0" y="24964"/>
                          <a:chExt cx="1376045" cy="1006688"/>
                        </a:xfrm>
                      </wpg:grpSpPr>
                      <wpg:grpSp>
                        <wpg:cNvPr id="1536552914" name="组合 3359">
                          <a:extLst>
                            <a:ext uri="{FF2B5EF4-FFF2-40B4-BE49-F238E27FC236}">
                              <a16:creationId xmlns:a16="http://schemas.microsoft.com/office/drawing/2014/main" id="{760A1797-2781-E03D-3AE6-5989A326E198}"/>
                            </a:ext>
                          </a:extLst>
                        </wpg:cNvPr>
                        <wpg:cNvGrpSpPr/>
                        <wpg:grpSpPr>
                          <a:xfrm>
                            <a:off x="0" y="114077"/>
                            <a:ext cx="1376045" cy="917575"/>
                            <a:chOff x="0" y="0"/>
                            <a:chExt cx="1376382" cy="918015"/>
                          </a:xfrm>
                        </wpg:grpSpPr>
                        <wpg:grpSp>
                          <wpg:cNvPr id="152198697" name="组合 152198697">
                            <a:extLst>
                              <a:ext uri="{FF2B5EF4-FFF2-40B4-BE49-F238E27FC236}">
                                <a16:creationId xmlns:a16="http://schemas.microsoft.com/office/drawing/2014/main" id="{CA04E8E2-9B26-3304-F197-52472A57458A}"/>
                              </a:ext>
                            </a:extLst>
                          </wpg:cNvPr>
                          <wpg:cNvGrpSpPr/>
                          <wpg:grpSpPr>
                            <a:xfrm>
                              <a:off x="0" y="0"/>
                              <a:ext cx="1376382" cy="918015"/>
                              <a:chOff x="0" y="0"/>
                              <a:chExt cx="1376382" cy="918015"/>
                            </a:xfrm>
                          </wpg:grpSpPr>
                          <wpg:grpSp>
                            <wpg:cNvPr id="1544121797" name="组合 1544121797">
                              <a:extLst>
                                <a:ext uri="{FF2B5EF4-FFF2-40B4-BE49-F238E27FC236}">
                                  <a16:creationId xmlns:a16="http://schemas.microsoft.com/office/drawing/2014/main" id="{E703A00C-A849-9226-C853-E79C3143D121}"/>
                                </a:ext>
                              </a:extLst>
                            </wpg:cNvPr>
                            <wpg:cNvGrpSpPr/>
                            <wpg:grpSpPr>
                              <a:xfrm>
                                <a:off x="0" y="866760"/>
                                <a:ext cx="1376382" cy="51255"/>
                                <a:chOff x="0" y="866760"/>
                                <a:chExt cx="1376382" cy="51255"/>
                              </a:xfrm>
                            </wpg:grpSpPr>
                            <wps:wsp>
                              <wps:cNvPr id="1066978150" name="自定义形状 5">
                                <a:extLst>
                                  <a:ext uri="{FF2B5EF4-FFF2-40B4-BE49-F238E27FC236}">
                                    <a16:creationId xmlns:a16="http://schemas.microsoft.com/office/drawing/2014/main" id="{BAB1131E-7ECC-14D3-EA5B-16D973C893B4}"/>
                                  </a:ext>
                                </a:extLst>
                              </wps:cNvPr>
                              <wps:cNvSpPr/>
                              <wps:spPr>
                                <a:xfrm>
                                  <a:off x="0" y="86676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4472235" name="自定义形状 5">
                                <a:extLst>
                                  <a:ext uri="{FF2B5EF4-FFF2-40B4-BE49-F238E27FC236}">
                                    <a16:creationId xmlns:a16="http://schemas.microsoft.com/office/drawing/2014/main" id="{F2FA7974-5CD1-60DE-AD24-C7CA275CAD3C}"/>
                                  </a:ext>
                                </a:extLst>
                              </wps:cNvPr>
                              <wps:cNvSpPr/>
                              <wps:spPr>
                                <a:xfrm>
                                  <a:off x="331282" y="86676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7059812" name="自定义形状 5">
                                <a:extLst>
                                  <a:ext uri="{FF2B5EF4-FFF2-40B4-BE49-F238E27FC236}">
                                    <a16:creationId xmlns:a16="http://schemas.microsoft.com/office/drawing/2014/main" id="{A5B4891D-E005-D159-9986-765D59103ADF}"/>
                                  </a:ext>
                                </a:extLst>
                              </wps:cNvPr>
                              <wps:cNvSpPr/>
                              <wps:spPr>
                                <a:xfrm>
                                  <a:off x="662564" y="86676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3785881" name="自定义形状 5">
                                <a:extLst>
                                  <a:ext uri="{FF2B5EF4-FFF2-40B4-BE49-F238E27FC236}">
                                    <a16:creationId xmlns:a16="http://schemas.microsoft.com/office/drawing/2014/main" id="{8E4E4E96-291A-6D56-B449-9DC8C9060CD9}"/>
                                  </a:ext>
                                </a:extLst>
                              </wps:cNvPr>
                              <wps:cNvSpPr/>
                              <wps:spPr>
                                <a:xfrm>
                                  <a:off x="993846" y="86676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6990542" name="自定义形状 5">
                                <a:extLst>
                                  <a:ext uri="{FF2B5EF4-FFF2-40B4-BE49-F238E27FC236}">
                                    <a16:creationId xmlns:a16="http://schemas.microsoft.com/office/drawing/2014/main" id="{FC5B8218-90A0-1D59-8743-BC4A63F4E47C}"/>
                                  </a:ext>
                                </a:extLst>
                              </wps:cNvPr>
                              <wps:cNvSpPr/>
                              <wps:spPr>
                                <a:xfrm>
                                  <a:off x="1325127" y="86676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47040513" name="组合 1547040513">
                              <a:extLst>
                                <a:ext uri="{FF2B5EF4-FFF2-40B4-BE49-F238E27FC236}">
                                  <a16:creationId xmlns:a16="http://schemas.microsoft.com/office/drawing/2014/main" id="{E1D6BA1C-5263-B94C-2AA4-8DE89E5B3E01}"/>
                                </a:ext>
                              </a:extLst>
                            </wpg:cNvPr>
                            <wpg:cNvGrpSpPr/>
                            <wpg:grpSpPr>
                              <a:xfrm>
                                <a:off x="0" y="577840"/>
                                <a:ext cx="1376382" cy="51255"/>
                                <a:chOff x="0" y="577840"/>
                                <a:chExt cx="1376382" cy="51255"/>
                              </a:xfrm>
                            </wpg:grpSpPr>
                            <wps:wsp>
                              <wps:cNvPr id="1271099065" name="自定义形状 5">
                                <a:extLst>
                                  <a:ext uri="{FF2B5EF4-FFF2-40B4-BE49-F238E27FC236}">
                                    <a16:creationId xmlns:a16="http://schemas.microsoft.com/office/drawing/2014/main" id="{220379BE-5A27-B113-B3C0-E403290A915E}"/>
                                  </a:ext>
                                </a:extLst>
                              </wps:cNvPr>
                              <wps:cNvSpPr/>
                              <wps:spPr>
                                <a:xfrm>
                                  <a:off x="0" y="57784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0135812" name="自定义形状 5">
                                <a:extLst>
                                  <a:ext uri="{FF2B5EF4-FFF2-40B4-BE49-F238E27FC236}">
                                    <a16:creationId xmlns:a16="http://schemas.microsoft.com/office/drawing/2014/main" id="{37C590B9-CFA9-F69F-C9EF-441DE8D13FBA}"/>
                                  </a:ext>
                                </a:extLst>
                              </wps:cNvPr>
                              <wps:cNvSpPr/>
                              <wps:spPr>
                                <a:xfrm>
                                  <a:off x="331282" y="57784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702201" name="自定义形状 5">
                                <a:extLst>
                                  <a:ext uri="{FF2B5EF4-FFF2-40B4-BE49-F238E27FC236}">
                                    <a16:creationId xmlns:a16="http://schemas.microsoft.com/office/drawing/2014/main" id="{52ED2194-7A97-29F1-A4F5-51C24813BF9C}"/>
                                  </a:ext>
                                </a:extLst>
                              </wps:cNvPr>
                              <wps:cNvSpPr/>
                              <wps:spPr>
                                <a:xfrm>
                                  <a:off x="662564" y="57784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1374924" name="自定义形状 5">
                                <a:extLst>
                                  <a:ext uri="{FF2B5EF4-FFF2-40B4-BE49-F238E27FC236}">
                                    <a16:creationId xmlns:a16="http://schemas.microsoft.com/office/drawing/2014/main" id="{64D80BE1-8B51-C4DB-D25D-3086468A4B44}"/>
                                  </a:ext>
                                </a:extLst>
                              </wps:cNvPr>
                              <wps:cNvSpPr/>
                              <wps:spPr>
                                <a:xfrm>
                                  <a:off x="993846" y="57784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513760" name="自定义形状 5">
                                <a:extLst>
                                  <a:ext uri="{FF2B5EF4-FFF2-40B4-BE49-F238E27FC236}">
                                    <a16:creationId xmlns:a16="http://schemas.microsoft.com/office/drawing/2014/main" id="{231A3832-A42B-E306-7257-E575EAF7AF64}"/>
                                  </a:ext>
                                </a:extLst>
                              </wps:cNvPr>
                              <wps:cNvSpPr/>
                              <wps:spPr>
                                <a:xfrm>
                                  <a:off x="1325127" y="57784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85037286" name="组合 785037286">
                              <a:extLst>
                                <a:ext uri="{FF2B5EF4-FFF2-40B4-BE49-F238E27FC236}">
                                  <a16:creationId xmlns:a16="http://schemas.microsoft.com/office/drawing/2014/main" id="{60F9FA15-6F3D-7E3E-351F-850355DACAA3}"/>
                                </a:ext>
                              </a:extLst>
                            </wpg:cNvPr>
                            <wpg:cNvGrpSpPr/>
                            <wpg:grpSpPr>
                              <a:xfrm>
                                <a:off x="0" y="288920"/>
                                <a:ext cx="1376382" cy="51255"/>
                                <a:chOff x="0" y="288920"/>
                                <a:chExt cx="1376382" cy="51255"/>
                              </a:xfrm>
                            </wpg:grpSpPr>
                            <wps:wsp>
                              <wps:cNvPr id="68268601" name="自定义形状 5">
                                <a:extLst>
                                  <a:ext uri="{FF2B5EF4-FFF2-40B4-BE49-F238E27FC236}">
                                    <a16:creationId xmlns:a16="http://schemas.microsoft.com/office/drawing/2014/main" id="{E3DD31AD-E664-1AFC-0C3C-BF9EE9051FCF}"/>
                                  </a:ext>
                                </a:extLst>
                              </wps:cNvPr>
                              <wps:cNvSpPr/>
                              <wps:spPr>
                                <a:xfrm>
                                  <a:off x="0" y="28892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4987471" name="自定义形状 5">
                                <a:extLst>
                                  <a:ext uri="{FF2B5EF4-FFF2-40B4-BE49-F238E27FC236}">
                                    <a16:creationId xmlns:a16="http://schemas.microsoft.com/office/drawing/2014/main" id="{969B09AF-AF48-DF80-B538-6ABC9163D9E4}"/>
                                  </a:ext>
                                </a:extLst>
                              </wps:cNvPr>
                              <wps:cNvSpPr/>
                              <wps:spPr>
                                <a:xfrm>
                                  <a:off x="331282" y="28892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309103" name="自定义形状 5">
                                <a:extLst>
                                  <a:ext uri="{FF2B5EF4-FFF2-40B4-BE49-F238E27FC236}">
                                    <a16:creationId xmlns:a16="http://schemas.microsoft.com/office/drawing/2014/main" id="{07C726BF-A872-BD56-E411-A4D77F7C4FF1}"/>
                                  </a:ext>
                                </a:extLst>
                              </wps:cNvPr>
                              <wps:cNvSpPr/>
                              <wps:spPr>
                                <a:xfrm>
                                  <a:off x="662564" y="28892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4923075" name="自定义形状 5">
                                <a:extLst>
                                  <a:ext uri="{FF2B5EF4-FFF2-40B4-BE49-F238E27FC236}">
                                    <a16:creationId xmlns:a16="http://schemas.microsoft.com/office/drawing/2014/main" id="{FC742CCD-7ECB-0432-2377-5BD1FE951EB3}"/>
                                  </a:ext>
                                </a:extLst>
                              </wps:cNvPr>
                              <wps:cNvSpPr/>
                              <wps:spPr>
                                <a:xfrm>
                                  <a:off x="993846" y="28892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7928212" name="自定义形状 5">
                                <a:extLst>
                                  <a:ext uri="{FF2B5EF4-FFF2-40B4-BE49-F238E27FC236}">
                                    <a16:creationId xmlns:a16="http://schemas.microsoft.com/office/drawing/2014/main" id="{8AFB345B-A0F3-130D-4F8C-1A88482CDB63}"/>
                                  </a:ext>
                                </a:extLst>
                              </wps:cNvPr>
                              <wps:cNvSpPr/>
                              <wps:spPr>
                                <a:xfrm>
                                  <a:off x="1325127" y="28892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05820056" name="组合 705820056">
                              <a:extLst>
                                <a:ext uri="{FF2B5EF4-FFF2-40B4-BE49-F238E27FC236}">
                                  <a16:creationId xmlns:a16="http://schemas.microsoft.com/office/drawing/2014/main" id="{805556E8-D8A0-C03C-DF47-A3F6F5039228}"/>
                                </a:ext>
                              </a:extLst>
                            </wpg:cNvPr>
                            <wpg:cNvGrpSpPr/>
                            <wpg:grpSpPr>
                              <a:xfrm>
                                <a:off x="0" y="0"/>
                                <a:ext cx="1376382" cy="51255"/>
                                <a:chOff x="0" y="0"/>
                                <a:chExt cx="1376382" cy="51255"/>
                              </a:xfrm>
                            </wpg:grpSpPr>
                            <wps:wsp>
                              <wps:cNvPr id="331138492" name="自定义形状 5">
                                <a:extLst>
                                  <a:ext uri="{FF2B5EF4-FFF2-40B4-BE49-F238E27FC236}">
                                    <a16:creationId xmlns:a16="http://schemas.microsoft.com/office/drawing/2014/main" id="{2409494D-BD64-F243-C8EE-0A8C9BC41C1E}"/>
                                  </a:ext>
                                </a:extLst>
                              </wps:cNvPr>
                              <wps:cNvSpPr/>
                              <wps:spPr>
                                <a:xfrm>
                                  <a:off x="0" y="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6294445" name="自定义形状 5">
                                <a:extLst>
                                  <a:ext uri="{FF2B5EF4-FFF2-40B4-BE49-F238E27FC236}">
                                    <a16:creationId xmlns:a16="http://schemas.microsoft.com/office/drawing/2014/main" id="{38F9B95B-55D6-0DCC-F368-5EBAEC25D246}"/>
                                  </a:ext>
                                </a:extLst>
                              </wps:cNvPr>
                              <wps:cNvSpPr/>
                              <wps:spPr>
                                <a:xfrm>
                                  <a:off x="331282" y="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2439733" name="自定义形状 5">
                                <a:extLst>
                                  <a:ext uri="{FF2B5EF4-FFF2-40B4-BE49-F238E27FC236}">
                                    <a16:creationId xmlns:a16="http://schemas.microsoft.com/office/drawing/2014/main" id="{76F99B41-4C75-D0CC-0629-727A6579E24C}"/>
                                  </a:ext>
                                </a:extLst>
                              </wps:cNvPr>
                              <wps:cNvSpPr/>
                              <wps:spPr>
                                <a:xfrm>
                                  <a:off x="662564" y="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8128506" name="自定义形状 5">
                                <a:extLst>
                                  <a:ext uri="{FF2B5EF4-FFF2-40B4-BE49-F238E27FC236}">
                                    <a16:creationId xmlns:a16="http://schemas.microsoft.com/office/drawing/2014/main" id="{DDFC83D1-B881-C211-2B6D-CF184FB0DFED}"/>
                                  </a:ext>
                                </a:extLst>
                              </wps:cNvPr>
                              <wps:cNvSpPr/>
                              <wps:spPr>
                                <a:xfrm>
                                  <a:off x="993846" y="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6858262" name="自定义形状 5">
                                <a:extLst>
                                  <a:ext uri="{FF2B5EF4-FFF2-40B4-BE49-F238E27FC236}">
                                    <a16:creationId xmlns:a16="http://schemas.microsoft.com/office/drawing/2014/main" id="{65CCE0D9-74AA-FADC-AFFF-E01538F9EF17}"/>
                                  </a:ext>
                                </a:extLst>
                              </wps:cNvPr>
                              <wps:cNvSpPr/>
                              <wps:spPr>
                                <a:xfrm>
                                  <a:off x="1325127" y="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822154831" name="组合 822154831">
                            <a:extLst>
                              <a:ext uri="{FF2B5EF4-FFF2-40B4-BE49-F238E27FC236}">
                                <a16:creationId xmlns:a16="http://schemas.microsoft.com/office/drawing/2014/main" id="{40E01752-E0BC-EFFB-1BDB-C424EBA9FD92}"/>
                              </a:ext>
                            </a:extLst>
                          </wpg:cNvPr>
                          <wpg:cNvGrpSpPr/>
                          <wpg:grpSpPr>
                            <a:xfrm>
                              <a:off x="517430" y="72867"/>
                              <a:ext cx="595558" cy="495476"/>
                              <a:chOff x="517430" y="72867"/>
                              <a:chExt cx="595558" cy="495476"/>
                            </a:xfrm>
                          </wpg:grpSpPr>
                          <wpg:grpSp>
                            <wpg:cNvPr id="600615628" name="组合 600615628">
                              <a:extLst>
                                <a:ext uri="{FF2B5EF4-FFF2-40B4-BE49-F238E27FC236}">
                                  <a16:creationId xmlns:a16="http://schemas.microsoft.com/office/drawing/2014/main" id="{90B3C1A7-C133-7BC5-EC26-D09BF85E402E}"/>
                                </a:ext>
                              </a:extLst>
                            </wpg:cNvPr>
                            <wpg:cNvGrpSpPr/>
                            <wpg:grpSpPr>
                              <a:xfrm>
                                <a:off x="517430" y="72867"/>
                                <a:ext cx="595558" cy="495476"/>
                                <a:chOff x="517430" y="72867"/>
                                <a:chExt cx="595558" cy="495476"/>
                              </a:xfrm>
                            </wpg:grpSpPr>
                            <wps:wsp>
                              <wps:cNvPr id="452861160" name="椭圆 452861160">
                                <a:extLst>
                                  <a:ext uri="{FF2B5EF4-FFF2-40B4-BE49-F238E27FC236}">
                                    <a16:creationId xmlns:a16="http://schemas.microsoft.com/office/drawing/2014/main" id="{21FEE5FB-2D62-EC48-5070-E58E366D8773}"/>
                                  </a:ext>
                                </a:extLst>
                              </wps:cNvPr>
                              <wps:cNvSpPr/>
                              <wps:spPr>
                                <a:xfrm>
                                  <a:off x="517430" y="530988"/>
                                  <a:ext cx="37784" cy="37355"/>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11085704" name="直接连接符 411085704">
                                <a:extLst>
                                  <a:ext uri="{FF2B5EF4-FFF2-40B4-BE49-F238E27FC236}">
                                    <a16:creationId xmlns:a16="http://schemas.microsoft.com/office/drawing/2014/main" id="{FEE4488B-EB80-56A7-D34F-1A4AD12CB2CF}"/>
                                  </a:ext>
                                </a:extLst>
                              </wps:cNvPr>
                              <wps:cNvCnPr/>
                              <wps:spPr>
                                <a:xfrm>
                                  <a:off x="536091" y="155227"/>
                                  <a:ext cx="0" cy="37545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21072257" name="直接连接符 621072257">
                                <a:extLst>
                                  <a:ext uri="{FF2B5EF4-FFF2-40B4-BE49-F238E27FC236}">
                                    <a16:creationId xmlns:a16="http://schemas.microsoft.com/office/drawing/2014/main" id="{149311DD-E8EB-DB43-399F-C846302AD69D}"/>
                                  </a:ext>
                                </a:extLst>
                              </wps:cNvPr>
                              <wps:cNvCnPr/>
                              <wps:spPr>
                                <a:xfrm>
                                  <a:off x="536988" y="153451"/>
                                  <a:ext cx="57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7506969" name="左大括号 1507506969">
                                <a:extLst>
                                  <a:ext uri="{FF2B5EF4-FFF2-40B4-BE49-F238E27FC236}">
                                    <a16:creationId xmlns:a16="http://schemas.microsoft.com/office/drawing/2014/main" id="{CB5E19AB-5EED-1916-A256-144D78C12D44}"/>
                                  </a:ext>
                                </a:extLst>
                              </wps:cNvPr>
                              <wps:cNvSpPr/>
                              <wps:spPr>
                                <a:xfrm rot="5400000">
                                  <a:off x="625603" y="-15750"/>
                                  <a:ext cx="80576" cy="257810"/>
                                </a:xfrm>
                                <a:prstGeom prst="leftBrace">
                                  <a:avLst>
                                    <a:gd name="adj1" fmla="val 25516"/>
                                    <a:gd name="adj2" fmla="val 52893"/>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noAutofit/>
                              </wps:bodyPr>
                            </wps:wsp>
                          </wpg:grpSp>
                          <wps:wsp>
                            <wps:cNvPr id="245794000" name="任意多边形: 形状 245794000">
                              <a:extLst>
                                <a:ext uri="{FF2B5EF4-FFF2-40B4-BE49-F238E27FC236}">
                                  <a16:creationId xmlns:a16="http://schemas.microsoft.com/office/drawing/2014/main" id="{927DC3FA-1E12-1092-4991-2F020D60BBBC}"/>
                                </a:ext>
                              </a:extLst>
                            </wps:cNvPr>
                            <wps:cNvSpPr/>
                            <wps:spPr>
                              <a:xfrm rot="5400000">
                                <a:off x="538766" y="155232"/>
                                <a:ext cx="38118" cy="38109"/>
                              </a:xfrm>
                              <a:custGeom>
                                <a:avLst/>
                                <a:gdLst>
                                  <a:gd name="connsiteX0" fmla="*/ 0 w 202347"/>
                                  <a:gd name="connsiteY0" fmla="*/ 0 h 197224"/>
                                  <a:gd name="connsiteX1" fmla="*/ 202347 w 202347"/>
                                  <a:gd name="connsiteY1" fmla="*/ 0 h 197224"/>
                                  <a:gd name="connsiteX2" fmla="*/ 202347 w 202347"/>
                                  <a:gd name="connsiteY2" fmla="*/ 197224 h 197224"/>
                                </a:gdLst>
                                <a:ahLst/>
                                <a:cxnLst>
                                  <a:cxn ang="0">
                                    <a:pos x="connsiteX0" y="connsiteY0"/>
                                  </a:cxn>
                                  <a:cxn ang="0">
                                    <a:pos x="connsiteX1" y="connsiteY1"/>
                                  </a:cxn>
                                  <a:cxn ang="0">
                                    <a:pos x="connsiteX2" y="connsiteY2"/>
                                  </a:cxn>
                                </a:cxnLst>
                                <a:rect l="l" t="t" r="r" b="b"/>
                                <a:pathLst>
                                  <a:path w="202347" h="197224">
                                    <a:moveTo>
                                      <a:pt x="0" y="0"/>
                                    </a:moveTo>
                                    <a:lnTo>
                                      <a:pt x="202347" y="0"/>
                                    </a:lnTo>
                                    <a:lnTo>
                                      <a:pt x="202347" y="19722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868794279" name="文本框 2"/>
                        <wps:cNvSpPr txBox="1">
                          <a:spLocks noChangeArrowheads="1"/>
                        </wps:cNvSpPr>
                        <wps:spPr bwMode="auto">
                          <a:xfrm>
                            <a:off x="385011" y="559467"/>
                            <a:ext cx="145659" cy="207727"/>
                          </a:xfrm>
                          <a:prstGeom prst="rect">
                            <a:avLst/>
                          </a:prstGeom>
                          <a:noFill/>
                          <a:ln w="9525">
                            <a:noFill/>
                            <a:miter lim="800000"/>
                          </a:ln>
                        </wps:spPr>
                        <wps:txbx>
                          <w:txbxContent>
                            <w:p w14:paraId="5650A7AB" w14:textId="77777777" w:rsidR="00567D4D" w:rsidRPr="00567D4D" w:rsidRDefault="00567D4D" w:rsidP="00567D4D">
                              <w:pPr>
                                <w:rPr>
                                  <w:sz w:val="18"/>
                                  <w:szCs w:val="18"/>
                                </w:rPr>
                              </w:pPr>
                              <w:r w:rsidRPr="00567D4D">
                                <w:rPr>
                                  <w:sz w:val="18"/>
                                  <w:szCs w:val="18"/>
                                </w:rPr>
                                <w:t>S</w:t>
                              </w:r>
                            </w:p>
                          </w:txbxContent>
                        </wps:txbx>
                        <wps:bodyPr rot="0" vert="horz" wrap="none" lIns="36000" tIns="0" rIns="36000" bIns="0" anchor="t" anchorCtr="0">
                          <a:spAutoFit/>
                        </wps:bodyPr>
                      </wps:wsp>
                      <wps:wsp>
                        <wps:cNvPr id="376485209" name="文本框 2"/>
                        <wps:cNvSpPr txBox="1">
                          <a:spLocks noChangeArrowheads="1"/>
                        </wps:cNvSpPr>
                        <wps:spPr bwMode="auto">
                          <a:xfrm>
                            <a:off x="571223" y="24964"/>
                            <a:ext cx="113909" cy="207644"/>
                          </a:xfrm>
                          <a:prstGeom prst="rect">
                            <a:avLst/>
                          </a:prstGeom>
                          <a:noFill/>
                          <a:ln w="9525">
                            <a:noFill/>
                            <a:miter lim="800000"/>
                          </a:ln>
                        </wps:spPr>
                        <wps:txbx>
                          <w:txbxContent>
                            <w:p w14:paraId="6F3D3870" w14:textId="77777777" w:rsidR="00567D4D" w:rsidRPr="00567D4D" w:rsidRDefault="00567D4D" w:rsidP="00567D4D">
                              <w:pPr>
                                <w:rPr>
                                  <w:i/>
                                  <w:iCs/>
                                  <w:sz w:val="18"/>
                                  <w:szCs w:val="18"/>
                                </w:rPr>
                              </w:pPr>
                              <w:r w:rsidRPr="00567D4D">
                                <w:rPr>
                                  <w:rFonts w:eastAsia="华文中宋" w:hint="eastAsia"/>
                                  <w:i/>
                                  <w:iCs/>
                                  <w:sz w:val="18"/>
                                  <w:szCs w:val="18"/>
                                </w:rPr>
                                <w:t>l</w:t>
                              </w:r>
                            </w:p>
                          </w:txbxContent>
                        </wps:txbx>
                        <wps:bodyPr rot="0" vert="horz" wrap="none" lIns="36000" tIns="0" rIns="36000" bIns="0" anchor="t" anchorCtr="0">
                          <a:spAutoFit/>
                        </wps:bodyPr>
                      </wps:wsp>
                      <wps:wsp>
                        <wps:cNvPr id="1895876534" name="文本框 2"/>
                        <wps:cNvSpPr txBox="1">
                          <a:spLocks noChangeArrowheads="1"/>
                        </wps:cNvSpPr>
                        <wps:spPr bwMode="auto">
                          <a:xfrm>
                            <a:off x="352200" y="170647"/>
                            <a:ext cx="183759" cy="207644"/>
                          </a:xfrm>
                          <a:prstGeom prst="rect">
                            <a:avLst/>
                          </a:prstGeom>
                          <a:noFill/>
                          <a:ln w="9525">
                            <a:noFill/>
                            <a:miter lim="800000"/>
                          </a:ln>
                        </wps:spPr>
                        <wps:txbx>
                          <w:txbxContent>
                            <w:p w14:paraId="1AAB216B" w14:textId="77777777" w:rsidR="00567D4D" w:rsidRPr="00567D4D" w:rsidRDefault="00567D4D" w:rsidP="00567D4D">
                              <w:pPr>
                                <w:rPr>
                                  <w:sz w:val="18"/>
                                  <w:szCs w:val="18"/>
                                </w:rPr>
                              </w:pPr>
                              <w:r w:rsidRPr="00567D4D">
                                <w:rPr>
                                  <w:rFonts w:hint="eastAsia"/>
                                  <w:sz w:val="18"/>
                                  <w:szCs w:val="18"/>
                                </w:rPr>
                                <w:t>M</w:t>
                              </w:r>
                            </w:p>
                          </w:txbxContent>
                        </wps:txbx>
                        <wps:bodyPr rot="0" vert="horz" wrap="none" lIns="36000" tIns="0" rIns="36000" bIns="0" anchor="t" anchorCtr="0">
                          <a:spAutoFit/>
                        </wps:bodyPr>
                      </wps:wsp>
                      <wps:wsp>
                        <wps:cNvPr id="963691206" name="文本框 2"/>
                        <wps:cNvSpPr txBox="1">
                          <a:spLocks noChangeArrowheads="1"/>
                        </wps:cNvSpPr>
                        <wps:spPr bwMode="auto">
                          <a:xfrm>
                            <a:off x="1096211" y="162148"/>
                            <a:ext cx="164074" cy="207727"/>
                          </a:xfrm>
                          <a:prstGeom prst="rect">
                            <a:avLst/>
                          </a:prstGeom>
                          <a:noFill/>
                          <a:ln w="9525">
                            <a:noFill/>
                            <a:miter lim="800000"/>
                          </a:ln>
                        </wps:spPr>
                        <wps:txbx>
                          <w:txbxContent>
                            <w:p w14:paraId="322DBBBF" w14:textId="77777777" w:rsidR="00567D4D" w:rsidRPr="00567D4D" w:rsidRDefault="00567D4D" w:rsidP="00567D4D">
                              <w:pPr>
                                <w:rPr>
                                  <w:sz w:val="18"/>
                                  <w:szCs w:val="18"/>
                                </w:rPr>
                              </w:pPr>
                              <w:r w:rsidRPr="00567D4D">
                                <w:rPr>
                                  <w:rFonts w:hint="eastAsia"/>
                                  <w:sz w:val="18"/>
                                  <w:szCs w:val="18"/>
                                </w:rPr>
                                <w:t>N</w:t>
                              </w:r>
                            </w:p>
                          </w:txbxContent>
                        </wps:txbx>
                        <wps:bodyPr rot="0" vert="horz" wrap="none" lIns="36000" tIns="0" rIns="36000" bIns="0" anchor="t" anchorCtr="0">
                          <a:spAutoFit/>
                        </wps:bodyPr>
                      </wps:wsp>
                      <wps:wsp>
                        <wps:cNvPr id="1534976908" name="文本框 2"/>
                        <wps:cNvSpPr txBox="1">
                          <a:spLocks noChangeArrowheads="1"/>
                        </wps:cNvSpPr>
                        <wps:spPr bwMode="auto">
                          <a:xfrm>
                            <a:off x="1096211" y="742775"/>
                            <a:ext cx="151374" cy="207644"/>
                          </a:xfrm>
                          <a:prstGeom prst="rect">
                            <a:avLst/>
                          </a:prstGeom>
                          <a:noFill/>
                          <a:ln w="9525">
                            <a:noFill/>
                            <a:miter lim="800000"/>
                          </a:ln>
                        </wps:spPr>
                        <wps:txbx>
                          <w:txbxContent>
                            <w:p w14:paraId="1F8858DE" w14:textId="77777777" w:rsidR="00567D4D" w:rsidRPr="00567D4D" w:rsidRDefault="00567D4D" w:rsidP="00567D4D">
                              <w:pPr>
                                <w:rPr>
                                  <w:i/>
                                  <w:iCs/>
                                  <w:sz w:val="18"/>
                                  <w:szCs w:val="18"/>
                                </w:rPr>
                              </w:pPr>
                              <w:r w:rsidRPr="00567D4D">
                                <w:rPr>
                                  <w:i/>
                                  <w:iCs/>
                                  <w:sz w:val="18"/>
                                  <w:szCs w:val="18"/>
                                </w:rPr>
                                <w:t>B</w:t>
                              </w:r>
                            </w:p>
                          </w:txbxContent>
                        </wps:txbx>
                        <wps:bodyPr rot="0" vert="horz" wrap="none" lIns="36000" tIns="0" rIns="36000" bIns="0" anchor="t" anchorCtr="0">
                          <a:spAutoFit/>
                        </wps:bodyPr>
                      </wps:wsp>
                      <wps:wsp>
                        <wps:cNvPr id="412284710" name="文本框 2"/>
                        <wps:cNvSpPr txBox="1">
                          <a:spLocks noChangeArrowheads="1"/>
                        </wps:cNvSpPr>
                        <wps:spPr bwMode="auto">
                          <a:xfrm>
                            <a:off x="393534" y="368082"/>
                            <a:ext cx="139309" cy="207644"/>
                          </a:xfrm>
                          <a:prstGeom prst="rect">
                            <a:avLst/>
                          </a:prstGeom>
                          <a:noFill/>
                          <a:ln w="9525">
                            <a:noFill/>
                            <a:miter lim="800000"/>
                          </a:ln>
                        </wps:spPr>
                        <wps:txbx>
                          <w:txbxContent>
                            <w:p w14:paraId="4CC60541" w14:textId="77777777" w:rsidR="00567D4D" w:rsidRPr="00567D4D" w:rsidRDefault="00567D4D" w:rsidP="00567D4D">
                              <w:pPr>
                                <w:rPr>
                                  <w:i/>
                                  <w:iCs/>
                                  <w:sz w:val="18"/>
                                  <w:szCs w:val="18"/>
                                </w:rPr>
                              </w:pPr>
                              <w:r w:rsidRPr="00567D4D">
                                <w:rPr>
                                  <w:i/>
                                  <w:iCs/>
                                  <w:sz w:val="18"/>
                                  <w:szCs w:val="18"/>
                                </w:rPr>
                                <w:t>d</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7789521C" id="组合 581" o:spid="_x0000_s1296" style="position:absolute;left:0;text-align:left;margin-left:294.15pt;margin-top:5.75pt;width:108.35pt;height:79.2pt;z-index:251709440;mso-position-horizontal-relative:text;mso-position-vertical-relative:text;mso-height-relative:margin" coordorigin=",249" coordsize="13760,1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">
                <v:group id="组合 3359" o:spid="_x0000_s1297" style="position:absolute;top:1140;width:13760;height:9176" coordsize="1376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">
                  <v:group id="组合 152198697" o:spid="_x0000_s1298" style="position:absolute;width:13763;height:9180" coordsize="1376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">
                    <v:group id="组合 1544121797" o:spid="_x0000_s1299" style="position:absolute;top:8667;width:13763;height:513" coordorigin=",8667" coordsize="1376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">
                      <v:shape id="自定义形状 5" o:spid="_x0000_s1300" style="position:absolute;top:8667;width:512;height:51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" path="m,l396764,396764m396764,l,396764e" filled="f" strokecolor="black [3213]" strokeweight=".5pt">
                        <v:path arrowok="t"/>
                      </v:shape>
                      <v:shape id="自定义形状 5" o:spid="_x0000_s1301" style="position:absolute;left:3312;top:8667;width:513;height:51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" path="m,l396764,396764m396764,l,396764e" filled="f" strokecolor="black [3213]" strokeweight=".5pt">
                        <v:path arrowok="t"/>
                      </v:shape>
                      <v:shape id="自定义形状 5" o:spid="_x0000_s1302" style="position:absolute;left:6625;top:8667;width:513;height:51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" path="m,l396764,396764m396764,l,396764e" filled="f" strokecolor="black [3213]" strokeweight=".5pt">
                        <v:path arrowok="t"/>
                      </v:shape>
                      <v:shape id="自定义形状 5" o:spid="_x0000_s1303" style="position:absolute;left:9938;top:8667;width:513;height:51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" path="m,l396764,396764m396764,l,396764e" filled="f" strokecolor="black [3213]" strokeweight=".5pt">
                        <v:path arrowok="t"/>
                      </v:shape>
                      <v:shape id="自定义形状 5" o:spid="_x0000_s1304" style="position:absolute;left:13251;top:8667;width:512;height:51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" path="m,l396764,396764m396764,l,396764e" filled="f" strokecolor="black [3213]" strokeweight=".5pt">
                        <v:path arrowok="t"/>
                      </v:shape>
                    </v:group>
                    <v:group id="组合 1547040513" o:spid="_x0000_s1305" style="position:absolute;top:5778;width:13763;height:512" coordorigin=",5778" coordsize="1376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">
                      <v:shape id="自定义形状 5" o:spid="_x0000_s1306" style="position:absolute;top:5778;width:512;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" path="m,l396764,396764m396764,l,396764e" filled="f" strokecolor="black [3213]" strokeweight=".5pt">
                        <v:path arrowok="t"/>
                      </v:shape>
                      <v:shape id="自定义形状 5" o:spid="_x0000_s1307" style="position:absolute;left:3312;top:5778;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" path="m,l396764,396764m396764,l,396764e" filled="f" strokecolor="black [3213]" strokeweight=".5pt">
                        <v:path arrowok="t"/>
                      </v:shape>
                      <v:shape id="自定义形状 5" o:spid="_x0000_s1308" style="position:absolute;left:6625;top:5778;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" path="m,l396764,396764m396764,l,396764e" filled="f" strokecolor="black [3213]" strokeweight=".5pt">
                        <v:path arrowok="t"/>
                      </v:shape>
                      <v:shape id="自定义形状 5" o:spid="_x0000_s1309" style="position:absolute;left:9938;top:5778;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" path="m,l396764,396764m396764,l,396764e" filled="f" strokecolor="black [3213]" strokeweight=".5pt">
                        <v:path arrowok="t"/>
                      </v:shape>
                      <v:shape id="自定义形状 5" o:spid="_x0000_s1310" style="position:absolute;left:13251;top:5778;width:512;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" path="m,l396764,396764m396764,l,396764e" filled="f" strokecolor="black [3213]" strokeweight=".5pt">
                        <v:path arrowok="t"/>
                      </v:shape>
                    </v:group>
                    <v:group id="组合 785037286" o:spid="_x0000_s1311" style="position:absolute;top:2889;width:13763;height:512" coordorigin=",2889" coordsize="1376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">
                      <v:shape id="自定义形状 5" o:spid="_x0000_s1312" style="position:absolute;top:2889;width:512;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" path="m,l396764,396764m396764,l,396764e" filled="f" strokecolor="black [3213]" strokeweight=".5pt">
                        <v:path arrowok="t"/>
                      </v:shape>
                      <v:shape id="自定义形状 5" o:spid="_x0000_s1313" style="position:absolute;left:3312;top:2889;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" path="m,l396764,396764m396764,l,396764e" filled="f" strokecolor="black [3213]" strokeweight=".5pt">
                        <v:path arrowok="t"/>
                      </v:shape>
                      <v:shape id="自定义形状 5" o:spid="_x0000_s1314" style="position:absolute;left:6625;top:2889;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" path="m,l396764,396764m396764,l,396764e" filled="f" strokecolor="black [3213]" strokeweight=".5pt">
                        <v:path arrowok="t"/>
                      </v:shape>
                      <v:shape id="自定义形状 5" o:spid="_x0000_s1315" style="position:absolute;left:9938;top:2889;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" path="m,l396764,396764m396764,l,396764e" filled="f" strokecolor="black [3213]" strokeweight=".5pt">
                        <v:path arrowok="t"/>
                      </v:shape>
                      <v:shape id="自定义形状 5" o:spid="_x0000_s1316" style="position:absolute;left:13251;top:2889;width:512;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" path="m,l396764,396764m396764,l,396764e" filled="f" strokecolor="black [3213]" strokeweight=".5pt">
                        <v:path arrowok="t"/>
                      </v:shape>
                    </v:group>
                    <v:group id="组合 705820056" o:spid="_x0000_s1317" style="position:absolute;width:13763;height:512" coordsize="1376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">
                      <v:shape id="自定义形状 5" o:spid="_x0000_s1318" style="position:absolute;width:512;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" path="m,l396764,396764m396764,l,396764e" filled="f" strokecolor="black [3213]" strokeweight=".5pt">
                        <v:path arrowok="t"/>
                      </v:shape>
                      <v:shape id="自定义形状 5" o:spid="_x0000_s1319" style="position:absolute;left:3312;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" path="m,l396764,396764m396764,l,396764e" filled="f" strokecolor="black [3213]" strokeweight=".5pt">
                        <v:path arrowok="t"/>
                      </v:shape>
                      <v:shape id="自定义形状 5" o:spid="_x0000_s1320" style="position:absolute;left:6625;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" path="m,l396764,396764m396764,l,396764e" filled="f" strokecolor="black [3213]" strokeweight=".5pt">
                        <v:path arrowok="t"/>
                      </v:shape>
                      <v:shape id="自定义形状 5" o:spid="_x0000_s1321" style="position:absolute;left:9938;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" path="m,l396764,396764m396764,l,396764e" filled="f" strokecolor="black [3213]" strokeweight=".5pt">
                        <v:path arrowok="t"/>
                      </v:shape>
                      <v:shape id="自定义形状 5" o:spid="_x0000_s1322" style="position:absolute;left:13251;width:512;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" path="m,l396764,396764m396764,l,396764e" filled="f" strokecolor="black [3213]" strokeweight=".5pt">
                        <v:path arrowok="t"/>
                      </v:shape>
                    </v:group>
                  </v:group>
                  <v:group id="组合 822154831" o:spid="_x0000_s1323" style="position:absolute;left:5174;top:728;width:5955;height:4955" coordorigin="5174,728" coordsize="5955,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">
                    <v:group id="组合 600615628" o:spid="_x0000_s1324" style="position:absolute;left:5174;top:728;width:5955;height:4955" coordorigin="5174,728" coordsize="5955,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">
                      <v:oval id="椭圆 452861160" o:spid="_x0000_s1325" style="position:absolute;left:5174;top:5309;width:378;height: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" fillcolor="black [3213]" stroked="f"/>
                      <v:line id="直接连接符 411085704" o:spid="_x0000_s1326" style="position:absolute;visibility:visible;mso-wrap-style:square" from="5360,1552" to="5360,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" strokecolor="black [3213]" strokeweight=".5pt">
                        <v:stroke dashstyle="dash"/>
                      </v:line>
                      <v:line id="直接连接符 621072257" o:spid="_x0000_s1327" style="position:absolute;visibility:visible;mso-wrap-style:square" from="5369,1534" to="11129,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" strokecolor="black [3213]"/>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507506969" o:spid="_x0000_s1328" type="#_x0000_t87" style="position:absolute;left:6255;top:-158;width:806;height:25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" adj="1723,11425" strokecolor="black [3213]" strokeweight=".5pt"/>
                    </v:group>
                    <v:shape id="任意多边形: 形状 245794000" o:spid="_x0000_s1329" style="position:absolute;left:5387;top:1552;width:381;height:381;rotation:90;visibility:visible;mso-wrap-style:square;v-text-anchor:middle" coordsize="202347,19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" path="m,l202347,r,197224e" filled="f" strokecolor="black [3213]" strokeweight=".5pt">
                      <v:path arrowok="t" o:connecttype="custom" o:connectlocs="0,0;38118,0;38118,38109" o:connectangles="0,0,0"/>
                    </v:shape>
                  </v:group>
                </v:group>
                <v:shape id="文本框 2" o:spid="_x0000_s1330" type="#_x0000_t202" style="position:absolute;left:3850;top:5594;width:14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" filled="f" stroked="f">
                  <v:textbox style="mso-fit-shape-to-text:t" inset="1mm,0,1mm,0">
                    <w:txbxContent>
                      <w:p w14:paraId="5650A7AB" w14:textId="77777777" w:rsidR="00567D4D" w:rsidRPr="00567D4D" w:rsidRDefault="00567D4D" w:rsidP="00567D4D">
                        <w:pPr>
                          <w:rPr>
                            <w:sz w:val="18"/>
                            <w:szCs w:val="18"/>
                          </w:rPr>
                        </w:pPr>
                        <w:r w:rsidRPr="00567D4D">
                          <w:rPr>
                            <w:sz w:val="18"/>
                            <w:szCs w:val="18"/>
                          </w:rPr>
                          <w:t>S</w:t>
                        </w:r>
                      </w:p>
                    </w:txbxContent>
                  </v:textbox>
                </v:shape>
                <v:shape id="文本框 2" o:spid="_x0000_s1331" type="#_x0000_t202" style="position:absolute;left:5712;top:249;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" filled="f" stroked="f">
                  <v:textbox style="mso-fit-shape-to-text:t" inset="1mm,0,1mm,0">
                    <w:txbxContent>
                      <w:p w14:paraId="6F3D3870" w14:textId="77777777" w:rsidR="00567D4D" w:rsidRPr="00567D4D" w:rsidRDefault="00567D4D" w:rsidP="00567D4D">
                        <w:pPr>
                          <w:rPr>
                            <w:i/>
                            <w:iCs/>
                            <w:sz w:val="18"/>
                            <w:szCs w:val="18"/>
                          </w:rPr>
                        </w:pPr>
                        <w:r w:rsidRPr="00567D4D">
                          <w:rPr>
                            <w:rFonts w:eastAsia="华文中宋" w:hint="eastAsia"/>
                            <w:i/>
                            <w:iCs/>
                            <w:sz w:val="18"/>
                            <w:szCs w:val="18"/>
                          </w:rPr>
                          <w:t>l</w:t>
                        </w:r>
                      </w:p>
                    </w:txbxContent>
                  </v:textbox>
                </v:shape>
                <v:shape id="文本框 2" o:spid="_x0000_s1332" type="#_x0000_t202" style="position:absolute;left:3522;top:1706;width:183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" filled="f" stroked="f">
                  <v:textbox style="mso-fit-shape-to-text:t" inset="1mm,0,1mm,0">
                    <w:txbxContent>
                      <w:p w14:paraId="1AAB216B" w14:textId="77777777" w:rsidR="00567D4D" w:rsidRPr="00567D4D" w:rsidRDefault="00567D4D" w:rsidP="00567D4D">
                        <w:pPr>
                          <w:rPr>
                            <w:sz w:val="18"/>
                            <w:szCs w:val="18"/>
                          </w:rPr>
                        </w:pPr>
                        <w:r w:rsidRPr="00567D4D">
                          <w:rPr>
                            <w:rFonts w:hint="eastAsia"/>
                            <w:sz w:val="18"/>
                            <w:szCs w:val="18"/>
                          </w:rPr>
                          <w:t>M</w:t>
                        </w:r>
                      </w:p>
                    </w:txbxContent>
                  </v:textbox>
                </v:shape>
                <v:shape id="文本框 2" o:spid="_x0000_s1333" type="#_x0000_t202" style="position:absolute;left:10962;top:1621;width:16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" filled="f" stroked="f">
                  <v:textbox style="mso-fit-shape-to-text:t" inset="1mm,0,1mm,0">
                    <w:txbxContent>
                      <w:p w14:paraId="322DBBBF" w14:textId="77777777" w:rsidR="00567D4D" w:rsidRPr="00567D4D" w:rsidRDefault="00567D4D" w:rsidP="00567D4D">
                        <w:pPr>
                          <w:rPr>
                            <w:sz w:val="18"/>
                            <w:szCs w:val="18"/>
                          </w:rPr>
                        </w:pPr>
                        <w:r w:rsidRPr="00567D4D">
                          <w:rPr>
                            <w:rFonts w:hint="eastAsia"/>
                            <w:sz w:val="18"/>
                            <w:szCs w:val="18"/>
                          </w:rPr>
                          <w:t>N</w:t>
                        </w:r>
                      </w:p>
                    </w:txbxContent>
                  </v:textbox>
                </v:shape>
                <v:shape id="文本框 2" o:spid="_x0000_s1334" type="#_x0000_t202" style="position:absolute;left:10962;top:7427;width:15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" filled="f" stroked="f">
                  <v:textbox style="mso-fit-shape-to-text:t" inset="1mm,0,1mm,0">
                    <w:txbxContent>
                      <w:p w14:paraId="1F8858DE" w14:textId="77777777" w:rsidR="00567D4D" w:rsidRPr="00567D4D" w:rsidRDefault="00567D4D" w:rsidP="00567D4D">
                        <w:pPr>
                          <w:rPr>
                            <w:i/>
                            <w:iCs/>
                            <w:sz w:val="18"/>
                            <w:szCs w:val="18"/>
                          </w:rPr>
                        </w:pPr>
                        <w:r w:rsidRPr="00567D4D">
                          <w:rPr>
                            <w:i/>
                            <w:iCs/>
                            <w:sz w:val="18"/>
                            <w:szCs w:val="18"/>
                          </w:rPr>
                          <w:t>B</w:t>
                        </w:r>
                      </w:p>
                    </w:txbxContent>
                  </v:textbox>
                </v:shape>
                <v:shape id="文本框 2" o:spid="_x0000_s1335" type="#_x0000_t202" style="position:absolute;left:3935;top:3680;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" filled="f" stroked="f">
                  <v:textbox style="mso-fit-shape-to-text:t" inset="1mm,0,1mm,0">
                    <w:txbxContent>
                      <w:p w14:paraId="4CC60541" w14:textId="77777777" w:rsidR="00567D4D" w:rsidRPr="00567D4D" w:rsidRDefault="00567D4D" w:rsidP="00567D4D">
                        <w:pPr>
                          <w:rPr>
                            <w:i/>
                            <w:iCs/>
                            <w:sz w:val="18"/>
                            <w:szCs w:val="18"/>
                          </w:rPr>
                        </w:pPr>
                        <w:r w:rsidRPr="00567D4D">
                          <w:rPr>
                            <w:i/>
                            <w:iCs/>
                            <w:sz w:val="18"/>
                            <w:szCs w:val="18"/>
                          </w:rPr>
                          <w:t>d</w:t>
                        </w:r>
                      </w:p>
                    </w:txbxContent>
                  </v:textbox>
                </v:shape>
                <w10:wrap type="square"/>
              </v:group>
            </w:pict>
          </mc:Fallback>
        </mc:AlternateContent>
      </w:r>
      <w:r w:rsidR="003844D7">
        <w:t>5</w:t>
      </w:r>
      <w:r w:rsidR="005C6FDD">
        <w:rPr>
          <w:rFonts w:cstheme="minorHAnsi" w:hint="eastAsia"/>
        </w:rPr>
        <w:t>．</w:t>
      </w:r>
      <w:r w:rsidR="003844D7">
        <w:rPr>
          <w:rFonts w:hint="eastAsia"/>
          <w:szCs w:val="21"/>
        </w:rPr>
        <w:t>（计算）</w:t>
      </w:r>
      <w:r w:rsidR="003844D7">
        <w:t>如图</w:t>
      </w:r>
      <w:r w:rsidR="003844D7">
        <w:rPr>
          <w:rFonts w:hint="eastAsia"/>
        </w:rPr>
        <w:t>所示</w:t>
      </w:r>
      <w:r w:rsidR="003844D7">
        <w:t>，真空室内存在</w:t>
      </w:r>
      <w:r w:rsidR="003844D7">
        <w:rPr>
          <w:rFonts w:hint="eastAsia"/>
        </w:rPr>
        <w:t>方向</w:t>
      </w:r>
      <w:r w:rsidR="003844D7">
        <w:t>垂直于纸面向里</w:t>
      </w:r>
      <w:r w:rsidR="003844D7">
        <w:rPr>
          <w:rFonts w:hint="eastAsia"/>
        </w:rPr>
        <w:t>的</w:t>
      </w:r>
      <w:r w:rsidR="003844D7">
        <w:t>匀强磁场，磁感应强度大小</w:t>
      </w:r>
      <w:r w:rsidR="00801805">
        <w:rPr>
          <w:rFonts w:hint="eastAsia"/>
        </w:rPr>
        <w:t xml:space="preserve"> </w:t>
      </w:r>
      <w:r w:rsidR="003844D7">
        <w:rPr>
          <w:i/>
        </w:rPr>
        <w:t>B</w:t>
      </w:r>
      <w:r w:rsidR="00AA1495">
        <w:rPr>
          <w:rFonts w:hint="eastAsia"/>
        </w:rPr>
        <w:t xml:space="preserve"> = </w:t>
      </w:r>
      <w:r w:rsidR="003844D7">
        <w:t>0.50</w:t>
      </w:r>
      <w:r w:rsidR="00801805">
        <w:rPr>
          <w:rFonts w:hint="eastAsia"/>
        </w:rPr>
        <w:t xml:space="preserve"> </w:t>
      </w:r>
      <w:r w:rsidR="003844D7">
        <w:t>T</w:t>
      </w:r>
      <w:r w:rsidR="003844D7">
        <w:t>。有一点状镅放射源</w:t>
      </w:r>
      <w:r w:rsidR="00801805">
        <w:rPr>
          <w:rFonts w:hint="eastAsia"/>
        </w:rPr>
        <w:t xml:space="preserve"> S </w:t>
      </w:r>
      <w:r w:rsidR="003844D7">
        <w:t>向空间各方向发射速度大小均为</w:t>
      </w:r>
      <w:r w:rsidR="00801805">
        <w:rPr>
          <w:rFonts w:hint="eastAsia"/>
        </w:rPr>
        <w:t xml:space="preserve"> </w:t>
      </w:r>
      <w:r w:rsidR="003844D7">
        <w:rPr>
          <w:rFonts w:hint="eastAsia"/>
        </w:rPr>
        <w:t>2.5</w:t>
      </w:r>
      <w:r w:rsidR="003844D7" w:rsidRPr="00801805">
        <w:t>×</w:t>
      </w:r>
      <w:r w:rsidR="003844D7">
        <w:rPr>
          <w:rFonts w:hint="eastAsia"/>
        </w:rPr>
        <w:t>10</w:t>
      </w:r>
      <w:r w:rsidR="003844D7">
        <w:rPr>
          <w:rFonts w:hint="eastAsia"/>
          <w:vertAlign w:val="superscript"/>
        </w:rPr>
        <w:t>6</w:t>
      </w:r>
      <w:r w:rsidR="00801805">
        <w:rPr>
          <w:rFonts w:hint="eastAsia"/>
        </w:rPr>
        <w:t xml:space="preserve"> </w:t>
      </w:r>
      <w:r w:rsidR="003844D7">
        <w:t>m/s</w:t>
      </w:r>
      <w:r w:rsidR="00801805">
        <w:rPr>
          <w:rFonts w:hint="eastAsia"/>
        </w:rPr>
        <w:t xml:space="preserve"> </w:t>
      </w:r>
      <w:r w:rsidR="003844D7">
        <w:rPr>
          <w:rFonts w:hint="eastAsia"/>
        </w:rPr>
        <w:t>的氦核</w:t>
      </w:r>
      <w:r w:rsidR="003844D7">
        <w:t>。</w:t>
      </w:r>
      <w:r w:rsidR="003844D7">
        <w:rPr>
          <w:rFonts w:hint="eastAsia"/>
        </w:rPr>
        <w:t>在</w:t>
      </w:r>
      <w:r w:rsidR="00801805">
        <w:rPr>
          <w:rFonts w:hint="eastAsia"/>
        </w:rPr>
        <w:t xml:space="preserve"> S </w:t>
      </w:r>
      <w:r w:rsidR="003844D7">
        <w:rPr>
          <w:rFonts w:hint="eastAsia"/>
        </w:rPr>
        <w:t>的正上方</w:t>
      </w:r>
      <w:r w:rsidR="003844D7">
        <w:t>有一</w:t>
      </w:r>
      <w:r w:rsidR="003844D7">
        <w:rPr>
          <w:rFonts w:hint="eastAsia"/>
        </w:rPr>
        <w:t>段垂直纸面放置的感光条</w:t>
      </w:r>
      <w:r w:rsidR="00801805">
        <w:rPr>
          <w:rFonts w:hint="eastAsia"/>
        </w:rPr>
        <w:t xml:space="preserve"> MN</w:t>
      </w:r>
      <w:r w:rsidR="003844D7">
        <w:rPr>
          <w:rFonts w:hint="eastAsia"/>
          <w:iCs/>
        </w:rPr>
        <w:t>，已知</w:t>
      </w:r>
      <w:r w:rsidR="00801805">
        <w:rPr>
          <w:rFonts w:hint="eastAsia"/>
          <w:iCs/>
        </w:rPr>
        <w:t xml:space="preserve"> SM</w:t>
      </w:r>
      <w:r w:rsidR="003844D7">
        <w:rPr>
          <w:rFonts w:hint="eastAsia"/>
          <w:iCs/>
        </w:rPr>
        <w:t>⊥</w:t>
      </w:r>
      <w:r w:rsidR="00801805">
        <w:rPr>
          <w:rFonts w:hint="eastAsia"/>
          <w:iCs/>
        </w:rPr>
        <w:t>MN</w:t>
      </w:r>
      <w:r w:rsidR="003844D7">
        <w:rPr>
          <w:rFonts w:hint="eastAsia"/>
          <w:iCs/>
        </w:rPr>
        <w:t>，</w:t>
      </w:r>
      <w:r w:rsidR="00801805">
        <w:rPr>
          <w:rFonts w:hint="eastAsia"/>
          <w:iCs/>
        </w:rPr>
        <w:t xml:space="preserve">S </w:t>
      </w:r>
      <w:r w:rsidR="003844D7">
        <w:rPr>
          <w:rFonts w:hint="eastAsia"/>
          <w:iCs/>
        </w:rPr>
        <w:t>到感光条的距离</w:t>
      </w:r>
      <w:r w:rsidR="00801805">
        <w:rPr>
          <w:rFonts w:hint="eastAsia"/>
          <w:iCs/>
        </w:rPr>
        <w:t xml:space="preserve"> </w:t>
      </w:r>
      <w:r w:rsidR="003844D7">
        <w:rPr>
          <w:rFonts w:hint="eastAsia"/>
          <w:i/>
          <w:iCs/>
        </w:rPr>
        <w:t>d</w:t>
      </w:r>
      <w:r w:rsidR="00AA1495">
        <w:rPr>
          <w:rFonts w:hint="eastAsia"/>
        </w:rPr>
        <w:t xml:space="preserve"> = </w:t>
      </w:r>
      <w:r w:rsidR="00801805">
        <w:rPr>
          <w:rFonts w:hint="eastAsia"/>
        </w:rPr>
        <w:t>10</w:t>
      </w:r>
      <w:r w:rsidR="00801805">
        <w:fldChar w:fldCharType="begin"/>
      </w:r>
      <w:r w:rsidR="00801805">
        <w:instrText xml:space="preserve"> </w:instrText>
      </w:r>
      <w:r w:rsidR="00801805">
        <w:rPr>
          <w:rFonts w:hint="eastAsia"/>
        </w:rPr>
        <w:instrText>EQ \R(3)</w:instrText>
      </w:r>
      <w:r w:rsidR="00801805">
        <w:instrText xml:space="preserve"> </w:instrText>
      </w:r>
      <w:r w:rsidR="00801805">
        <w:fldChar w:fldCharType="end"/>
      </w:r>
      <w:r w:rsidR="003844D7">
        <w:t>cm</w:t>
      </w:r>
      <w:r w:rsidR="003844D7">
        <w:rPr>
          <w:rFonts w:hint="eastAsia"/>
          <w:iCs/>
        </w:rPr>
        <w:t>，氦核</w:t>
      </w:r>
      <w:r w:rsidR="003844D7">
        <w:t>的</w:t>
      </w:r>
      <w:r w:rsidR="003844D7">
        <w:rPr>
          <w:rFonts w:hint="eastAsia"/>
        </w:rPr>
        <w:t>荷质比</w:t>
      </w:r>
      <w:r w:rsidR="00801805">
        <w:rPr>
          <w:rFonts w:hint="eastAsia"/>
        </w:rPr>
        <w:t xml:space="preserve"> </w:t>
      </w:r>
      <w:r w:rsidR="00BC5B4A">
        <w:fldChar w:fldCharType="begin"/>
      </w:r>
      <w:r w:rsidR="00BC5B4A">
        <w:instrText xml:space="preserve"> </w:instrText>
      </w:r>
      <w:r w:rsidR="00BC5B4A">
        <w:rPr>
          <w:rFonts w:hint="eastAsia"/>
        </w:rPr>
        <w:instrText>EQ \F(</w:instrText>
      </w:r>
      <w:r w:rsidR="00BC5B4A" w:rsidRPr="00BC5B4A">
        <w:rPr>
          <w:rFonts w:hint="eastAsia"/>
          <w:i/>
          <w:iCs/>
        </w:rPr>
        <w:instrText>q</w:instrText>
      </w:r>
      <w:r w:rsidR="00BC5B4A">
        <w:rPr>
          <w:rFonts w:hint="eastAsia"/>
        </w:rPr>
        <w:instrText>,</w:instrText>
      </w:r>
      <w:r w:rsidR="00BC5B4A" w:rsidRPr="00BC5B4A">
        <w:rPr>
          <w:rFonts w:hint="eastAsia"/>
          <w:i/>
          <w:iCs/>
        </w:rPr>
        <w:instrText>m</w:instrText>
      </w:r>
      <w:r w:rsidR="00BC5B4A">
        <w:rPr>
          <w:rFonts w:hint="eastAsia"/>
        </w:rPr>
        <w:instrText>)</w:instrText>
      </w:r>
      <w:r w:rsidR="00BC5B4A">
        <w:instrText xml:space="preserve"> </w:instrText>
      </w:r>
      <w:r w:rsidR="00BC5B4A">
        <w:fldChar w:fldCharType="end"/>
      </w:r>
      <w:r w:rsidR="00BC5B4A">
        <w:rPr>
          <w:rFonts w:hint="eastAsia"/>
        </w:rPr>
        <w:t>= 5.0</w:t>
      </w:r>
      <w:r w:rsidR="00BC5B4A" w:rsidRPr="00BC5B4A">
        <w:t>×</w:t>
      </w:r>
      <w:r w:rsidR="00BC5B4A">
        <w:rPr>
          <w:rFonts w:hint="eastAsia"/>
        </w:rPr>
        <w:t>10</w:t>
      </w:r>
      <w:r w:rsidR="00BC5B4A">
        <w:rPr>
          <w:rFonts w:hint="eastAsia"/>
          <w:vertAlign w:val="superscript"/>
        </w:rPr>
        <w:t>7</w:t>
      </w:r>
      <w:r w:rsidR="00BC5B4A">
        <w:rPr>
          <w:rFonts w:hint="eastAsia"/>
        </w:rPr>
        <w:t xml:space="preserve"> </w:t>
      </w:r>
      <w:r w:rsidR="003844D7">
        <w:t>C/kg</w:t>
      </w:r>
      <w:r w:rsidR="003844D7">
        <w:t>，</w:t>
      </w:r>
    </w:p>
    <w:p w14:paraId="1284CC97" w14:textId="082E78BE" w:rsidR="003844D7" w:rsidRDefault="003844D7" w:rsidP="00801805">
      <w:r>
        <w:rPr>
          <w:rFonts w:hint="eastAsia"/>
        </w:rPr>
        <w:t>（</w:t>
      </w:r>
      <w:r>
        <w:rPr>
          <w:rFonts w:hint="eastAsia"/>
        </w:rPr>
        <w:t>1</w:t>
      </w:r>
      <w:r>
        <w:rPr>
          <w:rFonts w:hint="eastAsia"/>
        </w:rPr>
        <w:t>）</w:t>
      </w:r>
      <w:r>
        <w:t>（</w:t>
      </w:r>
      <w:r>
        <w:rPr>
          <w:rFonts w:hint="eastAsia"/>
        </w:rPr>
        <w:t>作图）画出氦核沿</w:t>
      </w:r>
      <w:r w:rsidR="00801805">
        <w:rPr>
          <w:rFonts w:hint="eastAsia"/>
        </w:rPr>
        <w:t xml:space="preserve"> MS </w:t>
      </w:r>
      <w:r w:rsidRPr="006340BF">
        <w:rPr>
          <w:rFonts w:hint="eastAsia"/>
          <w:iCs/>
        </w:rPr>
        <w:t>方向</w:t>
      </w:r>
      <w:r>
        <w:rPr>
          <w:rFonts w:hint="eastAsia"/>
        </w:rPr>
        <w:t>被发射出来时所受洛伦兹力的方向；</w:t>
      </w:r>
    </w:p>
    <w:p w14:paraId="0BA97A73" w14:textId="79DAC77E" w:rsidR="003844D7" w:rsidRDefault="003844D7" w:rsidP="00801805">
      <w:r>
        <w:rPr>
          <w:rFonts w:hint="eastAsia"/>
        </w:rPr>
        <w:t>（</w:t>
      </w:r>
      <w:r>
        <w:rPr>
          <w:rFonts w:hint="eastAsia"/>
        </w:rPr>
        <w:t>2</w:t>
      </w:r>
      <w:r>
        <w:rPr>
          <w:rFonts w:hint="eastAsia"/>
        </w:rPr>
        <w:t>）（计算</w:t>
      </w:r>
      <w:r>
        <w:t>）</w:t>
      </w:r>
      <w:r>
        <w:rPr>
          <w:rFonts w:hint="eastAsia"/>
        </w:rPr>
        <w:t>求氦核做圆周运动的半径</w:t>
      </w:r>
      <w:r w:rsidR="00801805">
        <w:rPr>
          <w:rFonts w:hint="eastAsia"/>
        </w:rPr>
        <w:t xml:space="preserve"> </w:t>
      </w:r>
      <w:r>
        <w:rPr>
          <w:rFonts w:hint="eastAsia"/>
          <w:i/>
          <w:iCs/>
        </w:rPr>
        <w:t>r</w:t>
      </w:r>
      <w:r>
        <w:rPr>
          <w:rFonts w:hint="eastAsia"/>
        </w:rPr>
        <w:t>；</w:t>
      </w:r>
    </w:p>
    <w:p w14:paraId="3CA87C24" w14:textId="70B46EA6" w:rsidR="00B44165" w:rsidRDefault="003844D7" w:rsidP="00B44165">
      <w:r>
        <w:rPr>
          <w:rFonts w:hint="eastAsia"/>
        </w:rPr>
        <w:t>（</w:t>
      </w:r>
      <w:r>
        <w:rPr>
          <w:rFonts w:hint="eastAsia"/>
        </w:rPr>
        <w:t>3</w:t>
      </w:r>
      <w:r>
        <w:rPr>
          <w:rFonts w:hint="eastAsia"/>
        </w:rPr>
        <w:t>）（计算）</w:t>
      </w:r>
      <w:r>
        <w:t>求</w:t>
      </w:r>
      <w:r>
        <w:rPr>
          <w:rFonts w:hint="eastAsia"/>
        </w:rPr>
        <w:t>图示中</w:t>
      </w:r>
      <w:r>
        <w:t>感光</w:t>
      </w:r>
      <w:r>
        <w:rPr>
          <w:rFonts w:hint="eastAsia"/>
        </w:rPr>
        <w:t>条</w:t>
      </w:r>
      <w:r>
        <w:t>被粒子打中</w:t>
      </w:r>
      <w:r>
        <w:rPr>
          <w:rFonts w:hint="eastAsia"/>
        </w:rPr>
        <w:t>的长度</w:t>
      </w:r>
      <w:r w:rsidR="00801805">
        <w:rPr>
          <w:rFonts w:hint="eastAsia"/>
        </w:rPr>
        <w:t xml:space="preserve"> </w:t>
      </w:r>
      <w:r>
        <w:rPr>
          <w:rFonts w:hint="eastAsia"/>
          <w:i/>
          <w:iCs/>
        </w:rPr>
        <w:t>l</w:t>
      </w:r>
      <w:r>
        <w:t>。</w:t>
      </w:r>
    </w:p>
    <w:p w14:paraId="5BA1344A" w14:textId="77777777" w:rsidR="00825DB7" w:rsidRDefault="00825DB7" w:rsidP="00B44165"/>
    <w:p w14:paraId="41650F65" w14:textId="77777777" w:rsidR="00825DB7" w:rsidRDefault="00825DB7" w:rsidP="00B44165"/>
    <w:p w14:paraId="4386AA67" w14:textId="77777777" w:rsidR="00825DB7" w:rsidRDefault="00825DB7" w:rsidP="00B44165"/>
    <w:p w14:paraId="3F8C20A2" w14:textId="7CEF6E19" w:rsidR="003844D7" w:rsidRDefault="003844D7" w:rsidP="00801805">
      <w:pPr>
        <w:pStyle w:val="21"/>
      </w:pPr>
      <w:r>
        <w:rPr>
          <w:rFonts w:hint="eastAsia"/>
        </w:rPr>
        <w:t>五、线圈</w:t>
      </w:r>
    </w:p>
    <w:p w14:paraId="7DCCC9E7" w14:textId="349D286B" w:rsidR="003844D7" w:rsidRDefault="003844D7" w:rsidP="005C6FDD">
      <w:pPr>
        <w:pStyle w:val="affff5"/>
        <w:ind w:firstLine="420"/>
      </w:pPr>
      <w:r>
        <w:rPr>
          <w:rFonts w:hint="eastAsia"/>
        </w:rPr>
        <w:t>线圈在电路中有很多功能，比如作为电感器、</w:t>
      </w:r>
      <w:commentRangeStart w:id="5"/>
      <w:r>
        <w:rPr>
          <w:rFonts w:hint="eastAsia"/>
        </w:rPr>
        <w:t>变压器</w:t>
      </w:r>
      <w:commentRangeEnd w:id="5"/>
      <w:r w:rsidR="004D64D0">
        <w:rPr>
          <w:rStyle w:val="afffe"/>
          <w:rFonts w:eastAsiaTheme="minorEastAsia" w:cstheme="minorBidi"/>
        </w:rPr>
        <w:commentReference w:id="5"/>
      </w:r>
      <w:r>
        <w:rPr>
          <w:rFonts w:hint="eastAsia"/>
        </w:rPr>
        <w:t>。</w:t>
      </w:r>
    </w:p>
    <w:p w14:paraId="4974D241" w14:textId="1A9E72BA" w:rsidR="00801805" w:rsidRDefault="00801805" w:rsidP="003844D7">
      <w:pPr>
        <w:rPr>
          <w:rFonts w:eastAsia="华文中宋"/>
          <w:color w:val="000000" w:themeColor="text1"/>
          <w:szCs w:val="21"/>
        </w:rPr>
      </w:pPr>
    </w:p>
    <w:p w14:paraId="346AA811" w14:textId="0C39A5E8" w:rsidR="003844D7" w:rsidRDefault="005A10AE" w:rsidP="005C6FDD">
      <w:r>
        <w:rPr>
          <w:rFonts w:hint="eastAsia"/>
          <w:noProof/>
        </w:rPr>
        <mc:AlternateContent>
          <mc:Choice Requires="wpg">
            <w:drawing>
              <wp:anchor distT="0" distB="0" distL="114300" distR="114300" simplePos="0" relativeHeight="251735040" behindDoc="0" locked="0" layoutInCell="1" allowOverlap="1" wp14:anchorId="63C30F8D" wp14:editId="11360DC7">
                <wp:simplePos x="0" y="0"/>
                <wp:positionH relativeFrom="column">
                  <wp:posOffset>4180413</wp:posOffset>
                </wp:positionH>
                <wp:positionV relativeFrom="paragraph">
                  <wp:posOffset>27669</wp:posOffset>
                </wp:positionV>
                <wp:extent cx="1095375" cy="745157"/>
                <wp:effectExtent l="0" t="0" r="9525" b="17145"/>
                <wp:wrapSquare wrapText="bothSides"/>
                <wp:docPr id="43291716" name="组合 563"/>
                <wp:cNvGraphicFramePr/>
                <a:graphic xmlns:a="http://schemas.openxmlformats.org/drawingml/2006/main">
                  <a:graphicData uri="http://schemas.microsoft.com/office/word/2010/wordprocessingGroup">
                    <wpg:wgp>
                      <wpg:cNvGrpSpPr/>
                      <wpg:grpSpPr>
                        <a:xfrm>
                          <a:off x="0" y="0"/>
                          <a:ext cx="1095375" cy="745157"/>
                          <a:chOff x="0" y="0"/>
                          <a:chExt cx="1095375" cy="745157"/>
                        </a:xfrm>
                      </wpg:grpSpPr>
                      <wpg:grpSp>
                        <wpg:cNvPr id="1095106285" name="组合 561"/>
                        <wpg:cNvGrpSpPr/>
                        <wpg:grpSpPr>
                          <a:xfrm>
                            <a:off x="0" y="19987"/>
                            <a:ext cx="1095375" cy="725170"/>
                            <a:chOff x="119216" y="528606"/>
                            <a:chExt cx="1098593" cy="726372"/>
                          </a:xfrm>
                        </wpg:grpSpPr>
                        <wpg:grpSp>
                          <wpg:cNvPr id="1215302853" name="组合 559"/>
                          <wpg:cNvGrpSpPr/>
                          <wpg:grpSpPr>
                            <a:xfrm>
                              <a:off x="119216" y="528606"/>
                              <a:ext cx="1098593" cy="726372"/>
                              <a:chOff x="-8995" y="38361"/>
                              <a:chExt cx="1100526" cy="728461"/>
                            </a:xfrm>
                          </wpg:grpSpPr>
                          <wpg:grpSp>
                            <wpg:cNvPr id="1320774752" name="组合 558"/>
                            <wpg:cNvGrpSpPr/>
                            <wpg:grpSpPr>
                              <a:xfrm>
                                <a:off x="-1371" y="38361"/>
                                <a:ext cx="1092902" cy="728461"/>
                                <a:chOff x="271345" y="38361"/>
                                <a:chExt cx="1092902" cy="728461"/>
                              </a:xfrm>
                            </wpg:grpSpPr>
                            <wpg:grpSp>
                              <wpg:cNvPr id="316884626" name="组合 206"/>
                              <wpg:cNvGrpSpPr/>
                              <wpg:grpSpPr>
                                <a:xfrm>
                                  <a:off x="345072" y="38361"/>
                                  <a:ext cx="1019175" cy="728461"/>
                                  <a:chOff x="136525" y="38365"/>
                                  <a:chExt cx="1019175" cy="728531"/>
                                </a:xfrm>
                              </wpg:grpSpPr>
                              <wpg:grpSp>
                                <wpg:cNvPr id="2000411622" name="组合 70"/>
                                <wpg:cNvGrpSpPr/>
                                <wpg:grpSpPr>
                                  <a:xfrm>
                                    <a:off x="136525" y="48771"/>
                                    <a:ext cx="1019175" cy="699894"/>
                                    <a:chOff x="205" y="-4"/>
                                    <a:chExt cx="1605" cy="1105"/>
                                  </a:xfrm>
                                </wpg:grpSpPr>
                                <wps:wsp>
                                  <wps:cNvPr id="463453015" name="文本框 5"/>
                                  <wps:cNvSpPr txBox="1"/>
                                  <wps:spPr>
                                    <a:xfrm>
                                      <a:off x="1269" y="-4"/>
                                      <a:ext cx="233" cy="323"/>
                                    </a:xfrm>
                                    <a:prstGeom prst="rect">
                                      <a:avLst/>
                                    </a:prstGeom>
                                    <a:noFill/>
                                    <a:ln w="6350">
                                      <a:noFill/>
                                    </a:ln>
                                  </wps:spPr>
                                  <wps:txbx>
                                    <w:txbxContent>
                                      <w:p w14:paraId="14183534" w14:textId="77777777" w:rsidR="003844D7" w:rsidRPr="005A10AE" w:rsidRDefault="003844D7" w:rsidP="003844D7">
                                        <w:pPr>
                                          <w:rPr>
                                            <w:rFonts w:cstheme="minorBidi"/>
                                            <w:i/>
                                            <w:iCs/>
                                            <w:color w:val="000000" w:themeColor="text1"/>
                                            <w:sz w:val="18"/>
                                            <w:szCs w:val="18"/>
                                          </w:rPr>
                                        </w:pPr>
                                        <w:r w:rsidRPr="005A10AE">
                                          <w:rPr>
                                            <w:rFonts w:cstheme="minorBidi" w:hint="eastAsia"/>
                                            <w:i/>
                                            <w:iCs/>
                                            <w:color w:val="000000" w:themeColor="text1"/>
                                            <w:sz w:val="18"/>
                                            <w:szCs w:val="18"/>
                                          </w:rPr>
                                          <w:t>R</w:t>
                                        </w:r>
                                      </w:p>
                                    </w:txbxContent>
                                  </wps:txbx>
                                  <wps:bodyPr rot="0" spcFirstLastPara="0" vert="horz" wrap="none" lIns="36000" tIns="0" rIns="36000" bIns="0" numCol="1" spcCol="0" rtlCol="0" fromWordArt="0" anchor="t" anchorCtr="0" forceAA="0" compatLnSpc="1">
                                    <a:spAutoFit/>
                                  </wps:bodyPr>
                                </wps:wsp>
                                <wpg:grpSp>
                                  <wpg:cNvPr id="1961577074" name="Group 4452"/>
                                  <wpg:cNvGrpSpPr/>
                                  <wpg:grpSpPr>
                                    <a:xfrm rot="5400000">
                                      <a:off x="17" y="515"/>
                                      <a:ext cx="1086" cy="85"/>
                                      <a:chOff x="17" y="515"/>
                                      <a:chExt cx="1086" cy="85"/>
                                    </a:xfrm>
                                  </wpg:grpSpPr>
                                  <wpg:grpSp>
                                    <wpg:cNvPr id="268493919" name="Group 4453"/>
                                    <wpg:cNvGrpSpPr/>
                                    <wpg:grpSpPr>
                                      <a:xfrm rot="16200000">
                                        <a:off x="534" y="241"/>
                                        <a:ext cx="85" cy="633"/>
                                        <a:chOff x="534" y="240"/>
                                        <a:chExt cx="527" cy="3752"/>
                                      </a:xfrm>
                                    </wpg:grpSpPr>
                                    <wpg:grpSp>
                                      <wpg:cNvPr id="251449391" name="Group 4454"/>
                                      <wpg:cNvGrpSpPr/>
                                      <wpg:grpSpPr>
                                        <a:xfrm>
                                          <a:off x="534" y="240"/>
                                          <a:ext cx="527" cy="1879"/>
                                          <a:chOff x="534" y="240"/>
                                          <a:chExt cx="527" cy="1879"/>
                                        </a:xfrm>
                                      </wpg:grpSpPr>
                                      <wps:wsp>
                                        <wps:cNvPr id="545272015" name="Arc 4455"/>
                                        <wps:cNvSpPr/>
                                        <wps:spPr bwMode="auto">
                                          <a:xfrm>
                                            <a:off x="547" y="240"/>
                                            <a:ext cx="514" cy="936"/>
                                          </a:xfrm>
                                          <a:custGeom>
                                            <a:avLst/>
                                            <a:gdLst>
                                              <a:gd name="G0" fmla="+- 448 0 0"/>
                                              <a:gd name="G1" fmla="+- 21600 0 0"/>
                                              <a:gd name="G2" fmla="+- 21600 0 0"/>
                                              <a:gd name="T0" fmla="*/ 552 w 22048"/>
                                              <a:gd name="T1" fmla="*/ 0 h 43200"/>
                                              <a:gd name="T2" fmla="*/ 0 w 22048"/>
                                              <a:gd name="T3" fmla="*/ 43195 h 43200"/>
                                              <a:gd name="T4" fmla="*/ 448 w 22048"/>
                                              <a:gd name="T5" fmla="*/ 21600 h 43200"/>
                                            </a:gdLst>
                                            <a:ahLst/>
                                            <a:cxnLst>
                                              <a:cxn ang="0">
                                                <a:pos x="T0" y="T1"/>
                                              </a:cxn>
                                              <a:cxn ang="0">
                                                <a:pos x="T2" y="T3"/>
                                              </a:cxn>
                                              <a:cxn ang="0">
                                                <a:pos x="T4" y="T5"/>
                                              </a:cxn>
                                            </a:cxnLst>
                                            <a:rect l="0" t="0" r="r" b="b"/>
                                            <a:pathLst>
                                              <a:path w="22048" h="43200" fill="none" extrusionOk="0">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extrusionOk="0">
                                                <a:moveTo>
                                                  <a:pt x="551" y="0"/>
                                                </a:moveTo>
                                                <a:cubicBezTo>
                                                  <a:pt x="12440" y="57"/>
                                                  <a:pt x="22048" y="9711"/>
                                                  <a:pt x="22048" y="21600"/>
                                                </a:cubicBezTo>
                                                <a:cubicBezTo>
                                                  <a:pt x="22048" y="33529"/>
                                                  <a:pt x="12377" y="43200"/>
                                                  <a:pt x="448" y="43200"/>
                                                </a:cubicBezTo>
                                                <a:cubicBezTo>
                                                  <a:pt x="298" y="43199"/>
                                                  <a:pt x="149" y="43198"/>
                                                  <a:pt x="-1" y="43195"/>
                                                </a:cubicBezTo>
                                                <a:lnTo>
                                                  <a:pt x="448" y="21600"/>
                                                </a:lnTo>
                                                <a:close/>
                                              </a:path>
                                            </a:pathLst>
                                          </a:custGeom>
                                          <a:noFill/>
                                          <a:ln w="12700">
                                            <a:solidFill>
                                              <a:srgbClr val="000000"/>
                                            </a:solidFill>
                                            <a:round/>
                                          </a:ln>
                                        </wps:spPr>
                                        <wps:bodyPr wrap="none" lIns="36000" tIns="0" rIns="36000" bIns="0">
                                          <a:spAutoFit/>
                                        </wps:bodyPr>
                                      </wps:wsp>
                                      <wps:wsp>
                                        <wps:cNvPr id="455038326" name="Arc 4456"/>
                                        <wps:cNvSpPr/>
                                        <wps:spPr bwMode="auto">
                                          <a:xfrm>
                                            <a:off x="534" y="1183"/>
                                            <a:ext cx="513" cy="936"/>
                                          </a:xfrm>
                                          <a:custGeom>
                                            <a:avLst/>
                                            <a:gdLst>
                                              <a:gd name="G0" fmla="+- 448 0 0"/>
                                              <a:gd name="G1" fmla="+- 21600 0 0"/>
                                              <a:gd name="G2" fmla="+- 21600 0 0"/>
                                              <a:gd name="T0" fmla="*/ 552 w 22048"/>
                                              <a:gd name="T1" fmla="*/ 0 h 43200"/>
                                              <a:gd name="T2" fmla="*/ 0 w 22048"/>
                                              <a:gd name="T3" fmla="*/ 43195 h 43200"/>
                                              <a:gd name="T4" fmla="*/ 448 w 22048"/>
                                              <a:gd name="T5" fmla="*/ 21600 h 43200"/>
                                            </a:gdLst>
                                            <a:ahLst/>
                                            <a:cxnLst>
                                              <a:cxn ang="0">
                                                <a:pos x="T0" y="T1"/>
                                              </a:cxn>
                                              <a:cxn ang="0">
                                                <a:pos x="T2" y="T3"/>
                                              </a:cxn>
                                              <a:cxn ang="0">
                                                <a:pos x="T4" y="T5"/>
                                              </a:cxn>
                                            </a:cxnLst>
                                            <a:rect l="0" t="0" r="r" b="b"/>
                                            <a:pathLst>
                                              <a:path w="22048" h="43200" fill="none" extrusionOk="0">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extrusionOk="0">
                                                <a:moveTo>
                                                  <a:pt x="551" y="0"/>
                                                </a:moveTo>
                                                <a:cubicBezTo>
                                                  <a:pt x="12440" y="57"/>
                                                  <a:pt x="22048" y="9711"/>
                                                  <a:pt x="22048" y="21600"/>
                                                </a:cubicBezTo>
                                                <a:cubicBezTo>
                                                  <a:pt x="22048" y="33529"/>
                                                  <a:pt x="12377" y="43200"/>
                                                  <a:pt x="448" y="43200"/>
                                                </a:cubicBezTo>
                                                <a:cubicBezTo>
                                                  <a:pt x="298" y="43199"/>
                                                  <a:pt x="149" y="43198"/>
                                                  <a:pt x="-1" y="43195"/>
                                                </a:cubicBezTo>
                                                <a:lnTo>
                                                  <a:pt x="448" y="21600"/>
                                                </a:lnTo>
                                                <a:close/>
                                              </a:path>
                                            </a:pathLst>
                                          </a:custGeom>
                                          <a:noFill/>
                                          <a:ln w="12700">
                                            <a:solidFill>
                                              <a:srgbClr val="000000"/>
                                            </a:solidFill>
                                            <a:round/>
                                          </a:ln>
                                        </wps:spPr>
                                        <wps:bodyPr wrap="none" lIns="36000" tIns="0" rIns="36000" bIns="0">
                                          <a:spAutoFit/>
                                        </wps:bodyPr>
                                      </wps:wsp>
                                    </wpg:grpSp>
                                    <wpg:grpSp>
                                      <wpg:cNvPr id="309522194" name="Group 4457"/>
                                      <wpg:cNvGrpSpPr/>
                                      <wpg:grpSpPr>
                                        <a:xfrm>
                                          <a:off x="535" y="2113"/>
                                          <a:ext cx="526" cy="1879"/>
                                          <a:chOff x="535" y="2113"/>
                                          <a:chExt cx="526" cy="1879"/>
                                        </a:xfrm>
                                      </wpg:grpSpPr>
                                      <wps:wsp>
                                        <wps:cNvPr id="547652200" name="Arc 4458"/>
                                        <wps:cNvSpPr/>
                                        <wps:spPr bwMode="auto">
                                          <a:xfrm>
                                            <a:off x="547" y="2113"/>
                                            <a:ext cx="514" cy="936"/>
                                          </a:xfrm>
                                          <a:custGeom>
                                            <a:avLst/>
                                            <a:gdLst>
                                              <a:gd name="G0" fmla="+- 448 0 0"/>
                                              <a:gd name="G1" fmla="+- 21600 0 0"/>
                                              <a:gd name="G2" fmla="+- 21600 0 0"/>
                                              <a:gd name="T0" fmla="*/ 552 w 22048"/>
                                              <a:gd name="T1" fmla="*/ 0 h 43200"/>
                                              <a:gd name="T2" fmla="*/ 0 w 22048"/>
                                              <a:gd name="T3" fmla="*/ 43195 h 43200"/>
                                              <a:gd name="T4" fmla="*/ 448 w 22048"/>
                                              <a:gd name="T5" fmla="*/ 21600 h 43200"/>
                                            </a:gdLst>
                                            <a:ahLst/>
                                            <a:cxnLst>
                                              <a:cxn ang="0">
                                                <a:pos x="T0" y="T1"/>
                                              </a:cxn>
                                              <a:cxn ang="0">
                                                <a:pos x="T2" y="T3"/>
                                              </a:cxn>
                                              <a:cxn ang="0">
                                                <a:pos x="T4" y="T5"/>
                                              </a:cxn>
                                            </a:cxnLst>
                                            <a:rect l="0" t="0" r="r" b="b"/>
                                            <a:pathLst>
                                              <a:path w="22048" h="43200" fill="none" extrusionOk="0">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extrusionOk="0">
                                                <a:moveTo>
                                                  <a:pt x="551" y="0"/>
                                                </a:moveTo>
                                                <a:cubicBezTo>
                                                  <a:pt x="12440" y="57"/>
                                                  <a:pt x="22048" y="9711"/>
                                                  <a:pt x="22048" y="21600"/>
                                                </a:cubicBezTo>
                                                <a:cubicBezTo>
                                                  <a:pt x="22048" y="33529"/>
                                                  <a:pt x="12377" y="43200"/>
                                                  <a:pt x="448" y="43200"/>
                                                </a:cubicBezTo>
                                                <a:cubicBezTo>
                                                  <a:pt x="298" y="43199"/>
                                                  <a:pt x="149" y="43198"/>
                                                  <a:pt x="-1" y="43195"/>
                                                </a:cubicBezTo>
                                                <a:lnTo>
                                                  <a:pt x="448" y="21600"/>
                                                </a:lnTo>
                                                <a:close/>
                                              </a:path>
                                            </a:pathLst>
                                          </a:custGeom>
                                          <a:noFill/>
                                          <a:ln w="12700">
                                            <a:solidFill>
                                              <a:srgbClr val="000000"/>
                                            </a:solidFill>
                                            <a:round/>
                                          </a:ln>
                                        </wps:spPr>
                                        <wps:bodyPr wrap="none" lIns="36000" tIns="0" rIns="36000" bIns="0">
                                          <a:spAutoFit/>
                                        </wps:bodyPr>
                                      </wps:wsp>
                                      <wps:wsp>
                                        <wps:cNvPr id="881920650" name="Arc 4459"/>
                                        <wps:cNvSpPr/>
                                        <wps:spPr bwMode="auto">
                                          <a:xfrm>
                                            <a:off x="535" y="3056"/>
                                            <a:ext cx="513" cy="936"/>
                                          </a:xfrm>
                                          <a:custGeom>
                                            <a:avLst/>
                                            <a:gdLst>
                                              <a:gd name="G0" fmla="+- 448 0 0"/>
                                              <a:gd name="G1" fmla="+- 21600 0 0"/>
                                              <a:gd name="G2" fmla="+- 21600 0 0"/>
                                              <a:gd name="T0" fmla="*/ 552 w 22048"/>
                                              <a:gd name="T1" fmla="*/ 0 h 43200"/>
                                              <a:gd name="T2" fmla="*/ 0 w 22048"/>
                                              <a:gd name="T3" fmla="*/ 43195 h 43200"/>
                                              <a:gd name="T4" fmla="*/ 448 w 22048"/>
                                              <a:gd name="T5" fmla="*/ 21600 h 43200"/>
                                            </a:gdLst>
                                            <a:ahLst/>
                                            <a:cxnLst>
                                              <a:cxn ang="0">
                                                <a:pos x="T0" y="T1"/>
                                              </a:cxn>
                                              <a:cxn ang="0">
                                                <a:pos x="T2" y="T3"/>
                                              </a:cxn>
                                              <a:cxn ang="0">
                                                <a:pos x="T4" y="T5"/>
                                              </a:cxn>
                                            </a:cxnLst>
                                            <a:rect l="0" t="0" r="r" b="b"/>
                                            <a:pathLst>
                                              <a:path w="22048" h="43200" fill="none" extrusionOk="0">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extrusionOk="0">
                                                <a:moveTo>
                                                  <a:pt x="551" y="0"/>
                                                </a:moveTo>
                                                <a:cubicBezTo>
                                                  <a:pt x="12440" y="57"/>
                                                  <a:pt x="22048" y="9711"/>
                                                  <a:pt x="22048" y="21600"/>
                                                </a:cubicBezTo>
                                                <a:cubicBezTo>
                                                  <a:pt x="22048" y="33529"/>
                                                  <a:pt x="12377" y="43200"/>
                                                  <a:pt x="448" y="43200"/>
                                                </a:cubicBezTo>
                                                <a:cubicBezTo>
                                                  <a:pt x="298" y="43199"/>
                                                  <a:pt x="149" y="43198"/>
                                                  <a:pt x="-1" y="43195"/>
                                                </a:cubicBezTo>
                                                <a:lnTo>
                                                  <a:pt x="448" y="21600"/>
                                                </a:lnTo>
                                                <a:close/>
                                              </a:path>
                                            </a:pathLst>
                                          </a:custGeom>
                                          <a:noFill/>
                                          <a:ln w="12700">
                                            <a:solidFill>
                                              <a:srgbClr val="000000"/>
                                            </a:solidFill>
                                            <a:round/>
                                          </a:ln>
                                        </wps:spPr>
                                        <wps:bodyPr wrap="none" lIns="36000" tIns="0" rIns="36000" bIns="0">
                                          <a:spAutoFit/>
                                        </wps:bodyPr>
                                      </wps:wsp>
                                    </wpg:grpSp>
                                  </wpg:grpSp>
                                  <wps:wsp>
                                    <wps:cNvPr id="47604452" name="Line 4461"/>
                                    <wps:cNvCnPr>
                                      <a:cxnSpLocks noChangeShapeType="1"/>
                                    </wps:cNvCnPr>
                                    <wps:spPr bwMode="auto">
                                      <a:xfrm flipH="1" flipV="1">
                                        <a:off x="17" y="593"/>
                                        <a:ext cx="243" cy="2"/>
                                      </a:xfrm>
                                      <a:prstGeom prst="line">
                                        <a:avLst/>
                                      </a:prstGeom>
                                      <a:noFill/>
                                      <a:ln w="6350">
                                        <a:solidFill>
                                          <a:srgbClr val="000000"/>
                                        </a:solidFill>
                                        <a:round/>
                                      </a:ln>
                                    </wps:spPr>
                                    <wps:bodyPr/>
                                  </wps:wsp>
                                  <wps:wsp>
                                    <wps:cNvPr id="1706998763" name="Line 4462"/>
                                    <wps:cNvCnPr>
                                      <a:cxnSpLocks noChangeShapeType="1"/>
                                    </wps:cNvCnPr>
                                    <wps:spPr bwMode="auto">
                                      <a:xfrm flipH="1">
                                        <a:off x="893" y="596"/>
                                        <a:ext cx="210" cy="0"/>
                                      </a:xfrm>
                                      <a:prstGeom prst="line">
                                        <a:avLst/>
                                      </a:prstGeom>
                                      <a:noFill/>
                                      <a:ln w="6350">
                                        <a:solidFill>
                                          <a:srgbClr val="000000"/>
                                        </a:solidFill>
                                        <a:round/>
                                      </a:ln>
                                    </wps:spPr>
                                    <wps:bodyPr/>
                                  </wps:wsp>
                                </wpg:grpSp>
                                <wpg:grpSp>
                                  <wpg:cNvPr id="2054060256" name="Group 4424"/>
                                  <wpg:cNvGrpSpPr/>
                                  <wpg:grpSpPr>
                                    <a:xfrm>
                                      <a:off x="205" y="8"/>
                                      <a:ext cx="1605" cy="1091"/>
                                      <a:chOff x="205" y="8"/>
                                      <a:chExt cx="1605" cy="1091"/>
                                    </a:xfrm>
                                  </wpg:grpSpPr>
                                  <wps:wsp>
                                    <wps:cNvPr id="1190169966" name="Rectangle 4426"/>
                                    <wps:cNvSpPr>
                                      <a:spLocks noChangeArrowheads="1"/>
                                    </wps:cNvSpPr>
                                    <wps:spPr bwMode="auto">
                                      <a:xfrm>
                                        <a:off x="937" y="544"/>
                                        <a:ext cx="540" cy="155"/>
                                      </a:xfrm>
                                      <a:prstGeom prst="rect">
                                        <a:avLst/>
                                      </a:prstGeom>
                                      <a:solidFill>
                                        <a:srgbClr val="FFFFFF"/>
                                      </a:solidFill>
                                      <a:ln w="9525">
                                        <a:solidFill>
                                          <a:srgbClr val="FFFFFF"/>
                                        </a:solidFill>
                                        <a:miter lim="800000"/>
                                      </a:ln>
                                    </wps:spPr>
                                    <wps:bodyPr wrap="none" lIns="36000" tIns="0" rIns="36000" bIns="0">
                                      <a:spAutoFit/>
                                    </wps:bodyPr>
                                  </wps:wsp>
                                  <wps:wsp>
                                    <wps:cNvPr id="339383320" name="Line 4429"/>
                                    <wps:cNvCnPr>
                                      <a:cxnSpLocks noChangeShapeType="1"/>
                                    </wps:cNvCnPr>
                                    <wps:spPr bwMode="auto">
                                      <a:xfrm>
                                        <a:off x="985" y="787"/>
                                        <a:ext cx="0" cy="312"/>
                                      </a:xfrm>
                                      <a:prstGeom prst="line">
                                        <a:avLst/>
                                      </a:prstGeom>
                                      <a:noFill/>
                                      <a:ln w="6350">
                                        <a:solidFill>
                                          <a:srgbClr val="000000"/>
                                        </a:solidFill>
                                        <a:round/>
                                      </a:ln>
                                    </wps:spPr>
                                    <wps:bodyPr/>
                                  </wps:wsp>
                                  <wps:wsp>
                                    <wps:cNvPr id="1643316980" name="Line 4430"/>
                                    <wps:cNvCnPr>
                                      <a:cxnSpLocks noChangeShapeType="1"/>
                                    </wps:cNvCnPr>
                                    <wps:spPr bwMode="auto">
                                      <a:xfrm flipV="1">
                                        <a:off x="986" y="231"/>
                                        <a:ext cx="0" cy="211"/>
                                      </a:xfrm>
                                      <a:prstGeom prst="line">
                                        <a:avLst/>
                                      </a:prstGeom>
                                      <a:noFill/>
                                      <a:ln w="12700">
                                        <a:solidFill>
                                          <a:srgbClr val="000000"/>
                                        </a:solidFill>
                                        <a:round/>
                                      </a:ln>
                                    </wps:spPr>
                                    <wps:bodyPr/>
                                  </wps:wsp>
                                  <wps:wsp>
                                    <wps:cNvPr id="1617223994" name="Line 4430"/>
                                    <wps:cNvCnPr>
                                      <a:cxnSpLocks noChangeShapeType="1"/>
                                    </wps:cNvCnPr>
                                    <wps:spPr bwMode="auto">
                                      <a:xfrm flipV="1">
                                        <a:off x="205" y="8"/>
                                        <a:ext cx="1" cy="1091"/>
                                      </a:xfrm>
                                      <a:prstGeom prst="line">
                                        <a:avLst/>
                                      </a:prstGeom>
                                      <a:noFill/>
                                      <a:ln w="6350">
                                        <a:solidFill>
                                          <a:srgbClr val="000000"/>
                                        </a:solidFill>
                                        <a:round/>
                                      </a:ln>
                                    </wps:spPr>
                                    <wps:bodyPr/>
                                  </wps:wsp>
                                  <wps:wsp>
                                    <wps:cNvPr id="995296379" name="Line 4430"/>
                                    <wps:cNvCnPr>
                                      <a:cxnSpLocks noChangeShapeType="1"/>
                                    </wps:cNvCnPr>
                                    <wps:spPr bwMode="auto">
                                      <a:xfrm rot="5400000">
                                        <a:off x="985" y="628"/>
                                        <a:ext cx="0" cy="170"/>
                                      </a:xfrm>
                                      <a:prstGeom prst="line">
                                        <a:avLst/>
                                      </a:prstGeom>
                                      <a:noFill/>
                                      <a:ln w="12700">
                                        <a:solidFill>
                                          <a:srgbClr val="000000"/>
                                        </a:solidFill>
                                        <a:round/>
                                      </a:ln>
                                    </wps:spPr>
                                    <wps:bodyPr/>
                                  </wps:wsp>
                                  <wps:wsp>
                                    <wps:cNvPr id="1039140556" name="Line 4430"/>
                                    <wps:cNvCnPr>
                                      <a:cxnSpLocks noChangeShapeType="1"/>
                                    </wps:cNvCnPr>
                                    <wps:spPr bwMode="auto">
                                      <a:xfrm rot="5400000">
                                        <a:off x="985" y="701"/>
                                        <a:ext cx="0" cy="170"/>
                                      </a:xfrm>
                                      <a:prstGeom prst="line">
                                        <a:avLst/>
                                      </a:prstGeom>
                                      <a:noFill/>
                                      <a:ln w="12700">
                                        <a:solidFill>
                                          <a:srgbClr val="000000"/>
                                        </a:solidFill>
                                        <a:round/>
                                      </a:ln>
                                    </wps:spPr>
                                    <wps:bodyPr/>
                                  </wps:wsp>
                                  <wps:wsp>
                                    <wps:cNvPr id="1016436122" name="Line 4430"/>
                                    <wps:cNvCnPr>
                                      <a:cxnSpLocks noChangeShapeType="1"/>
                                    </wps:cNvCnPr>
                                    <wps:spPr bwMode="auto">
                                      <a:xfrm rot="5400000">
                                        <a:off x="1670" y="532"/>
                                        <a:ext cx="0" cy="170"/>
                                      </a:xfrm>
                                      <a:prstGeom prst="line">
                                        <a:avLst/>
                                      </a:prstGeom>
                                      <a:noFill/>
                                      <a:ln w="22225">
                                        <a:solidFill>
                                          <a:srgbClr val="000000"/>
                                        </a:solidFill>
                                        <a:round/>
                                      </a:ln>
                                    </wps:spPr>
                                    <wps:bodyPr/>
                                  </wps:wsp>
                                  <wps:wsp>
                                    <wps:cNvPr id="1509595394" name="Line 4430"/>
                                    <wps:cNvCnPr>
                                      <a:cxnSpLocks noChangeShapeType="1"/>
                                    </wps:cNvCnPr>
                                    <wps:spPr bwMode="auto">
                                      <a:xfrm rot="5400000">
                                        <a:off x="1669" y="403"/>
                                        <a:ext cx="0" cy="283"/>
                                      </a:xfrm>
                                      <a:prstGeom prst="line">
                                        <a:avLst/>
                                      </a:prstGeom>
                                      <a:noFill/>
                                      <a:ln w="15875">
                                        <a:solidFill>
                                          <a:srgbClr val="000000"/>
                                        </a:solidFill>
                                        <a:round/>
                                      </a:ln>
                                    </wps:spPr>
                                    <wps:bodyPr/>
                                  </wps:wsp>
                                  <wps:wsp>
                                    <wps:cNvPr id="798328008" name="Line 4429"/>
                                    <wps:cNvCnPr>
                                      <a:cxnSpLocks noChangeShapeType="1"/>
                                    </wps:cNvCnPr>
                                    <wps:spPr bwMode="auto">
                                      <a:xfrm>
                                        <a:off x="985" y="495"/>
                                        <a:ext cx="0" cy="218"/>
                                      </a:xfrm>
                                      <a:prstGeom prst="line">
                                        <a:avLst/>
                                      </a:prstGeom>
                                      <a:noFill/>
                                      <a:ln w="6350">
                                        <a:solidFill>
                                          <a:srgbClr val="000000"/>
                                        </a:solidFill>
                                        <a:round/>
                                      </a:ln>
                                    </wps:spPr>
                                    <wps:bodyPr/>
                                  </wps:wsp>
                                </wpg:grpSp>
                                <wps:wsp>
                                  <wps:cNvPr id="1020161377" name="椭圆 1020161377"/>
                                  <wps:cNvSpPr/>
                                  <wps:spPr>
                                    <a:xfrm>
                                      <a:off x="955" y="445"/>
                                      <a:ext cx="60" cy="60"/>
                                    </a:xfrm>
                                    <a:prstGeom prst="ellipse">
                                      <a:avLst/>
                                    </a:prstGeom>
                                    <a:solidFill>
                                      <a:schemeClr val="bg1"/>
                                    </a:solid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rtlCol="0" anchor="ctr">
                                    <a:spAutoFit/>
                                  </wps:bodyPr>
                                </wps:wsp>
                                <wps:wsp>
                                  <wps:cNvPr id="897024722" name="文本框 5"/>
                                  <wps:cNvSpPr txBox="1"/>
                                  <wps:spPr>
                                    <a:xfrm>
                                      <a:off x="621" y="426"/>
                                      <a:ext cx="224" cy="323"/>
                                    </a:xfrm>
                                    <a:prstGeom prst="rect">
                                      <a:avLst/>
                                    </a:prstGeom>
                                    <a:noFill/>
                                    <a:ln w="6350">
                                      <a:noFill/>
                                    </a:ln>
                                  </wps:spPr>
                                  <wps:txbx>
                                    <w:txbxContent>
                                      <w:p w14:paraId="2CB9B274" w14:textId="77777777" w:rsidR="003844D7" w:rsidRPr="005A10AE" w:rsidRDefault="003844D7" w:rsidP="003844D7">
                                        <w:pPr>
                                          <w:rPr>
                                            <w:rFonts w:cstheme="minorBidi"/>
                                            <w:i/>
                                            <w:iCs/>
                                            <w:color w:val="000000" w:themeColor="text1"/>
                                            <w:sz w:val="18"/>
                                            <w:szCs w:val="18"/>
                                          </w:rPr>
                                        </w:pPr>
                                        <w:r w:rsidRPr="005A10AE">
                                          <w:rPr>
                                            <w:rFonts w:cstheme="minorBidi"/>
                                            <w:i/>
                                            <w:iCs/>
                                            <w:color w:val="000000" w:themeColor="text1"/>
                                            <w:sz w:val="18"/>
                                            <w:szCs w:val="18"/>
                                          </w:rPr>
                                          <w:t>L</w:t>
                                        </w:r>
                                      </w:p>
                                    </w:txbxContent>
                                  </wps:txbx>
                                  <wps:bodyPr rot="0" spcFirstLastPara="0" vert="horz" wrap="none" lIns="36000" tIns="0" rIns="36000" bIns="0" numCol="1" spcCol="0" rtlCol="0" fromWordArt="0" anchor="t" anchorCtr="0" forceAA="0" compatLnSpc="1">
                                    <a:spAutoFit/>
                                  </wps:bodyPr>
                                </wps:wsp>
                                <wps:wsp>
                                  <wps:cNvPr id="829248260" name="文本框 5"/>
                                  <wps:cNvSpPr txBox="1"/>
                                  <wps:spPr>
                                    <a:xfrm>
                                      <a:off x="1070" y="580"/>
                                      <a:ext cx="244" cy="323"/>
                                    </a:xfrm>
                                    <a:prstGeom prst="rect">
                                      <a:avLst/>
                                    </a:prstGeom>
                                    <a:noFill/>
                                    <a:ln w="6350">
                                      <a:noFill/>
                                    </a:ln>
                                  </wps:spPr>
                                  <wps:txbx>
                                    <w:txbxContent>
                                      <w:p w14:paraId="7249CC57" w14:textId="77777777" w:rsidR="003844D7" w:rsidRPr="005A10AE" w:rsidRDefault="003844D7" w:rsidP="003844D7">
                                        <w:pPr>
                                          <w:rPr>
                                            <w:rFonts w:cstheme="minorBidi"/>
                                            <w:i/>
                                            <w:iCs/>
                                            <w:color w:val="000000" w:themeColor="text1"/>
                                            <w:sz w:val="18"/>
                                            <w:szCs w:val="18"/>
                                          </w:rPr>
                                        </w:pPr>
                                        <w:r w:rsidRPr="005A10AE">
                                          <w:rPr>
                                            <w:rFonts w:cstheme="minorBidi"/>
                                            <w:i/>
                                            <w:iCs/>
                                            <w:color w:val="000000" w:themeColor="text1"/>
                                            <w:sz w:val="18"/>
                                            <w:szCs w:val="18"/>
                                          </w:rPr>
                                          <w:t>C</w:t>
                                        </w:r>
                                      </w:p>
                                    </w:txbxContent>
                                  </wps:txbx>
                                  <wps:bodyPr rot="0" spcFirstLastPara="0" vert="horz" wrap="none" lIns="36000" tIns="0" rIns="36000" bIns="0" numCol="1" spcCol="0" rtlCol="0" fromWordArt="0" anchor="t" anchorCtr="0" forceAA="0" compatLnSpc="1">
                                    <a:spAutoFit/>
                                  </wps:bodyPr>
                                </wps:wsp>
                                <wps:wsp>
                                  <wps:cNvPr id="619454105" name="文本框 5"/>
                                  <wps:cNvSpPr txBox="1"/>
                                  <wps:spPr>
                                    <a:xfrm>
                                      <a:off x="686" y="144"/>
                                      <a:ext cx="214" cy="323"/>
                                    </a:xfrm>
                                    <a:prstGeom prst="rect">
                                      <a:avLst/>
                                    </a:prstGeom>
                                    <a:noFill/>
                                    <a:ln w="6350">
                                      <a:noFill/>
                                    </a:ln>
                                  </wps:spPr>
                                  <wps:txbx>
                                    <w:txbxContent>
                                      <w:p w14:paraId="3C33CB91" w14:textId="77777777" w:rsidR="003844D7" w:rsidRPr="005A10AE" w:rsidRDefault="003844D7" w:rsidP="003844D7">
                                        <w:pPr>
                                          <w:rPr>
                                            <w:rFonts w:cstheme="minorBidi"/>
                                            <w:color w:val="000000" w:themeColor="text1"/>
                                            <w:sz w:val="18"/>
                                            <w:szCs w:val="18"/>
                                          </w:rPr>
                                        </w:pPr>
                                        <w:r w:rsidRPr="005A10AE">
                                          <w:rPr>
                                            <w:rFonts w:cstheme="minorBidi"/>
                                            <w:color w:val="000000" w:themeColor="text1"/>
                                            <w:sz w:val="18"/>
                                            <w:szCs w:val="18"/>
                                          </w:rPr>
                                          <w:t>2</w:t>
                                        </w:r>
                                      </w:p>
                                    </w:txbxContent>
                                  </wps:txbx>
                                  <wps:bodyPr rot="0" spcFirstLastPara="0" vert="horz" wrap="none" lIns="36000" tIns="0" rIns="36000" bIns="0" numCol="1" spcCol="0" rtlCol="0" fromWordArt="0" anchor="t" anchorCtr="0" forceAA="0" compatLnSpc="1">
                                    <a:spAutoFit/>
                                  </wps:bodyPr>
                                </wps:wsp>
                                <wps:wsp>
                                  <wps:cNvPr id="1785689798" name="文本框 5"/>
                                  <wps:cNvSpPr txBox="1"/>
                                  <wps:spPr>
                                    <a:xfrm>
                                      <a:off x="1095" y="144"/>
                                      <a:ext cx="214" cy="323"/>
                                    </a:xfrm>
                                    <a:prstGeom prst="rect">
                                      <a:avLst/>
                                    </a:prstGeom>
                                    <a:noFill/>
                                    <a:ln w="6350">
                                      <a:noFill/>
                                    </a:ln>
                                  </wps:spPr>
                                  <wps:txbx>
                                    <w:txbxContent>
                                      <w:p w14:paraId="103754DC" w14:textId="77777777" w:rsidR="003844D7" w:rsidRPr="005A10AE" w:rsidRDefault="003844D7" w:rsidP="003844D7">
                                        <w:pPr>
                                          <w:rPr>
                                            <w:rFonts w:cstheme="minorBidi"/>
                                            <w:color w:val="000000" w:themeColor="text1"/>
                                            <w:sz w:val="18"/>
                                            <w:szCs w:val="18"/>
                                          </w:rPr>
                                        </w:pPr>
                                        <w:r w:rsidRPr="005A10AE">
                                          <w:rPr>
                                            <w:rFonts w:cstheme="minorBidi"/>
                                            <w:color w:val="000000" w:themeColor="text1"/>
                                            <w:sz w:val="18"/>
                                            <w:szCs w:val="18"/>
                                          </w:rPr>
                                          <w:t>1</w:t>
                                        </w:r>
                                      </w:p>
                                    </w:txbxContent>
                                  </wps:txbx>
                                  <wps:bodyPr rot="0" spcFirstLastPara="0" vert="horz" wrap="none" lIns="36000" tIns="0" rIns="36000" bIns="0" numCol="1" spcCol="0" rtlCol="0" fromWordArt="0" anchor="t" anchorCtr="0" forceAA="0" compatLnSpc="1">
                                    <a:spAutoFit/>
                                  </wps:bodyPr>
                                </wps:wsp>
                                <wps:wsp>
                                  <wps:cNvPr id="271016031" name="文本框 5"/>
                                  <wps:cNvSpPr txBox="1"/>
                                  <wps:spPr>
                                    <a:xfrm>
                                      <a:off x="1015" y="305"/>
                                      <a:ext cx="224" cy="323"/>
                                    </a:xfrm>
                                    <a:prstGeom prst="rect">
                                      <a:avLst/>
                                    </a:prstGeom>
                                    <a:noFill/>
                                    <a:ln w="6350">
                                      <a:noFill/>
                                    </a:ln>
                                  </wps:spPr>
                                  <wps:txbx>
                                    <w:txbxContent>
                                      <w:p w14:paraId="03C37FA2" w14:textId="77777777" w:rsidR="003844D7" w:rsidRPr="005A10AE" w:rsidRDefault="003844D7" w:rsidP="003844D7">
                                        <w:pPr>
                                          <w:rPr>
                                            <w:rFonts w:cstheme="minorBidi"/>
                                            <w:color w:val="000000" w:themeColor="text1"/>
                                            <w:sz w:val="18"/>
                                            <w:szCs w:val="18"/>
                                          </w:rPr>
                                        </w:pPr>
                                        <w:r w:rsidRPr="005A10AE">
                                          <w:rPr>
                                            <w:rFonts w:cstheme="minorBidi"/>
                                            <w:color w:val="000000" w:themeColor="text1"/>
                                            <w:sz w:val="18"/>
                                            <w:szCs w:val="18"/>
                                          </w:rPr>
                                          <w:t>S</w:t>
                                        </w:r>
                                      </w:p>
                                    </w:txbxContent>
                                  </wps:txbx>
                                  <wps:bodyPr rot="0" spcFirstLastPara="0" vert="horz" wrap="none" lIns="36000" tIns="0" rIns="36000" bIns="0" numCol="1" spcCol="0" rtlCol="0" fromWordArt="0" anchor="t" anchorCtr="0" forceAA="0" compatLnSpc="1">
                                    <a:spAutoFit/>
                                  </wps:bodyPr>
                                </wps:wsp>
                                <wps:wsp>
                                  <wps:cNvPr id="890597973" name="文本框 5"/>
                                  <wps:cNvSpPr txBox="1"/>
                                  <wps:spPr>
                                    <a:xfrm>
                                      <a:off x="1416" y="569"/>
                                      <a:ext cx="233" cy="323"/>
                                    </a:xfrm>
                                    <a:prstGeom prst="rect">
                                      <a:avLst/>
                                    </a:prstGeom>
                                    <a:noFill/>
                                    <a:ln w="6350">
                                      <a:noFill/>
                                    </a:ln>
                                  </wps:spPr>
                                  <wps:txbx>
                                    <w:txbxContent>
                                      <w:p w14:paraId="45F327C1" w14:textId="77777777" w:rsidR="003844D7" w:rsidRPr="005A10AE" w:rsidRDefault="003844D7" w:rsidP="003844D7">
                                        <w:pPr>
                                          <w:rPr>
                                            <w:rFonts w:cstheme="minorBidi"/>
                                            <w:i/>
                                            <w:iCs/>
                                            <w:color w:val="000000" w:themeColor="text1"/>
                                            <w:sz w:val="18"/>
                                            <w:szCs w:val="18"/>
                                          </w:rPr>
                                        </w:pPr>
                                        <w:r w:rsidRPr="005A10AE">
                                          <w:rPr>
                                            <w:rFonts w:cstheme="minorBidi" w:hint="eastAsia"/>
                                            <w:i/>
                                            <w:iCs/>
                                            <w:color w:val="000000" w:themeColor="text1"/>
                                            <w:sz w:val="18"/>
                                            <w:szCs w:val="18"/>
                                          </w:rPr>
                                          <w:t>E</w:t>
                                        </w:r>
                                      </w:p>
                                    </w:txbxContent>
                                  </wps:txbx>
                                  <wps:bodyPr rot="0" spcFirstLastPara="0" vert="horz" wrap="none" lIns="36000" tIns="0" rIns="36000" bIns="0" numCol="1" spcCol="0" rtlCol="0" fromWordArt="0" anchor="t" anchorCtr="0" forceAA="0" compatLnSpc="1">
                                    <a:spAutoFit/>
                                  </wps:bodyPr>
                                </wps:wsp>
                              </wpg:grpSp>
                              <wps:wsp>
                                <wps:cNvPr id="357650550" name="椭圆 205"/>
                                <wps:cNvSpPr/>
                                <wps:spPr>
                                  <a:xfrm>
                                    <a:off x="317819" y="728792"/>
                                    <a:ext cx="38123" cy="38104"/>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27914627" name="椭圆 205"/>
                                <wps:cNvSpPr/>
                                <wps:spPr>
                                  <a:xfrm>
                                    <a:off x="612884" y="727392"/>
                                    <a:ext cx="38123" cy="38104"/>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81223754" name="椭圆 205"/>
                                <wps:cNvSpPr/>
                                <wps:spPr>
                                  <a:xfrm>
                                    <a:off x="321115" y="38365"/>
                                    <a:ext cx="38123" cy="38104"/>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129905350" name="椭圆 557"/>
                              <wps:cNvSpPr/>
                              <wps:spPr>
                                <a:xfrm>
                                  <a:off x="271345" y="344269"/>
                                  <a:ext cx="149726" cy="149726"/>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569930830" name="文本框 5"/>
                            <wps:cNvSpPr txBox="1"/>
                            <wps:spPr>
                              <a:xfrm>
                                <a:off x="-8995" y="315074"/>
                                <a:ext cx="160655" cy="204565"/>
                              </a:xfrm>
                              <a:prstGeom prst="rect">
                                <a:avLst/>
                              </a:prstGeom>
                              <a:noFill/>
                              <a:ln w="6350">
                                <a:noFill/>
                              </a:ln>
                            </wps:spPr>
                            <wps:txbx>
                              <w:txbxContent>
                                <w:p w14:paraId="641501A5" w14:textId="77777777" w:rsidR="005A10AE" w:rsidRPr="005A10AE" w:rsidRDefault="005A10AE" w:rsidP="005A10AE">
                                  <w:pPr>
                                    <w:rPr>
                                      <w:rFonts w:cstheme="minorBidi"/>
                                      <w:color w:val="000000" w:themeColor="text1"/>
                                      <w:sz w:val="18"/>
                                      <w:szCs w:val="18"/>
                                    </w:rPr>
                                  </w:pPr>
                                  <w:r w:rsidRPr="005A10AE">
                                    <w:rPr>
                                      <w:rFonts w:cstheme="minorBidi"/>
                                      <w:color w:val="000000" w:themeColor="text1"/>
                                      <w:sz w:val="18"/>
                                      <w:szCs w:val="18"/>
                                    </w:rPr>
                                    <w:t>V</w:t>
                                  </w:r>
                                </w:p>
                              </w:txbxContent>
                            </wps:txbx>
                            <wps:bodyPr rot="0" spcFirstLastPara="0" vert="horz" wrap="none" lIns="36000" tIns="0" rIns="36000" bIns="0" numCol="1" spcCol="0" rtlCol="0" fromWordArt="0" anchor="t" anchorCtr="0" forceAA="0" compatLnSpc="1">
                              <a:spAutoFit/>
                            </wps:bodyPr>
                          </wps:wsp>
                        </wpg:grpSp>
                        <wps:wsp>
                          <wps:cNvPr id="1641698686" name="任意多边形: 形状 560"/>
                          <wps:cNvSpPr/>
                          <wps:spPr>
                            <a:xfrm>
                              <a:off x="1053139" y="539227"/>
                              <a:ext cx="76857" cy="345823"/>
                            </a:xfrm>
                            <a:custGeom>
                              <a:avLst/>
                              <a:gdLst>
                                <a:gd name="connsiteX0" fmla="*/ 0 w 327972"/>
                                <a:gd name="connsiteY0" fmla="*/ 0 h 295888"/>
                                <a:gd name="connsiteX1" fmla="*/ 327972 w 327972"/>
                                <a:gd name="connsiteY1" fmla="*/ 0 h 295888"/>
                                <a:gd name="connsiteX2" fmla="*/ 327972 w 327972"/>
                                <a:gd name="connsiteY2" fmla="*/ 295888 h 295888"/>
                              </a:gdLst>
                              <a:ahLst/>
                              <a:cxnLst>
                                <a:cxn ang="0">
                                  <a:pos x="connsiteX0" y="connsiteY0"/>
                                </a:cxn>
                                <a:cxn ang="0">
                                  <a:pos x="connsiteX1" y="connsiteY1"/>
                                </a:cxn>
                                <a:cxn ang="0">
                                  <a:pos x="connsiteX2" y="connsiteY2"/>
                                </a:cxn>
                              </a:cxnLst>
                              <a:rect l="l" t="t" r="r" b="b"/>
                              <a:pathLst>
                                <a:path w="327972" h="295888">
                                  <a:moveTo>
                                    <a:pt x="0" y="0"/>
                                  </a:moveTo>
                                  <a:lnTo>
                                    <a:pt x="327972" y="0"/>
                                  </a:lnTo>
                                  <a:lnTo>
                                    <a:pt x="327972" y="29588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006145" name="任意多边形: 形状 560"/>
                          <wps:cNvSpPr/>
                          <wps:spPr>
                            <a:xfrm rot="5400000">
                              <a:off x="512588" y="619619"/>
                              <a:ext cx="305876" cy="928938"/>
                            </a:xfrm>
                            <a:custGeom>
                              <a:avLst/>
                              <a:gdLst>
                                <a:gd name="connsiteX0" fmla="*/ 0 w 327972"/>
                                <a:gd name="connsiteY0" fmla="*/ 0 h 295888"/>
                                <a:gd name="connsiteX1" fmla="*/ 327972 w 327972"/>
                                <a:gd name="connsiteY1" fmla="*/ 0 h 295888"/>
                                <a:gd name="connsiteX2" fmla="*/ 327972 w 327972"/>
                                <a:gd name="connsiteY2" fmla="*/ 295888 h 295888"/>
                              </a:gdLst>
                              <a:ahLst/>
                              <a:cxnLst>
                                <a:cxn ang="0">
                                  <a:pos x="connsiteX0" y="connsiteY0"/>
                                </a:cxn>
                                <a:cxn ang="0">
                                  <a:pos x="connsiteX1" y="connsiteY1"/>
                                </a:cxn>
                                <a:cxn ang="0">
                                  <a:pos x="connsiteX2" y="connsiteY2"/>
                                </a:cxn>
                              </a:cxnLst>
                              <a:rect l="l" t="t" r="r" b="b"/>
                              <a:pathLst>
                                <a:path w="327972" h="295888">
                                  <a:moveTo>
                                    <a:pt x="0" y="0"/>
                                  </a:moveTo>
                                  <a:lnTo>
                                    <a:pt x="327972" y="0"/>
                                  </a:lnTo>
                                  <a:lnTo>
                                    <a:pt x="327972" y="29588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012885" name="任意多边形: 形状 560"/>
                          <wps:cNvSpPr/>
                          <wps:spPr>
                            <a:xfrm flipH="1">
                              <a:off x="760330" y="539543"/>
                              <a:ext cx="76857" cy="190431"/>
                            </a:xfrm>
                            <a:custGeom>
                              <a:avLst/>
                              <a:gdLst>
                                <a:gd name="connsiteX0" fmla="*/ 0 w 327972"/>
                                <a:gd name="connsiteY0" fmla="*/ 0 h 295888"/>
                                <a:gd name="connsiteX1" fmla="*/ 327972 w 327972"/>
                                <a:gd name="connsiteY1" fmla="*/ 0 h 295888"/>
                                <a:gd name="connsiteX2" fmla="*/ 327972 w 327972"/>
                                <a:gd name="connsiteY2" fmla="*/ 295888 h 295888"/>
                              </a:gdLst>
                              <a:ahLst/>
                              <a:cxnLst>
                                <a:cxn ang="0">
                                  <a:pos x="connsiteX0" y="connsiteY0"/>
                                </a:cxn>
                                <a:cxn ang="0">
                                  <a:pos x="connsiteX1" y="connsiteY1"/>
                                </a:cxn>
                                <a:cxn ang="0">
                                  <a:pos x="connsiteX2" y="connsiteY2"/>
                                </a:cxn>
                              </a:cxnLst>
                              <a:rect l="l" t="t" r="r" b="b"/>
                              <a:pathLst>
                                <a:path w="327972" h="295888">
                                  <a:moveTo>
                                    <a:pt x="0" y="0"/>
                                  </a:moveTo>
                                  <a:lnTo>
                                    <a:pt x="327972" y="0"/>
                                  </a:lnTo>
                                  <a:lnTo>
                                    <a:pt x="327972" y="29588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033278" name="任意多边形: 形状 560"/>
                          <wps:cNvSpPr/>
                          <wps:spPr>
                            <a:xfrm rot="5400000" flipH="1">
                              <a:off x="327776" y="416776"/>
                              <a:ext cx="185847" cy="440549"/>
                            </a:xfrm>
                            <a:custGeom>
                              <a:avLst/>
                              <a:gdLst>
                                <a:gd name="connsiteX0" fmla="*/ 0 w 327972"/>
                                <a:gd name="connsiteY0" fmla="*/ 0 h 295888"/>
                                <a:gd name="connsiteX1" fmla="*/ 327972 w 327972"/>
                                <a:gd name="connsiteY1" fmla="*/ 0 h 295888"/>
                                <a:gd name="connsiteX2" fmla="*/ 327972 w 327972"/>
                                <a:gd name="connsiteY2" fmla="*/ 295888 h 295888"/>
                              </a:gdLst>
                              <a:ahLst/>
                              <a:cxnLst>
                                <a:cxn ang="0">
                                  <a:pos x="connsiteX0" y="connsiteY0"/>
                                </a:cxn>
                                <a:cxn ang="0">
                                  <a:pos x="connsiteX1" y="connsiteY1"/>
                                </a:cxn>
                                <a:cxn ang="0">
                                  <a:pos x="connsiteX2" y="connsiteY2"/>
                                </a:cxn>
                              </a:cxnLst>
                              <a:rect l="l" t="t" r="r" b="b"/>
                              <a:pathLst>
                                <a:path w="327972" h="295888">
                                  <a:moveTo>
                                    <a:pt x="0" y="0"/>
                                  </a:moveTo>
                                  <a:lnTo>
                                    <a:pt x="327972" y="0"/>
                                  </a:lnTo>
                                  <a:lnTo>
                                    <a:pt x="327972" y="29588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6307445" name="矩形 562"/>
                        <wps:cNvSpPr/>
                        <wps:spPr>
                          <a:xfrm>
                            <a:off x="719528" y="0"/>
                            <a:ext cx="211274" cy="63329"/>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C30F8D" id="组合 563" o:spid="_x0000_s1336" style="position:absolute;left:0;text-align:left;margin-left:329.15pt;margin-top:2.2pt;width:86.25pt;height:58.65pt;z-index:251735040;mso-position-horizontal-relative:text;mso-position-vertical-relative:text" coordsize="10953,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">
                <v:group id="组合 561" o:spid="_x0000_s1337" style="position:absolute;top:199;width:10953;height:7252" coordorigin="1192,5286" coordsize="10985,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">
                  <v:group id="组合 559" o:spid="_x0000_s1338" style="position:absolute;left:1192;top:5286;width:10986;height:7263" coordorigin="-89,383" coordsize="11005,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">
                    <v:group id="组合 558" o:spid="_x0000_s1339" style="position:absolute;left:-13;top:383;width:10928;height:7285" coordorigin="2713,383" coordsize="10929,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">
                      <v:group id="_x0000_s1340" style="position:absolute;left:3450;top:383;width:10192;height:7285" coordorigin="1365,383" coordsize="1019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">
                        <v:group id="组合 70" o:spid="_x0000_s1341" style="position:absolute;left:1365;top:487;width:10192;height:6999" coordorigin="205,-4" coordsize="160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">
                          <v:shape id="文本框 5" o:spid="_x0000_s1342" type="#_x0000_t202" style="position:absolute;left:1269;top:-4;width:233;height: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" filled="f" stroked="f" strokeweight=".5pt">
                            <v:textbox style="mso-fit-shape-to-text:t" inset="1mm,0,1mm,0">
                              <w:txbxContent>
                                <w:p w14:paraId="14183534" w14:textId="77777777" w:rsidR="003844D7" w:rsidRPr="005A10AE" w:rsidRDefault="003844D7" w:rsidP="003844D7">
                                  <w:pPr>
                                    <w:rPr>
                                      <w:rFonts w:cstheme="minorBidi"/>
                                      <w:i/>
                                      <w:iCs/>
                                      <w:color w:val="000000" w:themeColor="text1"/>
                                      <w:sz w:val="18"/>
                                      <w:szCs w:val="18"/>
                                    </w:rPr>
                                  </w:pPr>
                                  <w:r w:rsidRPr="005A10AE">
                                    <w:rPr>
                                      <w:rFonts w:cstheme="minorBidi" w:hint="eastAsia"/>
                                      <w:i/>
                                      <w:iCs/>
                                      <w:color w:val="000000" w:themeColor="text1"/>
                                      <w:sz w:val="18"/>
                                      <w:szCs w:val="18"/>
                                    </w:rPr>
                                    <w:t>R</w:t>
                                  </w:r>
                                </w:p>
                              </w:txbxContent>
                            </v:textbox>
                          </v:shape>
                          <v:group id="Group 4452" o:spid="_x0000_s1343" style="position:absolute;left:17;top:515;width:1086;height:85;rotation:90" coordorigin="17,515" coordsize="1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">
                            <v:group id="Group 4453" o:spid="_x0000_s1344" style="position:absolute;left:534;top:241;width:85;height:633;rotation:-90" coordorigin="534,240" coordsize="527,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">
                              <v:group id="Group 4454" o:spid="_x0000_s1345" style="position:absolute;left:534;top:240;width:527;height:1879" coordorigin="534,240" coordsize="527,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">
                                <v:shape id="Arc 4455" o:spid="_x0000_s1346" style="position:absolute;left:547;top:240;width:514;height:936;visibility:visible;mso-wrap-style:non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" path="m551,nfc12440,57,22048,9711,22048,21600v,11929,-9671,21600,-21600,21600c298,43199,149,43198,-1,43195em551,nsc12440,57,22048,9711,22048,21600v,11929,-9671,21600,-21600,21600c298,43199,149,43198,-1,43195l448,21600,551,xe" filled="f" strokeweight="1pt">
                                  <v:path arrowok="t" o:extrusionok="f" o:connecttype="custom" o:connectlocs="13,0;0,936;10,468" o:connectangles="0,0,0"/>
                                </v:shape>
                                <v:shape id="Arc 4456" o:spid="_x0000_s1347" style="position:absolute;left:534;top:1183;width:513;height:936;visibility:visible;mso-wrap-style:non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" path="m551,nfc12440,57,22048,9711,22048,21600v,11929,-9671,21600,-21600,21600c298,43199,149,43198,-1,43195em551,nsc12440,57,22048,9711,22048,21600v,11929,-9671,21600,-21600,21600c298,43199,149,43198,-1,43195l448,21600,551,xe" filled="f" strokeweight="1pt">
                                  <v:path arrowok="t" o:extrusionok="f" o:connecttype="custom" o:connectlocs="13,0;0,936;10,468" o:connectangles="0,0,0"/>
                                </v:shape>
                              </v:group>
                              <v:group id="Group 4457" o:spid="_x0000_s1348" style="position:absolute;left:535;top:2113;width:526;height:1879" coordorigin="535,2113"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">
                                <v:shape id="Arc 4458" o:spid="_x0000_s1349" style="position:absolute;left:547;top:2113;width:514;height:936;visibility:visible;mso-wrap-style:non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" path="m551,nfc12440,57,22048,9711,22048,21600v,11929,-9671,21600,-21600,21600c298,43199,149,43198,-1,43195em551,nsc12440,57,22048,9711,22048,21600v,11929,-9671,21600,-21600,21600c298,43199,149,43198,-1,43195l448,21600,551,xe" filled="f" strokeweight="1pt">
                                  <v:path arrowok="t" o:extrusionok="f" o:connecttype="custom" o:connectlocs="13,0;0,936;10,468" o:connectangles="0,0,0"/>
                                </v:shape>
                                <v:shape id="Arc 4459" o:spid="_x0000_s1350" style="position:absolute;left:535;top:3056;width:513;height:936;visibility:visible;mso-wrap-style:non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" path="m551,nfc12440,57,22048,9711,22048,21600v,11929,-9671,21600,-21600,21600c298,43199,149,43198,-1,43195em551,nsc12440,57,22048,9711,22048,21600v,11929,-9671,21600,-21600,21600c298,43199,149,43198,-1,43195l448,21600,551,xe" filled="f" strokeweight="1pt">
                                  <v:path arrowok="t" o:extrusionok="f" o:connecttype="custom" o:connectlocs="13,0;0,936;10,468" o:connectangles="0,0,0"/>
                                </v:shape>
                              </v:group>
                            </v:group>
                            <v:line id="Line 4461" o:spid="_x0000_s1351" style="position:absolute;flip:x y;visibility:visible;mso-wrap-style:square" from="17,593" to="26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" strokeweight=".5pt"/>
                            <v:line id="Line 4462" o:spid="_x0000_s1352" style="position:absolute;flip:x;visibility:visible;mso-wrap-style:square" from="893,596" to="110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" strokeweight=".5pt"/>
                          </v:group>
                          <v:group id="Group 4424" o:spid="_x0000_s1353" style="position:absolute;left:205;top:8;width:1605;height:1091" coordorigin="205,8" coordsize="160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">
                            <v:rect id="Rectangle 4426" o:spid="_x0000_s1354" style="position:absolute;left:937;top:544;width:540;height: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" strokecolor="white">
                              <v:textbox style="mso-fit-shape-to-text:t" inset="1mm,0,1mm,0"/>
                            </v:rect>
                            <v:line id="Line 4429" o:spid="_x0000_s1355" style="position:absolute;visibility:visible;mso-wrap-style:square" from="985,787" to="985,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" strokeweight=".5pt"/>
                            <v:line id="Line 4430" o:spid="_x0000_s1356" style="position:absolute;flip:y;visibility:visible;mso-wrap-style:square" from="986,231" to="98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" strokeweight="1pt"/>
                            <v:line id="Line 4430" o:spid="_x0000_s1357" style="position:absolute;flip:y;visibility:visible;mso-wrap-style:square" from="205,8" to="206,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" strokeweight=".5pt"/>
                            <v:line id="Line 4430" o:spid="_x0000_s1358" style="position:absolute;rotation:90;visibility:visible;mso-wrap-style:square" from="985,628" to="98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" strokeweight="1pt"/>
                            <v:line id="Line 4430" o:spid="_x0000_s1359" style="position:absolute;rotation:90;visibility:visible;mso-wrap-style:square" from="985,701" to="985,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" strokeweight="1pt"/>
                            <v:line id="Line 4430" o:spid="_x0000_s1360" style="position:absolute;rotation:90;visibility:visible;mso-wrap-style:square" from="1670,532" to="1670,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" strokeweight="1.75pt"/>
                            <v:line id="Line 4430" o:spid="_x0000_s1361" style="position:absolute;rotation:90;visibility:visible;mso-wrap-style:square" from="1669,403" to="166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" strokeweight="1.25pt"/>
                            <v:line id="Line 4429" o:spid="_x0000_s1362" style="position:absolute;visibility:visible;mso-wrap-style:square" from="985,495" to="98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" strokeweight=".5pt"/>
                          </v:group>
                          <v:oval id="椭圆 1020161377" o:spid="_x0000_s1363" style="position:absolute;left:955;top:445;width:60;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" fillcolor="white [3212]" strokecolor="black [3213]" strokeweight="1pt">
                            <v:textbox style="mso-fit-shape-to-text:t" inset="1mm,0,1mm,0"/>
                          </v:oval>
                          <v:shape id="文本框 5" o:spid="_x0000_s1364" type="#_x0000_t202" style="position:absolute;left:621;top:426;width:224;height: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" filled="f" stroked="f" strokeweight=".5pt">
                            <v:textbox style="mso-fit-shape-to-text:t" inset="1mm,0,1mm,0">
                              <w:txbxContent>
                                <w:p w14:paraId="2CB9B274" w14:textId="77777777" w:rsidR="003844D7" w:rsidRPr="005A10AE" w:rsidRDefault="003844D7" w:rsidP="003844D7">
                                  <w:pPr>
                                    <w:rPr>
                                      <w:rFonts w:cstheme="minorBidi"/>
                                      <w:i/>
                                      <w:iCs/>
                                      <w:color w:val="000000" w:themeColor="text1"/>
                                      <w:sz w:val="18"/>
                                      <w:szCs w:val="18"/>
                                    </w:rPr>
                                  </w:pPr>
                                  <w:r w:rsidRPr="005A10AE">
                                    <w:rPr>
                                      <w:rFonts w:cstheme="minorBidi"/>
                                      <w:i/>
                                      <w:iCs/>
                                      <w:color w:val="000000" w:themeColor="text1"/>
                                      <w:sz w:val="18"/>
                                      <w:szCs w:val="18"/>
                                    </w:rPr>
                                    <w:t>L</w:t>
                                  </w:r>
                                </w:p>
                              </w:txbxContent>
                            </v:textbox>
                          </v:shape>
                          <v:shape id="文本框 5" o:spid="_x0000_s1365" type="#_x0000_t202" style="position:absolute;left:1070;top:580;width:244;height: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" filled="f" stroked="f" strokeweight=".5pt">
                            <v:textbox style="mso-fit-shape-to-text:t" inset="1mm,0,1mm,0">
                              <w:txbxContent>
                                <w:p w14:paraId="7249CC57" w14:textId="77777777" w:rsidR="003844D7" w:rsidRPr="005A10AE" w:rsidRDefault="003844D7" w:rsidP="003844D7">
                                  <w:pPr>
                                    <w:rPr>
                                      <w:rFonts w:cstheme="minorBidi"/>
                                      <w:i/>
                                      <w:iCs/>
                                      <w:color w:val="000000" w:themeColor="text1"/>
                                      <w:sz w:val="18"/>
                                      <w:szCs w:val="18"/>
                                    </w:rPr>
                                  </w:pPr>
                                  <w:r w:rsidRPr="005A10AE">
                                    <w:rPr>
                                      <w:rFonts w:cstheme="minorBidi"/>
                                      <w:i/>
                                      <w:iCs/>
                                      <w:color w:val="000000" w:themeColor="text1"/>
                                      <w:sz w:val="18"/>
                                      <w:szCs w:val="18"/>
                                    </w:rPr>
                                    <w:t>C</w:t>
                                  </w:r>
                                </w:p>
                              </w:txbxContent>
                            </v:textbox>
                          </v:shape>
                          <v:shape id="文本框 5" o:spid="_x0000_s1366" type="#_x0000_t202" style="position:absolute;left:686;top:144;width:214;height: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" filled="f" stroked="f" strokeweight=".5pt">
                            <v:textbox style="mso-fit-shape-to-text:t" inset="1mm,0,1mm,0">
                              <w:txbxContent>
                                <w:p w14:paraId="3C33CB91" w14:textId="77777777" w:rsidR="003844D7" w:rsidRPr="005A10AE" w:rsidRDefault="003844D7" w:rsidP="003844D7">
                                  <w:pPr>
                                    <w:rPr>
                                      <w:rFonts w:cstheme="minorBidi"/>
                                      <w:color w:val="000000" w:themeColor="text1"/>
                                      <w:sz w:val="18"/>
                                      <w:szCs w:val="18"/>
                                    </w:rPr>
                                  </w:pPr>
                                  <w:r w:rsidRPr="005A10AE">
                                    <w:rPr>
                                      <w:rFonts w:cstheme="minorBidi"/>
                                      <w:color w:val="000000" w:themeColor="text1"/>
                                      <w:sz w:val="18"/>
                                      <w:szCs w:val="18"/>
                                    </w:rPr>
                                    <w:t>2</w:t>
                                  </w:r>
                                </w:p>
                              </w:txbxContent>
                            </v:textbox>
                          </v:shape>
                          <v:shape id="文本框 5" o:spid="_x0000_s1367" type="#_x0000_t202" style="position:absolute;left:1095;top:144;width:214;height: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" filled="f" stroked="f" strokeweight=".5pt">
                            <v:textbox style="mso-fit-shape-to-text:t" inset="1mm,0,1mm,0">
                              <w:txbxContent>
                                <w:p w14:paraId="103754DC" w14:textId="77777777" w:rsidR="003844D7" w:rsidRPr="005A10AE" w:rsidRDefault="003844D7" w:rsidP="003844D7">
                                  <w:pPr>
                                    <w:rPr>
                                      <w:rFonts w:cstheme="minorBidi"/>
                                      <w:color w:val="000000" w:themeColor="text1"/>
                                      <w:sz w:val="18"/>
                                      <w:szCs w:val="18"/>
                                    </w:rPr>
                                  </w:pPr>
                                  <w:r w:rsidRPr="005A10AE">
                                    <w:rPr>
                                      <w:rFonts w:cstheme="minorBidi"/>
                                      <w:color w:val="000000" w:themeColor="text1"/>
                                      <w:sz w:val="18"/>
                                      <w:szCs w:val="18"/>
                                    </w:rPr>
                                    <w:t>1</w:t>
                                  </w:r>
                                </w:p>
                              </w:txbxContent>
                            </v:textbox>
                          </v:shape>
                          <v:shape id="文本框 5" o:spid="_x0000_s1368" type="#_x0000_t202" style="position:absolute;left:1015;top:305;width:224;height: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" filled="f" stroked="f" strokeweight=".5pt">
                            <v:textbox style="mso-fit-shape-to-text:t" inset="1mm,0,1mm,0">
                              <w:txbxContent>
                                <w:p w14:paraId="03C37FA2" w14:textId="77777777" w:rsidR="003844D7" w:rsidRPr="005A10AE" w:rsidRDefault="003844D7" w:rsidP="003844D7">
                                  <w:pPr>
                                    <w:rPr>
                                      <w:rFonts w:cstheme="minorBidi"/>
                                      <w:color w:val="000000" w:themeColor="text1"/>
                                      <w:sz w:val="18"/>
                                      <w:szCs w:val="18"/>
                                    </w:rPr>
                                  </w:pPr>
                                  <w:r w:rsidRPr="005A10AE">
                                    <w:rPr>
                                      <w:rFonts w:cstheme="minorBidi"/>
                                      <w:color w:val="000000" w:themeColor="text1"/>
                                      <w:sz w:val="18"/>
                                      <w:szCs w:val="18"/>
                                    </w:rPr>
                                    <w:t>S</w:t>
                                  </w:r>
                                </w:p>
                              </w:txbxContent>
                            </v:textbox>
                          </v:shape>
                          <v:shape id="文本框 5" o:spid="_x0000_s1369" type="#_x0000_t202" style="position:absolute;left:1416;top:569;width:233;height: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" filled="f" stroked="f" strokeweight=".5pt">
                            <v:textbox style="mso-fit-shape-to-text:t" inset="1mm,0,1mm,0">
                              <w:txbxContent>
                                <w:p w14:paraId="45F327C1" w14:textId="77777777" w:rsidR="003844D7" w:rsidRPr="005A10AE" w:rsidRDefault="003844D7" w:rsidP="003844D7">
                                  <w:pPr>
                                    <w:rPr>
                                      <w:rFonts w:cstheme="minorBidi"/>
                                      <w:i/>
                                      <w:iCs/>
                                      <w:color w:val="000000" w:themeColor="text1"/>
                                      <w:sz w:val="18"/>
                                      <w:szCs w:val="18"/>
                                    </w:rPr>
                                  </w:pPr>
                                  <w:r w:rsidRPr="005A10AE">
                                    <w:rPr>
                                      <w:rFonts w:cstheme="minorBidi" w:hint="eastAsia"/>
                                      <w:i/>
                                      <w:iCs/>
                                      <w:color w:val="000000" w:themeColor="text1"/>
                                      <w:sz w:val="18"/>
                                      <w:szCs w:val="18"/>
                                    </w:rPr>
                                    <w:t>E</w:t>
                                  </w:r>
                                </w:p>
                              </w:txbxContent>
                            </v:textbox>
                          </v:shape>
                        </v:group>
                        <v:oval id="椭圆 205" o:spid="_x0000_s1370" style="position:absolute;left:3178;top:7287;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" fillcolor="black [3213]" stroked="f" strokeweight="2pt">
                          <v:textbox style="mso-fit-shape-to-text:t" inset="1mm,0,1mm,0"/>
                        </v:oval>
                        <v:oval id="椭圆 205" o:spid="_x0000_s1371" style="position:absolute;left:6128;top:7273;width:382;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" fillcolor="black [3213]" stroked="f" strokeweight="2pt">
                          <v:textbox style="mso-fit-shape-to-text:t" inset="1mm,0,1mm,0"/>
                        </v:oval>
                        <v:oval id="椭圆 205" o:spid="_x0000_s1372" style="position:absolute;left:3211;top:383;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" fillcolor="black [3213]" stroked="f" strokeweight="2pt">
                          <v:textbox style="mso-fit-shape-to-text:t" inset="1mm,0,1mm,0"/>
                        </v:oval>
                      </v:group>
                      <v:oval id="椭圆 557" o:spid="_x0000_s1373" style="position:absolute;left:2713;top:3442;width:1497;height:14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" fillcolor="white [3212]" strokecolor="black [3213]" strokeweight="1pt">
                        <v:textbox style="mso-fit-shape-to-text:t" inset="1mm,0,1mm,0"/>
                      </v:oval>
                    </v:group>
                    <v:shape id="文本框 5" o:spid="_x0000_s1374" type="#_x0000_t202" style="position:absolute;left:-89;top:3150;width:1605;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" filled="f" stroked="f" strokeweight=".5pt">
                      <v:textbox style="mso-fit-shape-to-text:t" inset="1mm,0,1mm,0">
                        <w:txbxContent>
                          <w:p w14:paraId="641501A5" w14:textId="77777777" w:rsidR="005A10AE" w:rsidRPr="005A10AE" w:rsidRDefault="005A10AE" w:rsidP="005A10AE">
                            <w:pPr>
                              <w:rPr>
                                <w:rFonts w:cstheme="minorBidi"/>
                                <w:color w:val="000000" w:themeColor="text1"/>
                                <w:sz w:val="18"/>
                                <w:szCs w:val="18"/>
                              </w:rPr>
                            </w:pPr>
                            <w:r w:rsidRPr="005A10AE">
                              <w:rPr>
                                <w:rFonts w:cstheme="minorBidi"/>
                                <w:color w:val="000000" w:themeColor="text1"/>
                                <w:sz w:val="18"/>
                                <w:szCs w:val="18"/>
                              </w:rPr>
                              <w:t>V</w:t>
                            </w:r>
                          </w:p>
                        </w:txbxContent>
                      </v:textbox>
                    </v:shape>
                  </v:group>
                  <v:shape id="任意多边形: 形状 560" o:spid="_x0000_s1375" style="position:absolute;left:10531;top:5392;width:768;height:3458;visibility:visible;mso-wrap-style:square;v-text-anchor:middle" coordsize="327972,29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" path="m,l327972,r,295888e" filled="f" strokecolor="black [3213]" strokeweight=".5pt">
                    <v:path arrowok="t" o:connecttype="custom" o:connectlocs="0,0;76857,0;76857,345823" o:connectangles="0,0,0"/>
                  </v:shape>
                  <v:shape id="任意多边形: 形状 560" o:spid="_x0000_s1376" style="position:absolute;left:5125;top:6196;width:3059;height:9289;rotation:90;visibility:visible;mso-wrap-style:square;v-text-anchor:middle" coordsize="327972,29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" path="m,l327972,r,295888e" filled="f" strokecolor="black [3213]" strokeweight=".5pt">
                    <v:path arrowok="t" o:connecttype="custom" o:connectlocs="0,0;305876,0;305876,928938" o:connectangles="0,0,0"/>
                  </v:shape>
                  <v:shape id="任意多边形: 形状 560" o:spid="_x0000_s1377" style="position:absolute;left:7603;top:5395;width:768;height:1904;flip:x;visibility:visible;mso-wrap-style:square;v-text-anchor:middle" coordsize="327972,29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" path="m,l327972,r,295888e" filled="f" strokecolor="black [3213]" strokeweight=".5pt">
                    <v:path arrowok="t" o:connecttype="custom" o:connectlocs="0,0;76857,0;76857,190431" o:connectangles="0,0,0"/>
                  </v:shape>
                  <v:shape id="任意多边形: 形状 560" o:spid="_x0000_s1378" style="position:absolute;left:3278;top:4167;width:1858;height:4405;rotation:-90;flip:x;visibility:visible;mso-wrap-style:square;v-text-anchor:middle" coordsize="327972,29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" path="m,l327972,r,295888e" filled="f" strokecolor="black [3213]" strokeweight=".5pt">
                    <v:path arrowok="t" o:connecttype="custom" o:connectlocs="0,0;185847,0;185847,440549" o:connectangles="0,0,0"/>
                  </v:shape>
                </v:group>
                <v:rect id="矩形 562" o:spid="_x0000_s1379" style="position:absolute;left:7195;width:2113;height: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" filled="f" strokecolor="black [3213]" strokeweight="1pt"/>
                <w10:wrap type="square"/>
              </v:group>
            </w:pict>
          </mc:Fallback>
        </mc:AlternateContent>
      </w:r>
      <w:r w:rsidR="003844D7">
        <w:rPr>
          <w:rFonts w:hint="eastAsia"/>
        </w:rPr>
        <w:t>1</w:t>
      </w:r>
      <w:r w:rsidR="003844D7">
        <w:rPr>
          <w:rFonts w:ascii="华文中宋" w:hAnsi="华文中宋" w:hint="eastAsia"/>
          <w:color w:val="000000"/>
          <w:kern w:val="0"/>
          <w:lang w:bidi="ar"/>
        </w:rPr>
        <w:t>．</w:t>
      </w:r>
      <w:r w:rsidR="003844D7">
        <w:rPr>
          <w:rFonts w:hint="eastAsia"/>
        </w:rPr>
        <w:t>如图所示，开关</w:t>
      </w:r>
      <w:r w:rsidR="005C6FDD">
        <w:rPr>
          <w:rFonts w:hint="eastAsia"/>
        </w:rPr>
        <w:t xml:space="preserve"> </w:t>
      </w:r>
      <w:r w:rsidR="003844D7">
        <w:t>S</w:t>
      </w:r>
      <w:r w:rsidR="005C6FDD">
        <w:rPr>
          <w:rFonts w:hint="eastAsia"/>
        </w:rPr>
        <w:t xml:space="preserve"> </w:t>
      </w:r>
      <w:r w:rsidR="003844D7">
        <w:t>接通</w:t>
      </w:r>
      <w:r w:rsidR="005C6FDD">
        <w:rPr>
          <w:rFonts w:hint="eastAsia"/>
        </w:rPr>
        <w:t xml:space="preserve"> </w:t>
      </w:r>
      <w:r w:rsidR="003844D7">
        <w:t>1</w:t>
      </w:r>
      <w:r w:rsidR="005C6FDD">
        <w:rPr>
          <w:rFonts w:hint="eastAsia"/>
        </w:rPr>
        <w:t xml:space="preserve"> </w:t>
      </w:r>
      <w:r w:rsidR="003844D7">
        <w:rPr>
          <w:rFonts w:hint="eastAsia"/>
        </w:rPr>
        <w:t>后，自由电荷在</w:t>
      </w:r>
      <w:r w:rsidR="003844D7">
        <w:rPr>
          <w:rFonts w:hint="eastAsia"/>
        </w:rPr>
        <w:t>______</w:t>
      </w:r>
      <w:r w:rsidR="003844D7">
        <w:rPr>
          <w:rFonts w:hint="eastAsia"/>
        </w:rPr>
        <w:t>力作用下，在电容器极板积聚，定值电阻</w:t>
      </w:r>
      <w:r w:rsidR="005C6FDD">
        <w:rPr>
          <w:rFonts w:hint="eastAsia"/>
        </w:rPr>
        <w:t xml:space="preserve"> </w:t>
      </w:r>
      <w:r w:rsidR="003844D7">
        <w:rPr>
          <w:rFonts w:hint="eastAsia"/>
          <w:i/>
          <w:iCs/>
        </w:rPr>
        <w:t>R</w:t>
      </w:r>
      <w:r w:rsidR="005C6FDD">
        <w:rPr>
          <w:rFonts w:hint="eastAsia"/>
        </w:rPr>
        <w:t xml:space="preserve"> </w:t>
      </w:r>
      <w:r w:rsidR="003844D7">
        <w:rPr>
          <w:rFonts w:hint="eastAsia"/>
        </w:rPr>
        <w:t>两端的电势差</w:t>
      </w:r>
      <w:r w:rsidR="003844D7">
        <w:rPr>
          <w:rFonts w:hint="eastAsia"/>
        </w:rPr>
        <w:t>______</w:t>
      </w:r>
      <w:r w:rsidR="003844D7">
        <w:rPr>
          <w:rFonts w:hint="eastAsia"/>
        </w:rPr>
        <w:t>。</w:t>
      </w:r>
    </w:p>
    <w:p w14:paraId="7ABE6578" w14:textId="655A8D07" w:rsidR="003844D7" w:rsidRDefault="003844D7" w:rsidP="005C6FDD">
      <w:r>
        <w:rPr>
          <w:rFonts w:hint="eastAsia"/>
          <w:shd w:val="clear" w:color="auto" w:fill="FFFFFF"/>
        </w:rPr>
        <w:t>A</w:t>
      </w:r>
      <w:r>
        <w:rPr>
          <w:rFonts w:hint="eastAsia"/>
          <w:shd w:val="clear" w:color="auto" w:fill="FFFFFF"/>
        </w:rPr>
        <w:t>．</w:t>
      </w:r>
      <w:r>
        <w:rPr>
          <w:rFonts w:hint="eastAsia"/>
        </w:rPr>
        <w:t>逐渐增大</w:t>
      </w:r>
      <w:r>
        <w:tab/>
      </w:r>
      <w:r>
        <w:tab/>
      </w:r>
      <w:r>
        <w:tab/>
      </w:r>
      <w:r>
        <w:rPr>
          <w:shd w:val="clear" w:color="auto" w:fill="FFFFFF"/>
        </w:rPr>
        <w:t>B</w:t>
      </w:r>
      <w:r>
        <w:rPr>
          <w:rFonts w:hint="eastAsia"/>
          <w:shd w:val="clear" w:color="auto" w:fill="FFFFFF"/>
        </w:rPr>
        <w:t>．</w:t>
      </w:r>
      <w:r>
        <w:rPr>
          <w:rFonts w:hint="eastAsia"/>
        </w:rPr>
        <w:t>逐渐减小</w:t>
      </w:r>
      <w:r>
        <w:tab/>
      </w:r>
      <w:r>
        <w:tab/>
      </w:r>
      <w:r>
        <w:tab/>
      </w:r>
      <w:r>
        <w:rPr>
          <w:shd w:val="clear" w:color="auto" w:fill="FFFFFF"/>
        </w:rPr>
        <w:t>C</w:t>
      </w:r>
      <w:r>
        <w:rPr>
          <w:rFonts w:hint="eastAsia"/>
          <w:shd w:val="clear" w:color="auto" w:fill="FFFFFF"/>
        </w:rPr>
        <w:t>．</w:t>
      </w:r>
      <w:r>
        <w:rPr>
          <w:rFonts w:hint="eastAsia"/>
        </w:rPr>
        <w:t>不变</w:t>
      </w:r>
    </w:p>
    <w:p w14:paraId="625ACDFA" w14:textId="77777777" w:rsidR="005C6FDD" w:rsidRDefault="005C6FDD" w:rsidP="005C6FDD"/>
    <w:p w14:paraId="7547AFDD" w14:textId="7598E04F" w:rsidR="003844D7" w:rsidRDefault="003844D7" w:rsidP="005C6FDD">
      <w:pPr>
        <w:rPr>
          <w:color w:val="C00000"/>
        </w:rPr>
      </w:pPr>
      <w:r>
        <w:rPr>
          <w:rFonts w:hint="eastAsia"/>
        </w:rPr>
        <w:t>2</w:t>
      </w:r>
      <w:r>
        <w:rPr>
          <w:rFonts w:ascii="华文中宋" w:hAnsi="华文中宋" w:hint="eastAsia"/>
          <w:color w:val="000000"/>
          <w:kern w:val="0"/>
          <w:lang w:bidi="ar"/>
        </w:rPr>
        <w:t>．</w:t>
      </w:r>
      <w:r>
        <w:rPr>
          <w:rFonts w:hint="eastAsia"/>
        </w:rPr>
        <w:t>将开关从</w:t>
      </w:r>
      <w:r w:rsidR="005C6FDD">
        <w:rPr>
          <w:rFonts w:hint="eastAsia"/>
        </w:rPr>
        <w:t xml:space="preserve"> </w:t>
      </w:r>
      <w:r>
        <w:rPr>
          <w:rFonts w:hint="eastAsia"/>
        </w:rPr>
        <w:t>1</w:t>
      </w:r>
      <w:r w:rsidR="005C6FDD">
        <w:rPr>
          <w:rFonts w:hint="eastAsia"/>
        </w:rPr>
        <w:t xml:space="preserve"> </w:t>
      </w:r>
      <w:r>
        <w:rPr>
          <w:rFonts w:hint="eastAsia"/>
        </w:rPr>
        <w:t>置于</w:t>
      </w:r>
      <w:r w:rsidR="005C6FDD">
        <w:rPr>
          <w:rFonts w:hint="eastAsia"/>
        </w:rPr>
        <w:t xml:space="preserve"> </w:t>
      </w:r>
      <w:r>
        <w:rPr>
          <w:rFonts w:hint="eastAsia"/>
        </w:rPr>
        <w:t>2</w:t>
      </w:r>
      <w:r w:rsidR="005C6FDD">
        <w:rPr>
          <w:rFonts w:hint="eastAsia"/>
        </w:rPr>
        <w:t xml:space="preserve"> </w:t>
      </w:r>
      <w:r>
        <w:rPr>
          <w:rFonts w:hint="eastAsia"/>
        </w:rPr>
        <w:t>形成</w:t>
      </w:r>
      <w:r w:rsidR="005C6FDD">
        <w:rPr>
          <w:rFonts w:hint="eastAsia"/>
        </w:rPr>
        <w:t xml:space="preserve"> LC </w:t>
      </w:r>
      <w:r>
        <w:rPr>
          <w:rFonts w:hint="eastAsia"/>
        </w:rPr>
        <w:t>电磁振荡回路（线圈</w:t>
      </w:r>
      <w:r w:rsidR="005C6FDD">
        <w:rPr>
          <w:rFonts w:hint="eastAsia"/>
        </w:rPr>
        <w:t xml:space="preserve"> </w:t>
      </w:r>
      <w:r>
        <w:rPr>
          <w:rFonts w:hint="eastAsia"/>
          <w:i/>
          <w:iCs/>
        </w:rPr>
        <w:t>L</w:t>
      </w:r>
      <w:r w:rsidR="005C6FDD">
        <w:rPr>
          <w:rFonts w:hint="eastAsia"/>
        </w:rPr>
        <w:t xml:space="preserve"> </w:t>
      </w:r>
      <w:r>
        <w:rPr>
          <w:rFonts w:hint="eastAsia"/>
        </w:rPr>
        <w:t>的电阻不为零）。</w:t>
      </w:r>
    </w:p>
    <w:p w14:paraId="5A32BA7A" w14:textId="17E30C62" w:rsidR="003844D7" w:rsidRDefault="003844D7" w:rsidP="005C6FDD">
      <w:pPr>
        <w:rPr>
          <w:shd w:val="clear" w:color="auto" w:fill="FFFFFF"/>
        </w:rPr>
      </w:pPr>
      <w:r>
        <w:rPr>
          <w:rFonts w:hint="eastAsia"/>
        </w:rPr>
        <w:t>（</w:t>
      </w:r>
      <w:r>
        <w:rPr>
          <w:rFonts w:hint="eastAsia"/>
        </w:rPr>
        <w:t>1</w:t>
      </w:r>
      <w:r>
        <w:rPr>
          <w:rFonts w:hint="eastAsia"/>
        </w:rPr>
        <w:t>）下图为</w:t>
      </w:r>
      <w:r w:rsidR="005C6FDD">
        <w:rPr>
          <w:rFonts w:hint="eastAsia"/>
        </w:rPr>
        <w:t xml:space="preserve"> LC </w:t>
      </w:r>
      <w:r>
        <w:rPr>
          <w:rFonts w:hint="eastAsia"/>
        </w:rPr>
        <w:t>回路电磁振荡过程中的</w:t>
      </w:r>
      <w:r w:rsidR="005C6FDD">
        <w:rPr>
          <w:rFonts w:hint="eastAsia"/>
        </w:rPr>
        <w:t xml:space="preserve"> </w:t>
      </w:r>
      <w:r>
        <w:rPr>
          <w:rFonts w:hint="eastAsia"/>
        </w:rPr>
        <w:t>4</w:t>
      </w:r>
      <w:r w:rsidR="005C6FDD">
        <w:rPr>
          <w:rFonts w:hint="eastAsia"/>
        </w:rPr>
        <w:t xml:space="preserve"> </w:t>
      </w:r>
      <w:r>
        <w:rPr>
          <w:rFonts w:hint="eastAsia"/>
        </w:rPr>
        <w:t>个状态，开始的一个振荡周期内按照发生的先后顺序可将其排序为</w:t>
      </w:r>
      <w:r>
        <w:rPr>
          <w:rFonts w:hint="eastAsia"/>
        </w:rPr>
        <w:t>______</w:t>
      </w:r>
      <w:r>
        <w:rPr>
          <w:rFonts w:hint="eastAsia"/>
        </w:rPr>
        <w:t>。</w:t>
      </w:r>
    </w:p>
    <w:p w14:paraId="2AABAB40" w14:textId="19F91B35" w:rsidR="00630C98" w:rsidRDefault="00630C98" w:rsidP="00630C98">
      <w:r>
        <w:rPr>
          <w:noProof/>
        </w:rPr>
        <mc:AlternateContent>
          <mc:Choice Requires="wpg">
            <w:drawing>
              <wp:inline distT="0" distB="0" distL="0" distR="0" wp14:anchorId="07693B10" wp14:editId="2CD89BC8">
                <wp:extent cx="4163362" cy="1240363"/>
                <wp:effectExtent l="0" t="19050" r="27940" b="0"/>
                <wp:docPr id="841839414" name="组合 577"/>
                <wp:cNvGraphicFramePr/>
                <a:graphic xmlns:a="http://schemas.openxmlformats.org/drawingml/2006/main">
                  <a:graphicData uri="http://schemas.microsoft.com/office/word/2010/wordprocessingGroup">
                    <wpg:wgp>
                      <wpg:cNvGrpSpPr/>
                      <wpg:grpSpPr>
                        <a:xfrm>
                          <a:off x="0" y="0"/>
                          <a:ext cx="4163362" cy="1240363"/>
                          <a:chOff x="0" y="-60863"/>
                          <a:chExt cx="4163362" cy="1240363"/>
                        </a:xfrm>
                      </wpg:grpSpPr>
                      <wpg:grpSp>
                        <wpg:cNvPr id="1483869848" name="组合 262">
                          <a:extLst>
                            <a:ext uri="{FF2B5EF4-FFF2-40B4-BE49-F238E27FC236}">
                              <a16:creationId xmlns:a16="http://schemas.microsoft.com/office/drawing/2014/main" id="{AF1CEB46-BCB7-177E-2D15-9A9F35165056}"/>
                            </a:ext>
                          </a:extLst>
                        </wpg:cNvPr>
                        <wpg:cNvGrpSpPr/>
                        <wpg:grpSpPr>
                          <a:xfrm>
                            <a:off x="0" y="0"/>
                            <a:ext cx="4163362" cy="925438"/>
                            <a:chOff x="0" y="0"/>
                            <a:chExt cx="4765441" cy="1059365"/>
                          </a:xfrm>
                        </wpg:grpSpPr>
                        <wpg:grpSp>
                          <wpg:cNvPr id="1487064870" name="组合 1487064870">
                            <a:extLst>
                              <a:ext uri="{FF2B5EF4-FFF2-40B4-BE49-F238E27FC236}">
                                <a16:creationId xmlns:a16="http://schemas.microsoft.com/office/drawing/2014/main" id="{FA4AE38D-ADC4-2A7A-3FB3-894D813E18A2}"/>
                              </a:ext>
                            </a:extLst>
                          </wpg:cNvPr>
                          <wpg:cNvGrpSpPr/>
                          <wpg:grpSpPr>
                            <a:xfrm>
                              <a:off x="2507132" y="0"/>
                              <a:ext cx="934033" cy="1059365"/>
                              <a:chOff x="2507132" y="0"/>
                              <a:chExt cx="934033" cy="1059365"/>
                            </a:xfrm>
                          </wpg:grpSpPr>
                          <wps:wsp>
                            <wps:cNvPr id="1038194147" name="Shape 37429">
                              <a:extLst>
                                <a:ext uri="{FF2B5EF4-FFF2-40B4-BE49-F238E27FC236}">
                                  <a16:creationId xmlns:a16="http://schemas.microsoft.com/office/drawing/2014/main" id="{F7755E42-0779-CC00-7D65-C87DF196225A}"/>
                                </a:ext>
                              </a:extLst>
                            </wps:cNvPr>
                            <wps:cNvSpPr/>
                            <wps:spPr>
                              <a:xfrm rot="16200000">
                                <a:off x="2542368" y="242675"/>
                                <a:ext cx="211659"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541028254" name="Shape 37429">
                              <a:extLst>
                                <a:ext uri="{FF2B5EF4-FFF2-40B4-BE49-F238E27FC236}">
                                  <a16:creationId xmlns:a16="http://schemas.microsoft.com/office/drawing/2014/main" id="{48E5334A-9823-0E2E-713C-98787637E786}"/>
                                </a:ext>
                              </a:extLst>
                            </wps:cNvPr>
                            <wps:cNvSpPr/>
                            <wps:spPr>
                              <a:xfrm rot="5400000" flipH="1">
                                <a:off x="2711241" y="322456"/>
                                <a:ext cx="96896" cy="90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557870126" name="Shape 37429">
                              <a:extLst>
                                <a:ext uri="{FF2B5EF4-FFF2-40B4-BE49-F238E27FC236}">
                                  <a16:creationId xmlns:a16="http://schemas.microsoft.com/office/drawing/2014/main" id="{459131AE-9F83-CA7F-5431-39398EA88C91}"/>
                                </a:ext>
                              </a:extLst>
                            </wps:cNvPr>
                            <wps:cNvSpPr/>
                            <wps:spPr>
                              <a:xfrm rot="16200000">
                                <a:off x="2542368" y="356879"/>
                                <a:ext cx="211659"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515767834" name="Shape 37429">
                              <a:extLst>
                                <a:ext uri="{FF2B5EF4-FFF2-40B4-BE49-F238E27FC236}">
                                  <a16:creationId xmlns:a16="http://schemas.microsoft.com/office/drawing/2014/main" id="{1E26EBAC-928D-F74D-344A-05B0E72ABD78}"/>
                                </a:ext>
                              </a:extLst>
                            </wps:cNvPr>
                            <wps:cNvSpPr/>
                            <wps:spPr>
                              <a:xfrm rot="5400000" flipH="1">
                                <a:off x="2711241" y="436660"/>
                                <a:ext cx="96896" cy="90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367249304" name="Shape 37429">
                              <a:extLst>
                                <a:ext uri="{FF2B5EF4-FFF2-40B4-BE49-F238E27FC236}">
                                  <a16:creationId xmlns:a16="http://schemas.microsoft.com/office/drawing/2014/main" id="{EC200563-42A7-7A95-AD0B-7CFBA9ACDAA1}"/>
                                </a:ext>
                              </a:extLst>
                            </wps:cNvPr>
                            <wps:cNvSpPr/>
                            <wps:spPr>
                              <a:xfrm rot="16200000">
                                <a:off x="2542368" y="471879"/>
                                <a:ext cx="211659"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640158039" name="Shape 37429">
                              <a:extLst>
                                <a:ext uri="{FF2B5EF4-FFF2-40B4-BE49-F238E27FC236}">
                                  <a16:creationId xmlns:a16="http://schemas.microsoft.com/office/drawing/2014/main" id="{DF18569D-3F0F-0D8D-CE6E-8C8AFE129C33}"/>
                                </a:ext>
                              </a:extLst>
                            </wps:cNvPr>
                            <wps:cNvSpPr/>
                            <wps:spPr>
                              <a:xfrm rot="5400000" flipH="1">
                                <a:off x="2711241" y="551660"/>
                                <a:ext cx="96896" cy="90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901068309" name="Shape 37429">
                              <a:extLst>
                                <a:ext uri="{FF2B5EF4-FFF2-40B4-BE49-F238E27FC236}">
                                  <a16:creationId xmlns:a16="http://schemas.microsoft.com/office/drawing/2014/main" id="{1E9EA8C3-036C-8B3F-3A92-A0D544F5440C}"/>
                                </a:ext>
                              </a:extLst>
                            </wps:cNvPr>
                            <wps:cNvSpPr/>
                            <wps:spPr>
                              <a:xfrm rot="16200000">
                                <a:off x="2542368" y="586371"/>
                                <a:ext cx="211660"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649197470" name="Shape 37429">
                              <a:extLst>
                                <a:ext uri="{FF2B5EF4-FFF2-40B4-BE49-F238E27FC236}">
                                  <a16:creationId xmlns:a16="http://schemas.microsoft.com/office/drawing/2014/main" id="{6AB85F15-D537-C0D7-0751-C4A22AC1AB82}"/>
                                </a:ext>
                              </a:extLst>
                            </wps:cNvPr>
                            <wps:cNvSpPr/>
                            <wps:spPr>
                              <a:xfrm rot="5400000" flipH="1">
                                <a:off x="2711241" y="666153"/>
                                <a:ext cx="96896" cy="90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770283917" name="Shape 37429">
                              <a:extLst>
                                <a:ext uri="{FF2B5EF4-FFF2-40B4-BE49-F238E27FC236}">
                                  <a16:creationId xmlns:a16="http://schemas.microsoft.com/office/drawing/2014/main" id="{BADACA58-1CC1-75FC-76B5-CC3A2BB24297}"/>
                                </a:ext>
                              </a:extLst>
                            </wps:cNvPr>
                            <wps:cNvSpPr/>
                            <wps:spPr>
                              <a:xfrm rot="16200000">
                                <a:off x="2541010" y="701277"/>
                                <a:ext cx="211660"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103942805" name="任意多边形: 形状 1103942805">
                              <a:extLst>
                                <a:ext uri="{FF2B5EF4-FFF2-40B4-BE49-F238E27FC236}">
                                  <a16:creationId xmlns:a16="http://schemas.microsoft.com/office/drawing/2014/main" id="{FC86398E-8627-042C-6C04-D89E77F6E88A}"/>
                                </a:ext>
                              </a:extLst>
                            </wps:cNvPr>
                            <wps:cNvSpPr/>
                            <wps:spPr>
                              <a:xfrm>
                                <a:off x="2716315" y="203699"/>
                                <a:ext cx="626725" cy="234006"/>
                              </a:xfrm>
                              <a:custGeom>
                                <a:avLst/>
                                <a:gdLst>
                                  <a:gd name="connsiteX0" fmla="*/ 0 w 2559504"/>
                                  <a:gd name="connsiteY0" fmla="*/ 0 h 955222"/>
                                  <a:gd name="connsiteX1" fmla="*/ 2559504 w 2559504"/>
                                  <a:gd name="connsiteY1" fmla="*/ 0 h 955222"/>
                                  <a:gd name="connsiteX2" fmla="*/ 2559504 w 2559504"/>
                                  <a:gd name="connsiteY2" fmla="*/ 955222 h 955222"/>
                                </a:gdLst>
                                <a:ahLst/>
                                <a:cxnLst>
                                  <a:cxn ang="0">
                                    <a:pos x="connsiteX0" y="connsiteY0"/>
                                  </a:cxn>
                                  <a:cxn ang="0">
                                    <a:pos x="connsiteX1" y="connsiteY1"/>
                                  </a:cxn>
                                  <a:cxn ang="0">
                                    <a:pos x="connsiteX2" y="connsiteY2"/>
                                  </a:cxn>
                                </a:cxnLst>
                                <a:rect l="l" t="t" r="r" b="b"/>
                                <a:pathLst>
                                  <a:path w="2559504" h="955222">
                                    <a:moveTo>
                                      <a:pt x="0" y="0"/>
                                    </a:moveTo>
                                    <a:lnTo>
                                      <a:pt x="2559504" y="0"/>
                                    </a:lnTo>
                                    <a:lnTo>
                                      <a:pt x="2559504" y="95522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4955286" name="任意多边形: 形状 2084955286">
                              <a:extLst>
                                <a:ext uri="{FF2B5EF4-FFF2-40B4-BE49-F238E27FC236}">
                                  <a16:creationId xmlns:a16="http://schemas.microsoft.com/office/drawing/2014/main" id="{DD959BC0-9EC3-BD31-C7E8-66CA8C1B5E92}"/>
                                </a:ext>
                              </a:extLst>
                            </wps:cNvPr>
                            <wps:cNvSpPr/>
                            <wps:spPr>
                              <a:xfrm>
                                <a:off x="2714321" y="627092"/>
                                <a:ext cx="627915" cy="247717"/>
                              </a:xfrm>
                              <a:custGeom>
                                <a:avLst/>
                                <a:gdLst>
                                  <a:gd name="connsiteX0" fmla="*/ 0 w 2583996"/>
                                  <a:gd name="connsiteY0" fmla="*/ 963386 h 963386"/>
                                  <a:gd name="connsiteX1" fmla="*/ 2583996 w 2583996"/>
                                  <a:gd name="connsiteY1" fmla="*/ 963386 h 963386"/>
                                  <a:gd name="connsiteX2" fmla="*/ 2583996 w 2583996"/>
                                  <a:gd name="connsiteY2" fmla="*/ 0 h 963386"/>
                                </a:gdLst>
                                <a:ahLst/>
                                <a:cxnLst>
                                  <a:cxn ang="0">
                                    <a:pos x="connsiteX0" y="connsiteY0"/>
                                  </a:cxn>
                                  <a:cxn ang="0">
                                    <a:pos x="connsiteX1" y="connsiteY1"/>
                                  </a:cxn>
                                  <a:cxn ang="0">
                                    <a:pos x="connsiteX2" y="connsiteY2"/>
                                  </a:cxn>
                                </a:cxnLst>
                                <a:rect l="l" t="t" r="r" b="b"/>
                                <a:pathLst>
                                  <a:path w="2583996" h="963386">
                                    <a:moveTo>
                                      <a:pt x="0" y="963386"/>
                                    </a:moveTo>
                                    <a:lnTo>
                                      <a:pt x="2583996" y="963386"/>
                                    </a:lnTo>
                                    <a:lnTo>
                                      <a:pt x="2583996"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0538455" name="直接连接符 1890538455">
                              <a:extLst>
                                <a:ext uri="{FF2B5EF4-FFF2-40B4-BE49-F238E27FC236}">
                                  <a16:creationId xmlns:a16="http://schemas.microsoft.com/office/drawing/2014/main" id="{69CE02A4-0481-174F-4557-54F46710A223}"/>
                                </a:ext>
                              </a:extLst>
                            </wps:cNvPr>
                            <wps:cNvCnPr>
                              <a:cxnSpLocks/>
                            </wps:cNvCnPr>
                            <wps:spPr>
                              <a:xfrm>
                                <a:off x="3240230" y="441150"/>
                                <a:ext cx="2009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6026896" name="直接连接符 776026896">
                              <a:extLst>
                                <a:ext uri="{FF2B5EF4-FFF2-40B4-BE49-F238E27FC236}">
                                  <a16:creationId xmlns:a16="http://schemas.microsoft.com/office/drawing/2014/main" id="{75291DBE-74A2-E92E-D361-DE8B4C9ECC6E}"/>
                                </a:ext>
                              </a:extLst>
                            </wps:cNvPr>
                            <wps:cNvCnPr>
                              <a:cxnSpLocks/>
                            </wps:cNvCnPr>
                            <wps:spPr>
                              <a:xfrm>
                                <a:off x="3237075" y="627093"/>
                                <a:ext cx="20093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6327050" name="直接箭头连接符 596327050">
                              <a:extLst>
                                <a:ext uri="{FF2B5EF4-FFF2-40B4-BE49-F238E27FC236}">
                                  <a16:creationId xmlns:a16="http://schemas.microsoft.com/office/drawing/2014/main" id="{3AE3C261-251E-D67D-F82B-4D1C8FD62702}"/>
                                </a:ext>
                              </a:extLst>
                            </wps:cNvPr>
                            <wps:cNvCnPr/>
                            <wps:spPr>
                              <a:xfrm flipV="1">
                                <a:off x="2693006" y="21156"/>
                                <a:ext cx="0" cy="1034923"/>
                              </a:xfrm>
                              <a:prstGeom prst="straightConnector1">
                                <a:avLst/>
                              </a:prstGeom>
                              <a:ln w="6350">
                                <a:solidFill>
                                  <a:schemeClr val="tx1"/>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56992165" name="直接箭头连接符 1656992165">
                              <a:extLst>
                                <a:ext uri="{FF2B5EF4-FFF2-40B4-BE49-F238E27FC236}">
                                  <a16:creationId xmlns:a16="http://schemas.microsoft.com/office/drawing/2014/main" id="{0A6FAC3E-8419-880C-BBBD-41D805418235}"/>
                                </a:ext>
                              </a:extLst>
                            </wps:cNvPr>
                            <wps:cNvCnPr/>
                            <wps:spPr>
                              <a:xfrm flipH="1">
                                <a:off x="2896182" y="164084"/>
                                <a:ext cx="231468" cy="0"/>
                              </a:xfrm>
                              <a:prstGeom prst="straightConnector1">
                                <a:avLst/>
                              </a:prstGeom>
                              <a:ln w="6350">
                                <a:solidFill>
                                  <a:schemeClr val="tx1"/>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225445959" name="直接箭头连接符 1225445959">
                              <a:extLst>
                                <a:ext uri="{FF2B5EF4-FFF2-40B4-BE49-F238E27FC236}">
                                  <a16:creationId xmlns:a16="http://schemas.microsoft.com/office/drawing/2014/main" id="{92889006-3537-43BE-C5EA-4610308A4045}"/>
                                </a:ext>
                              </a:extLst>
                            </wps:cNvPr>
                            <wps:cNvCnPr/>
                            <wps:spPr>
                              <a:xfrm>
                                <a:off x="2887115" y="910698"/>
                                <a:ext cx="231468" cy="0"/>
                              </a:xfrm>
                              <a:prstGeom prst="straightConnector1">
                                <a:avLst/>
                              </a:prstGeom>
                              <a:ln w="6350">
                                <a:solidFill>
                                  <a:schemeClr val="tx1"/>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7433130" name="任意多边形: 形状 217433130">
                              <a:extLst>
                                <a:ext uri="{FF2B5EF4-FFF2-40B4-BE49-F238E27FC236}">
                                  <a16:creationId xmlns:a16="http://schemas.microsoft.com/office/drawing/2014/main" id="{D3AF02A0-BB0E-8150-EC30-8B2DA91A7A33}"/>
                                </a:ext>
                              </a:extLst>
                            </wps:cNvPr>
                            <wps:cNvSpPr/>
                            <wps:spPr>
                              <a:xfrm>
                                <a:off x="2739851" y="0"/>
                                <a:ext cx="128813" cy="1059365"/>
                              </a:xfrm>
                              <a:custGeom>
                                <a:avLst/>
                                <a:gdLst>
                                  <a:gd name="connsiteX0" fmla="*/ 1512 w 1512"/>
                                  <a:gd name="connsiteY0" fmla="*/ 1059495 h 1059495"/>
                                  <a:gd name="connsiteX1" fmla="*/ 0 w 1512"/>
                                  <a:gd name="connsiteY1" fmla="*/ 0 h 1059495"/>
                                  <a:gd name="connsiteX0" fmla="*/ 606316 w 606316"/>
                                  <a:gd name="connsiteY0" fmla="*/ 10000 h 10000"/>
                                  <a:gd name="connsiteX1" fmla="*/ 596316 w 606316"/>
                                  <a:gd name="connsiteY1" fmla="*/ 0 h 10000"/>
                                  <a:gd name="connsiteX0" fmla="*/ 901118 w 901118"/>
                                  <a:gd name="connsiteY0" fmla="*/ 10000 h 10000"/>
                                  <a:gd name="connsiteX1" fmla="*/ 891118 w 901118"/>
                                  <a:gd name="connsiteY1" fmla="*/ 0 h 10000"/>
                                  <a:gd name="connsiteX0" fmla="*/ 807176 w 807176"/>
                                  <a:gd name="connsiteY0" fmla="*/ 10000 h 10000"/>
                                  <a:gd name="connsiteX1" fmla="*/ 797176 w 807176"/>
                                  <a:gd name="connsiteY1" fmla="*/ 0 h 10000"/>
                                  <a:gd name="connsiteX0" fmla="*/ 810999 w 810999"/>
                                  <a:gd name="connsiteY0" fmla="*/ 10000 h 10000"/>
                                  <a:gd name="connsiteX1" fmla="*/ 800999 w 810999"/>
                                  <a:gd name="connsiteY1" fmla="*/ 0 h 10000"/>
                                  <a:gd name="connsiteX0" fmla="*/ 833188 w 833188"/>
                                  <a:gd name="connsiteY0" fmla="*/ 10000 h 10000"/>
                                  <a:gd name="connsiteX1" fmla="*/ 823188 w 833188"/>
                                  <a:gd name="connsiteY1" fmla="*/ 0 h 10000"/>
                                  <a:gd name="connsiteX0" fmla="*/ 863294 w 863294"/>
                                  <a:gd name="connsiteY0" fmla="*/ 10000 h 10000"/>
                                  <a:gd name="connsiteX1" fmla="*/ 853294 w 863294"/>
                                  <a:gd name="connsiteY1" fmla="*/ 0 h 10000"/>
                                  <a:gd name="connsiteX0" fmla="*/ 863294 w 863294"/>
                                  <a:gd name="connsiteY0" fmla="*/ 10000 h 10000"/>
                                  <a:gd name="connsiteX1" fmla="*/ 853294 w 863294"/>
                                  <a:gd name="connsiteY1" fmla="*/ 0 h 10000"/>
                                  <a:gd name="connsiteX0" fmla="*/ 863294 w 863294"/>
                                  <a:gd name="connsiteY0" fmla="*/ 10000 h 10000"/>
                                  <a:gd name="connsiteX1" fmla="*/ 853294 w 863294"/>
                                  <a:gd name="connsiteY1" fmla="*/ 0 h 10000"/>
                                  <a:gd name="connsiteX0" fmla="*/ 867011 w 867011"/>
                                  <a:gd name="connsiteY0" fmla="*/ 10000 h 10000"/>
                                  <a:gd name="connsiteX1" fmla="*/ 857011 w 867011"/>
                                  <a:gd name="connsiteY1" fmla="*/ 0 h 10000"/>
                                  <a:gd name="connsiteX0" fmla="*/ 878221 w 878221"/>
                                  <a:gd name="connsiteY0" fmla="*/ 10000 h 10000"/>
                                  <a:gd name="connsiteX1" fmla="*/ 868221 w 878221"/>
                                  <a:gd name="connsiteY1" fmla="*/ 0 h 10000"/>
                                  <a:gd name="connsiteX0" fmla="*/ 870721 w 870721"/>
                                  <a:gd name="connsiteY0" fmla="*/ 10000 h 10000"/>
                                  <a:gd name="connsiteX1" fmla="*/ 860721 w 870721"/>
                                  <a:gd name="connsiteY1" fmla="*/ 0 h 10000"/>
                                  <a:gd name="connsiteX0" fmla="*/ 844709 w 844709"/>
                                  <a:gd name="connsiteY0" fmla="*/ 10000 h 10000"/>
                                  <a:gd name="connsiteX1" fmla="*/ 834709 w 844709"/>
                                  <a:gd name="connsiteY1" fmla="*/ 0 h 10000"/>
                                  <a:gd name="connsiteX0" fmla="*/ 855794 w 855794"/>
                                  <a:gd name="connsiteY0" fmla="*/ 10000 h 10000"/>
                                  <a:gd name="connsiteX1" fmla="*/ 845794 w 855794"/>
                                  <a:gd name="connsiteY1" fmla="*/ 0 h 10000"/>
                                  <a:gd name="connsiteX0" fmla="*/ 852077 w 852077"/>
                                  <a:gd name="connsiteY0" fmla="*/ 10000 h 10000"/>
                                  <a:gd name="connsiteX1" fmla="*/ 842077 w 852077"/>
                                  <a:gd name="connsiteY1" fmla="*/ 0 h 10000"/>
                                  <a:gd name="connsiteX0" fmla="*/ 852077 w 852077"/>
                                  <a:gd name="connsiteY0" fmla="*/ 10000 h 10000"/>
                                  <a:gd name="connsiteX1" fmla="*/ 842077 w 852077"/>
                                  <a:gd name="connsiteY1" fmla="*/ 0 h 10000"/>
                                </a:gdLst>
                                <a:ahLst/>
                                <a:cxnLst>
                                  <a:cxn ang="0">
                                    <a:pos x="connsiteX0" y="connsiteY0"/>
                                  </a:cxn>
                                  <a:cxn ang="0">
                                    <a:pos x="connsiteX1" y="connsiteY1"/>
                                  </a:cxn>
                                </a:cxnLst>
                                <a:rect l="l" t="t" r="r" b="b"/>
                                <a:pathLst>
                                  <a:path w="852077" h="10000">
                                    <a:moveTo>
                                      <a:pt x="852077" y="10000"/>
                                    </a:moveTo>
                                    <a:cubicBezTo>
                                      <a:pt x="-317488" y="7709"/>
                                      <a:pt x="-246815" y="2449"/>
                                      <a:pt x="842077" y="0"/>
                                    </a:cubicBezTo>
                                  </a:path>
                                </a:pathLst>
                              </a:custGeom>
                              <a:noFill/>
                              <a:ln w="6350">
                                <a:solidFill>
                                  <a:schemeClr val="tx1"/>
                                </a:solidFill>
                                <a:prstDash val="dash"/>
                                <a:tailEnd type="stealth"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4488739" name="任意多边形: 形状 964488739">
                              <a:extLst>
                                <a:ext uri="{FF2B5EF4-FFF2-40B4-BE49-F238E27FC236}">
                                  <a16:creationId xmlns:a16="http://schemas.microsoft.com/office/drawing/2014/main" id="{0AA317B9-CC39-DBBB-A859-C038BDAB4044}"/>
                                </a:ext>
                              </a:extLst>
                            </wps:cNvPr>
                            <wps:cNvSpPr/>
                            <wps:spPr>
                              <a:xfrm flipH="1">
                                <a:off x="2507132" y="0"/>
                                <a:ext cx="128813" cy="1059365"/>
                              </a:xfrm>
                              <a:custGeom>
                                <a:avLst/>
                                <a:gdLst>
                                  <a:gd name="connsiteX0" fmla="*/ 1512 w 1512"/>
                                  <a:gd name="connsiteY0" fmla="*/ 1059495 h 1059495"/>
                                  <a:gd name="connsiteX1" fmla="*/ 0 w 1512"/>
                                  <a:gd name="connsiteY1" fmla="*/ 0 h 1059495"/>
                                  <a:gd name="connsiteX0" fmla="*/ 606316 w 606316"/>
                                  <a:gd name="connsiteY0" fmla="*/ 10000 h 10000"/>
                                  <a:gd name="connsiteX1" fmla="*/ 596316 w 606316"/>
                                  <a:gd name="connsiteY1" fmla="*/ 0 h 10000"/>
                                  <a:gd name="connsiteX0" fmla="*/ 901118 w 901118"/>
                                  <a:gd name="connsiteY0" fmla="*/ 10000 h 10000"/>
                                  <a:gd name="connsiteX1" fmla="*/ 891118 w 901118"/>
                                  <a:gd name="connsiteY1" fmla="*/ 0 h 10000"/>
                                  <a:gd name="connsiteX0" fmla="*/ 807176 w 807176"/>
                                  <a:gd name="connsiteY0" fmla="*/ 10000 h 10000"/>
                                  <a:gd name="connsiteX1" fmla="*/ 797176 w 807176"/>
                                  <a:gd name="connsiteY1" fmla="*/ 0 h 10000"/>
                                  <a:gd name="connsiteX0" fmla="*/ 810999 w 810999"/>
                                  <a:gd name="connsiteY0" fmla="*/ 10000 h 10000"/>
                                  <a:gd name="connsiteX1" fmla="*/ 800999 w 810999"/>
                                  <a:gd name="connsiteY1" fmla="*/ 0 h 10000"/>
                                  <a:gd name="connsiteX0" fmla="*/ 833188 w 833188"/>
                                  <a:gd name="connsiteY0" fmla="*/ 10000 h 10000"/>
                                  <a:gd name="connsiteX1" fmla="*/ 823188 w 833188"/>
                                  <a:gd name="connsiteY1" fmla="*/ 0 h 10000"/>
                                  <a:gd name="connsiteX0" fmla="*/ 863294 w 863294"/>
                                  <a:gd name="connsiteY0" fmla="*/ 10000 h 10000"/>
                                  <a:gd name="connsiteX1" fmla="*/ 853294 w 863294"/>
                                  <a:gd name="connsiteY1" fmla="*/ 0 h 10000"/>
                                  <a:gd name="connsiteX0" fmla="*/ 863294 w 863294"/>
                                  <a:gd name="connsiteY0" fmla="*/ 10000 h 10000"/>
                                  <a:gd name="connsiteX1" fmla="*/ 853294 w 863294"/>
                                  <a:gd name="connsiteY1" fmla="*/ 0 h 10000"/>
                                  <a:gd name="connsiteX0" fmla="*/ 863294 w 863294"/>
                                  <a:gd name="connsiteY0" fmla="*/ 10000 h 10000"/>
                                  <a:gd name="connsiteX1" fmla="*/ 853294 w 863294"/>
                                  <a:gd name="connsiteY1" fmla="*/ 0 h 10000"/>
                                  <a:gd name="connsiteX0" fmla="*/ 867011 w 867011"/>
                                  <a:gd name="connsiteY0" fmla="*/ 10000 h 10000"/>
                                  <a:gd name="connsiteX1" fmla="*/ 857011 w 867011"/>
                                  <a:gd name="connsiteY1" fmla="*/ 0 h 10000"/>
                                  <a:gd name="connsiteX0" fmla="*/ 878221 w 878221"/>
                                  <a:gd name="connsiteY0" fmla="*/ 10000 h 10000"/>
                                  <a:gd name="connsiteX1" fmla="*/ 868221 w 878221"/>
                                  <a:gd name="connsiteY1" fmla="*/ 0 h 10000"/>
                                  <a:gd name="connsiteX0" fmla="*/ 870721 w 870721"/>
                                  <a:gd name="connsiteY0" fmla="*/ 10000 h 10000"/>
                                  <a:gd name="connsiteX1" fmla="*/ 860721 w 870721"/>
                                  <a:gd name="connsiteY1" fmla="*/ 0 h 10000"/>
                                  <a:gd name="connsiteX0" fmla="*/ 844709 w 844709"/>
                                  <a:gd name="connsiteY0" fmla="*/ 10000 h 10000"/>
                                  <a:gd name="connsiteX1" fmla="*/ 834709 w 844709"/>
                                  <a:gd name="connsiteY1" fmla="*/ 0 h 10000"/>
                                  <a:gd name="connsiteX0" fmla="*/ 855794 w 855794"/>
                                  <a:gd name="connsiteY0" fmla="*/ 10000 h 10000"/>
                                  <a:gd name="connsiteX1" fmla="*/ 845794 w 855794"/>
                                  <a:gd name="connsiteY1" fmla="*/ 0 h 10000"/>
                                  <a:gd name="connsiteX0" fmla="*/ 852077 w 852077"/>
                                  <a:gd name="connsiteY0" fmla="*/ 10000 h 10000"/>
                                  <a:gd name="connsiteX1" fmla="*/ 842077 w 852077"/>
                                  <a:gd name="connsiteY1" fmla="*/ 0 h 10000"/>
                                  <a:gd name="connsiteX0" fmla="*/ 852077 w 852077"/>
                                  <a:gd name="connsiteY0" fmla="*/ 10000 h 10000"/>
                                  <a:gd name="connsiteX1" fmla="*/ 842077 w 852077"/>
                                  <a:gd name="connsiteY1" fmla="*/ 0 h 10000"/>
                                </a:gdLst>
                                <a:ahLst/>
                                <a:cxnLst>
                                  <a:cxn ang="0">
                                    <a:pos x="connsiteX0" y="connsiteY0"/>
                                  </a:cxn>
                                  <a:cxn ang="0">
                                    <a:pos x="connsiteX1" y="connsiteY1"/>
                                  </a:cxn>
                                </a:cxnLst>
                                <a:rect l="l" t="t" r="r" b="b"/>
                                <a:pathLst>
                                  <a:path w="852077" h="10000">
                                    <a:moveTo>
                                      <a:pt x="852077" y="10000"/>
                                    </a:moveTo>
                                    <a:cubicBezTo>
                                      <a:pt x="-317488" y="7709"/>
                                      <a:pt x="-246815" y="2449"/>
                                      <a:pt x="842077" y="0"/>
                                    </a:cubicBezTo>
                                  </a:path>
                                </a:pathLst>
                              </a:custGeom>
                              <a:noFill/>
                              <a:ln w="6350">
                                <a:solidFill>
                                  <a:schemeClr val="tx1"/>
                                </a:solidFill>
                                <a:prstDash val="dash"/>
                                <a:tailEnd type="stealth"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45656970" name="组合 1845656970">
                            <a:extLst>
                              <a:ext uri="{FF2B5EF4-FFF2-40B4-BE49-F238E27FC236}">
                                <a16:creationId xmlns:a16="http://schemas.microsoft.com/office/drawing/2014/main" id="{AB33B5A4-1F13-2D2A-03CF-A00D6039300C}"/>
                              </a:ext>
                            </a:extLst>
                          </wpg:cNvPr>
                          <wpg:cNvGrpSpPr/>
                          <wpg:grpSpPr>
                            <a:xfrm>
                              <a:off x="3831407" y="0"/>
                              <a:ext cx="934034" cy="1059365"/>
                              <a:chOff x="3831407" y="0"/>
                              <a:chExt cx="934034" cy="1059365"/>
                            </a:xfrm>
                          </wpg:grpSpPr>
                          <wps:wsp>
                            <wps:cNvPr id="2065767348" name="Shape 37429">
                              <a:extLst>
                                <a:ext uri="{FF2B5EF4-FFF2-40B4-BE49-F238E27FC236}">
                                  <a16:creationId xmlns:a16="http://schemas.microsoft.com/office/drawing/2014/main" id="{46E67096-E2FD-58B8-FD5F-D0E275C9DF74}"/>
                                </a:ext>
                              </a:extLst>
                            </wps:cNvPr>
                            <wps:cNvSpPr/>
                            <wps:spPr>
                              <a:xfrm rot="16200000">
                                <a:off x="3866643" y="242676"/>
                                <a:ext cx="211659"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820762022" name="Shape 37429">
                              <a:extLst>
                                <a:ext uri="{FF2B5EF4-FFF2-40B4-BE49-F238E27FC236}">
                                  <a16:creationId xmlns:a16="http://schemas.microsoft.com/office/drawing/2014/main" id="{612EC8F6-DB8B-70EF-54BF-5E1958C61BD2}"/>
                                </a:ext>
                              </a:extLst>
                            </wps:cNvPr>
                            <wps:cNvSpPr/>
                            <wps:spPr>
                              <a:xfrm rot="5400000" flipH="1">
                                <a:off x="4035516" y="322457"/>
                                <a:ext cx="96896" cy="90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52637206" name="Shape 37429">
                              <a:extLst>
                                <a:ext uri="{FF2B5EF4-FFF2-40B4-BE49-F238E27FC236}">
                                  <a16:creationId xmlns:a16="http://schemas.microsoft.com/office/drawing/2014/main" id="{64FFFB60-1769-32BC-7455-AD3DE3A221AA}"/>
                                </a:ext>
                              </a:extLst>
                            </wps:cNvPr>
                            <wps:cNvSpPr/>
                            <wps:spPr>
                              <a:xfrm rot="16200000">
                                <a:off x="3866643" y="356880"/>
                                <a:ext cx="211659"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773565569" name="Shape 37429">
                              <a:extLst>
                                <a:ext uri="{FF2B5EF4-FFF2-40B4-BE49-F238E27FC236}">
                                  <a16:creationId xmlns:a16="http://schemas.microsoft.com/office/drawing/2014/main" id="{2A598E38-3D0A-09E2-81B9-D60960660316}"/>
                                </a:ext>
                              </a:extLst>
                            </wps:cNvPr>
                            <wps:cNvSpPr/>
                            <wps:spPr>
                              <a:xfrm rot="5400000" flipH="1">
                                <a:off x="4035516" y="436661"/>
                                <a:ext cx="96896" cy="90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172108158" name="Shape 37429">
                              <a:extLst>
                                <a:ext uri="{FF2B5EF4-FFF2-40B4-BE49-F238E27FC236}">
                                  <a16:creationId xmlns:a16="http://schemas.microsoft.com/office/drawing/2014/main" id="{C26F30E7-A110-1D26-0E89-C2F9825B1FB7}"/>
                                </a:ext>
                              </a:extLst>
                            </wps:cNvPr>
                            <wps:cNvSpPr/>
                            <wps:spPr>
                              <a:xfrm rot="16200000">
                                <a:off x="3866643" y="471880"/>
                                <a:ext cx="211659"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857716602" name="Shape 37429">
                              <a:extLst>
                                <a:ext uri="{FF2B5EF4-FFF2-40B4-BE49-F238E27FC236}">
                                  <a16:creationId xmlns:a16="http://schemas.microsoft.com/office/drawing/2014/main" id="{ED5B5B7E-0892-4564-B1C0-43836703EBF5}"/>
                                </a:ext>
                              </a:extLst>
                            </wps:cNvPr>
                            <wps:cNvSpPr/>
                            <wps:spPr>
                              <a:xfrm rot="5400000" flipH="1">
                                <a:off x="4035516" y="551661"/>
                                <a:ext cx="96896" cy="90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014878468" name="Shape 37429">
                              <a:extLst>
                                <a:ext uri="{FF2B5EF4-FFF2-40B4-BE49-F238E27FC236}">
                                  <a16:creationId xmlns:a16="http://schemas.microsoft.com/office/drawing/2014/main" id="{59395099-F47D-1CDC-4F7B-6BCA1C7C1655}"/>
                                </a:ext>
                              </a:extLst>
                            </wps:cNvPr>
                            <wps:cNvSpPr/>
                            <wps:spPr>
                              <a:xfrm rot="16200000">
                                <a:off x="3866643" y="586372"/>
                                <a:ext cx="211660"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693674444" name="Shape 37429">
                              <a:extLst>
                                <a:ext uri="{FF2B5EF4-FFF2-40B4-BE49-F238E27FC236}">
                                  <a16:creationId xmlns:a16="http://schemas.microsoft.com/office/drawing/2014/main" id="{1DED4E40-6FBB-9C0C-D485-BBAAC6DB87A7}"/>
                                </a:ext>
                              </a:extLst>
                            </wps:cNvPr>
                            <wps:cNvSpPr/>
                            <wps:spPr>
                              <a:xfrm rot="5400000" flipH="1">
                                <a:off x="4035516" y="666154"/>
                                <a:ext cx="96896" cy="90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152387278" name="Shape 37429">
                              <a:extLst>
                                <a:ext uri="{FF2B5EF4-FFF2-40B4-BE49-F238E27FC236}">
                                  <a16:creationId xmlns:a16="http://schemas.microsoft.com/office/drawing/2014/main" id="{4A77357B-2C63-2947-B4BA-22AA48F09C02}"/>
                                </a:ext>
                              </a:extLst>
                            </wps:cNvPr>
                            <wps:cNvSpPr/>
                            <wps:spPr>
                              <a:xfrm rot="16200000">
                                <a:off x="3865285" y="701278"/>
                                <a:ext cx="211660"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478096836" name="任意多边形: 形状 478096836">
                              <a:extLst>
                                <a:ext uri="{FF2B5EF4-FFF2-40B4-BE49-F238E27FC236}">
                                  <a16:creationId xmlns:a16="http://schemas.microsoft.com/office/drawing/2014/main" id="{44A60537-D8E8-4866-4AB5-79465968264D}"/>
                                </a:ext>
                              </a:extLst>
                            </wps:cNvPr>
                            <wps:cNvSpPr/>
                            <wps:spPr>
                              <a:xfrm>
                                <a:off x="4040590" y="203700"/>
                                <a:ext cx="626725" cy="234006"/>
                              </a:xfrm>
                              <a:custGeom>
                                <a:avLst/>
                                <a:gdLst>
                                  <a:gd name="connsiteX0" fmla="*/ 0 w 2559504"/>
                                  <a:gd name="connsiteY0" fmla="*/ 0 h 955222"/>
                                  <a:gd name="connsiteX1" fmla="*/ 2559504 w 2559504"/>
                                  <a:gd name="connsiteY1" fmla="*/ 0 h 955222"/>
                                  <a:gd name="connsiteX2" fmla="*/ 2559504 w 2559504"/>
                                  <a:gd name="connsiteY2" fmla="*/ 955222 h 955222"/>
                                </a:gdLst>
                                <a:ahLst/>
                                <a:cxnLst>
                                  <a:cxn ang="0">
                                    <a:pos x="connsiteX0" y="connsiteY0"/>
                                  </a:cxn>
                                  <a:cxn ang="0">
                                    <a:pos x="connsiteX1" y="connsiteY1"/>
                                  </a:cxn>
                                  <a:cxn ang="0">
                                    <a:pos x="connsiteX2" y="connsiteY2"/>
                                  </a:cxn>
                                </a:cxnLst>
                                <a:rect l="l" t="t" r="r" b="b"/>
                                <a:pathLst>
                                  <a:path w="2559504" h="955222">
                                    <a:moveTo>
                                      <a:pt x="0" y="0"/>
                                    </a:moveTo>
                                    <a:lnTo>
                                      <a:pt x="2559504" y="0"/>
                                    </a:lnTo>
                                    <a:lnTo>
                                      <a:pt x="2559504" y="95522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755420" name="任意多边形: 形状 302755420">
                              <a:extLst>
                                <a:ext uri="{FF2B5EF4-FFF2-40B4-BE49-F238E27FC236}">
                                  <a16:creationId xmlns:a16="http://schemas.microsoft.com/office/drawing/2014/main" id="{4F04BC9F-E009-22AA-2B60-3A49F5E8A815}"/>
                                </a:ext>
                              </a:extLst>
                            </wps:cNvPr>
                            <wps:cNvSpPr/>
                            <wps:spPr>
                              <a:xfrm>
                                <a:off x="4038596" y="627093"/>
                                <a:ext cx="627915" cy="247717"/>
                              </a:xfrm>
                              <a:custGeom>
                                <a:avLst/>
                                <a:gdLst>
                                  <a:gd name="connsiteX0" fmla="*/ 0 w 2583996"/>
                                  <a:gd name="connsiteY0" fmla="*/ 963386 h 963386"/>
                                  <a:gd name="connsiteX1" fmla="*/ 2583996 w 2583996"/>
                                  <a:gd name="connsiteY1" fmla="*/ 963386 h 963386"/>
                                  <a:gd name="connsiteX2" fmla="*/ 2583996 w 2583996"/>
                                  <a:gd name="connsiteY2" fmla="*/ 0 h 963386"/>
                                </a:gdLst>
                                <a:ahLst/>
                                <a:cxnLst>
                                  <a:cxn ang="0">
                                    <a:pos x="connsiteX0" y="connsiteY0"/>
                                  </a:cxn>
                                  <a:cxn ang="0">
                                    <a:pos x="connsiteX1" y="connsiteY1"/>
                                  </a:cxn>
                                  <a:cxn ang="0">
                                    <a:pos x="connsiteX2" y="connsiteY2"/>
                                  </a:cxn>
                                </a:cxnLst>
                                <a:rect l="l" t="t" r="r" b="b"/>
                                <a:pathLst>
                                  <a:path w="2583996" h="963386">
                                    <a:moveTo>
                                      <a:pt x="0" y="963386"/>
                                    </a:moveTo>
                                    <a:lnTo>
                                      <a:pt x="2583996" y="963386"/>
                                    </a:lnTo>
                                    <a:lnTo>
                                      <a:pt x="2583996"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965185" name="直接连接符 127965185">
                              <a:extLst>
                                <a:ext uri="{FF2B5EF4-FFF2-40B4-BE49-F238E27FC236}">
                                  <a16:creationId xmlns:a16="http://schemas.microsoft.com/office/drawing/2014/main" id="{7EBDFC7D-B45A-CF5A-14B3-6052730C5D37}"/>
                                </a:ext>
                              </a:extLst>
                            </wps:cNvPr>
                            <wps:cNvCnPr>
                              <a:cxnSpLocks/>
                            </wps:cNvCnPr>
                            <wps:spPr>
                              <a:xfrm>
                                <a:off x="4564506" y="441151"/>
                                <a:ext cx="2009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4805677" name="直接连接符 1864805677">
                              <a:extLst>
                                <a:ext uri="{FF2B5EF4-FFF2-40B4-BE49-F238E27FC236}">
                                  <a16:creationId xmlns:a16="http://schemas.microsoft.com/office/drawing/2014/main" id="{91DFFED6-842C-4EC4-07D4-ABB241098BAE}"/>
                                </a:ext>
                              </a:extLst>
                            </wps:cNvPr>
                            <wps:cNvCnPr>
                              <a:cxnSpLocks/>
                            </wps:cNvCnPr>
                            <wps:spPr>
                              <a:xfrm>
                                <a:off x="4561350" y="627093"/>
                                <a:ext cx="20093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9328046" name="直接箭头连接符 899328046">
                              <a:extLst>
                                <a:ext uri="{FF2B5EF4-FFF2-40B4-BE49-F238E27FC236}">
                                  <a16:creationId xmlns:a16="http://schemas.microsoft.com/office/drawing/2014/main" id="{4BCD1E09-3412-BA3D-441E-6A9EB443F28E}"/>
                                </a:ext>
                              </a:extLst>
                            </wps:cNvPr>
                            <wps:cNvCnPr/>
                            <wps:spPr>
                              <a:xfrm>
                                <a:off x="4017281" y="21156"/>
                                <a:ext cx="0" cy="1034923"/>
                              </a:xfrm>
                              <a:prstGeom prst="straightConnector1">
                                <a:avLst/>
                              </a:prstGeom>
                              <a:ln w="6350">
                                <a:solidFill>
                                  <a:schemeClr val="tx1"/>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1201064299" name="直接箭头连接符 1201064299">
                              <a:extLst>
                                <a:ext uri="{FF2B5EF4-FFF2-40B4-BE49-F238E27FC236}">
                                  <a16:creationId xmlns:a16="http://schemas.microsoft.com/office/drawing/2014/main" id="{FB6CB745-D1B2-4AC4-133E-8DA8394B0C1B}"/>
                                </a:ext>
                              </a:extLst>
                            </wps:cNvPr>
                            <wps:cNvCnPr/>
                            <wps:spPr>
                              <a:xfrm>
                                <a:off x="4220457" y="164083"/>
                                <a:ext cx="231468" cy="0"/>
                              </a:xfrm>
                              <a:prstGeom prst="straightConnector1">
                                <a:avLst/>
                              </a:prstGeom>
                              <a:ln w="6350">
                                <a:solidFill>
                                  <a:schemeClr val="tx1"/>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2085320610" name="直接箭头连接符 2085320610">
                              <a:extLst>
                                <a:ext uri="{FF2B5EF4-FFF2-40B4-BE49-F238E27FC236}">
                                  <a16:creationId xmlns:a16="http://schemas.microsoft.com/office/drawing/2014/main" id="{A7E7520B-F844-A2A7-04A6-851487131E2E}"/>
                                </a:ext>
                              </a:extLst>
                            </wps:cNvPr>
                            <wps:cNvCnPr/>
                            <wps:spPr>
                              <a:xfrm flipH="1">
                                <a:off x="4211390" y="910697"/>
                                <a:ext cx="231468" cy="0"/>
                              </a:xfrm>
                              <a:prstGeom prst="straightConnector1">
                                <a:avLst/>
                              </a:prstGeom>
                              <a:ln w="6350">
                                <a:solidFill>
                                  <a:schemeClr val="tx1"/>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40297201" name="任意多边形: 形状 1640297201">
                              <a:extLst>
                                <a:ext uri="{FF2B5EF4-FFF2-40B4-BE49-F238E27FC236}">
                                  <a16:creationId xmlns:a16="http://schemas.microsoft.com/office/drawing/2014/main" id="{78C97655-6EFF-8E58-95FB-FED9D464D617}"/>
                                </a:ext>
                              </a:extLst>
                            </wps:cNvPr>
                            <wps:cNvSpPr/>
                            <wps:spPr>
                              <a:xfrm flipV="1">
                                <a:off x="4064126" y="0"/>
                                <a:ext cx="128813" cy="1059365"/>
                              </a:xfrm>
                              <a:custGeom>
                                <a:avLst/>
                                <a:gdLst>
                                  <a:gd name="connsiteX0" fmla="*/ 1512 w 1512"/>
                                  <a:gd name="connsiteY0" fmla="*/ 1059495 h 1059495"/>
                                  <a:gd name="connsiteX1" fmla="*/ 0 w 1512"/>
                                  <a:gd name="connsiteY1" fmla="*/ 0 h 1059495"/>
                                  <a:gd name="connsiteX0" fmla="*/ 606316 w 606316"/>
                                  <a:gd name="connsiteY0" fmla="*/ 10000 h 10000"/>
                                  <a:gd name="connsiteX1" fmla="*/ 596316 w 606316"/>
                                  <a:gd name="connsiteY1" fmla="*/ 0 h 10000"/>
                                  <a:gd name="connsiteX0" fmla="*/ 901118 w 901118"/>
                                  <a:gd name="connsiteY0" fmla="*/ 10000 h 10000"/>
                                  <a:gd name="connsiteX1" fmla="*/ 891118 w 901118"/>
                                  <a:gd name="connsiteY1" fmla="*/ 0 h 10000"/>
                                  <a:gd name="connsiteX0" fmla="*/ 807176 w 807176"/>
                                  <a:gd name="connsiteY0" fmla="*/ 10000 h 10000"/>
                                  <a:gd name="connsiteX1" fmla="*/ 797176 w 807176"/>
                                  <a:gd name="connsiteY1" fmla="*/ 0 h 10000"/>
                                  <a:gd name="connsiteX0" fmla="*/ 810999 w 810999"/>
                                  <a:gd name="connsiteY0" fmla="*/ 10000 h 10000"/>
                                  <a:gd name="connsiteX1" fmla="*/ 800999 w 810999"/>
                                  <a:gd name="connsiteY1" fmla="*/ 0 h 10000"/>
                                  <a:gd name="connsiteX0" fmla="*/ 833188 w 833188"/>
                                  <a:gd name="connsiteY0" fmla="*/ 10000 h 10000"/>
                                  <a:gd name="connsiteX1" fmla="*/ 823188 w 833188"/>
                                  <a:gd name="connsiteY1" fmla="*/ 0 h 10000"/>
                                  <a:gd name="connsiteX0" fmla="*/ 863294 w 863294"/>
                                  <a:gd name="connsiteY0" fmla="*/ 10000 h 10000"/>
                                  <a:gd name="connsiteX1" fmla="*/ 853294 w 863294"/>
                                  <a:gd name="connsiteY1" fmla="*/ 0 h 10000"/>
                                  <a:gd name="connsiteX0" fmla="*/ 863294 w 863294"/>
                                  <a:gd name="connsiteY0" fmla="*/ 10000 h 10000"/>
                                  <a:gd name="connsiteX1" fmla="*/ 853294 w 863294"/>
                                  <a:gd name="connsiteY1" fmla="*/ 0 h 10000"/>
                                  <a:gd name="connsiteX0" fmla="*/ 863294 w 863294"/>
                                  <a:gd name="connsiteY0" fmla="*/ 10000 h 10000"/>
                                  <a:gd name="connsiteX1" fmla="*/ 853294 w 863294"/>
                                  <a:gd name="connsiteY1" fmla="*/ 0 h 10000"/>
                                  <a:gd name="connsiteX0" fmla="*/ 867011 w 867011"/>
                                  <a:gd name="connsiteY0" fmla="*/ 10000 h 10000"/>
                                  <a:gd name="connsiteX1" fmla="*/ 857011 w 867011"/>
                                  <a:gd name="connsiteY1" fmla="*/ 0 h 10000"/>
                                  <a:gd name="connsiteX0" fmla="*/ 878221 w 878221"/>
                                  <a:gd name="connsiteY0" fmla="*/ 10000 h 10000"/>
                                  <a:gd name="connsiteX1" fmla="*/ 868221 w 878221"/>
                                  <a:gd name="connsiteY1" fmla="*/ 0 h 10000"/>
                                  <a:gd name="connsiteX0" fmla="*/ 870721 w 870721"/>
                                  <a:gd name="connsiteY0" fmla="*/ 10000 h 10000"/>
                                  <a:gd name="connsiteX1" fmla="*/ 860721 w 870721"/>
                                  <a:gd name="connsiteY1" fmla="*/ 0 h 10000"/>
                                  <a:gd name="connsiteX0" fmla="*/ 844709 w 844709"/>
                                  <a:gd name="connsiteY0" fmla="*/ 10000 h 10000"/>
                                  <a:gd name="connsiteX1" fmla="*/ 834709 w 844709"/>
                                  <a:gd name="connsiteY1" fmla="*/ 0 h 10000"/>
                                  <a:gd name="connsiteX0" fmla="*/ 855794 w 855794"/>
                                  <a:gd name="connsiteY0" fmla="*/ 10000 h 10000"/>
                                  <a:gd name="connsiteX1" fmla="*/ 845794 w 855794"/>
                                  <a:gd name="connsiteY1" fmla="*/ 0 h 10000"/>
                                  <a:gd name="connsiteX0" fmla="*/ 852077 w 852077"/>
                                  <a:gd name="connsiteY0" fmla="*/ 10000 h 10000"/>
                                  <a:gd name="connsiteX1" fmla="*/ 842077 w 852077"/>
                                  <a:gd name="connsiteY1" fmla="*/ 0 h 10000"/>
                                  <a:gd name="connsiteX0" fmla="*/ 852077 w 852077"/>
                                  <a:gd name="connsiteY0" fmla="*/ 10000 h 10000"/>
                                  <a:gd name="connsiteX1" fmla="*/ 842077 w 852077"/>
                                  <a:gd name="connsiteY1" fmla="*/ 0 h 10000"/>
                                </a:gdLst>
                                <a:ahLst/>
                                <a:cxnLst>
                                  <a:cxn ang="0">
                                    <a:pos x="connsiteX0" y="connsiteY0"/>
                                  </a:cxn>
                                  <a:cxn ang="0">
                                    <a:pos x="connsiteX1" y="connsiteY1"/>
                                  </a:cxn>
                                </a:cxnLst>
                                <a:rect l="l" t="t" r="r" b="b"/>
                                <a:pathLst>
                                  <a:path w="852077" h="10000">
                                    <a:moveTo>
                                      <a:pt x="852077" y="10000"/>
                                    </a:moveTo>
                                    <a:cubicBezTo>
                                      <a:pt x="-317488" y="7709"/>
                                      <a:pt x="-246815" y="2449"/>
                                      <a:pt x="842077" y="0"/>
                                    </a:cubicBezTo>
                                  </a:path>
                                </a:pathLst>
                              </a:custGeom>
                              <a:noFill/>
                              <a:ln w="6350">
                                <a:solidFill>
                                  <a:schemeClr val="tx1"/>
                                </a:solidFill>
                                <a:prstDash val="dash"/>
                                <a:tailEnd type="stealth"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0117036" name="任意多边形: 形状 1700117036">
                              <a:extLst>
                                <a:ext uri="{FF2B5EF4-FFF2-40B4-BE49-F238E27FC236}">
                                  <a16:creationId xmlns:a16="http://schemas.microsoft.com/office/drawing/2014/main" id="{D5C6F1A5-8D52-D84B-7857-8EC490D1334A}"/>
                                </a:ext>
                              </a:extLst>
                            </wps:cNvPr>
                            <wps:cNvSpPr/>
                            <wps:spPr>
                              <a:xfrm flipH="1" flipV="1">
                                <a:off x="3831407" y="0"/>
                                <a:ext cx="128813" cy="1059365"/>
                              </a:xfrm>
                              <a:custGeom>
                                <a:avLst/>
                                <a:gdLst>
                                  <a:gd name="connsiteX0" fmla="*/ 1512 w 1512"/>
                                  <a:gd name="connsiteY0" fmla="*/ 1059495 h 1059495"/>
                                  <a:gd name="connsiteX1" fmla="*/ 0 w 1512"/>
                                  <a:gd name="connsiteY1" fmla="*/ 0 h 1059495"/>
                                  <a:gd name="connsiteX0" fmla="*/ 606316 w 606316"/>
                                  <a:gd name="connsiteY0" fmla="*/ 10000 h 10000"/>
                                  <a:gd name="connsiteX1" fmla="*/ 596316 w 606316"/>
                                  <a:gd name="connsiteY1" fmla="*/ 0 h 10000"/>
                                  <a:gd name="connsiteX0" fmla="*/ 901118 w 901118"/>
                                  <a:gd name="connsiteY0" fmla="*/ 10000 h 10000"/>
                                  <a:gd name="connsiteX1" fmla="*/ 891118 w 901118"/>
                                  <a:gd name="connsiteY1" fmla="*/ 0 h 10000"/>
                                  <a:gd name="connsiteX0" fmla="*/ 807176 w 807176"/>
                                  <a:gd name="connsiteY0" fmla="*/ 10000 h 10000"/>
                                  <a:gd name="connsiteX1" fmla="*/ 797176 w 807176"/>
                                  <a:gd name="connsiteY1" fmla="*/ 0 h 10000"/>
                                  <a:gd name="connsiteX0" fmla="*/ 810999 w 810999"/>
                                  <a:gd name="connsiteY0" fmla="*/ 10000 h 10000"/>
                                  <a:gd name="connsiteX1" fmla="*/ 800999 w 810999"/>
                                  <a:gd name="connsiteY1" fmla="*/ 0 h 10000"/>
                                  <a:gd name="connsiteX0" fmla="*/ 833188 w 833188"/>
                                  <a:gd name="connsiteY0" fmla="*/ 10000 h 10000"/>
                                  <a:gd name="connsiteX1" fmla="*/ 823188 w 833188"/>
                                  <a:gd name="connsiteY1" fmla="*/ 0 h 10000"/>
                                  <a:gd name="connsiteX0" fmla="*/ 863294 w 863294"/>
                                  <a:gd name="connsiteY0" fmla="*/ 10000 h 10000"/>
                                  <a:gd name="connsiteX1" fmla="*/ 853294 w 863294"/>
                                  <a:gd name="connsiteY1" fmla="*/ 0 h 10000"/>
                                  <a:gd name="connsiteX0" fmla="*/ 863294 w 863294"/>
                                  <a:gd name="connsiteY0" fmla="*/ 10000 h 10000"/>
                                  <a:gd name="connsiteX1" fmla="*/ 853294 w 863294"/>
                                  <a:gd name="connsiteY1" fmla="*/ 0 h 10000"/>
                                  <a:gd name="connsiteX0" fmla="*/ 863294 w 863294"/>
                                  <a:gd name="connsiteY0" fmla="*/ 10000 h 10000"/>
                                  <a:gd name="connsiteX1" fmla="*/ 853294 w 863294"/>
                                  <a:gd name="connsiteY1" fmla="*/ 0 h 10000"/>
                                  <a:gd name="connsiteX0" fmla="*/ 867011 w 867011"/>
                                  <a:gd name="connsiteY0" fmla="*/ 10000 h 10000"/>
                                  <a:gd name="connsiteX1" fmla="*/ 857011 w 867011"/>
                                  <a:gd name="connsiteY1" fmla="*/ 0 h 10000"/>
                                  <a:gd name="connsiteX0" fmla="*/ 878221 w 878221"/>
                                  <a:gd name="connsiteY0" fmla="*/ 10000 h 10000"/>
                                  <a:gd name="connsiteX1" fmla="*/ 868221 w 878221"/>
                                  <a:gd name="connsiteY1" fmla="*/ 0 h 10000"/>
                                  <a:gd name="connsiteX0" fmla="*/ 870721 w 870721"/>
                                  <a:gd name="connsiteY0" fmla="*/ 10000 h 10000"/>
                                  <a:gd name="connsiteX1" fmla="*/ 860721 w 870721"/>
                                  <a:gd name="connsiteY1" fmla="*/ 0 h 10000"/>
                                  <a:gd name="connsiteX0" fmla="*/ 844709 w 844709"/>
                                  <a:gd name="connsiteY0" fmla="*/ 10000 h 10000"/>
                                  <a:gd name="connsiteX1" fmla="*/ 834709 w 844709"/>
                                  <a:gd name="connsiteY1" fmla="*/ 0 h 10000"/>
                                  <a:gd name="connsiteX0" fmla="*/ 855794 w 855794"/>
                                  <a:gd name="connsiteY0" fmla="*/ 10000 h 10000"/>
                                  <a:gd name="connsiteX1" fmla="*/ 845794 w 855794"/>
                                  <a:gd name="connsiteY1" fmla="*/ 0 h 10000"/>
                                  <a:gd name="connsiteX0" fmla="*/ 852077 w 852077"/>
                                  <a:gd name="connsiteY0" fmla="*/ 10000 h 10000"/>
                                  <a:gd name="connsiteX1" fmla="*/ 842077 w 852077"/>
                                  <a:gd name="connsiteY1" fmla="*/ 0 h 10000"/>
                                  <a:gd name="connsiteX0" fmla="*/ 852077 w 852077"/>
                                  <a:gd name="connsiteY0" fmla="*/ 10000 h 10000"/>
                                  <a:gd name="connsiteX1" fmla="*/ 842077 w 852077"/>
                                  <a:gd name="connsiteY1" fmla="*/ 0 h 10000"/>
                                </a:gdLst>
                                <a:ahLst/>
                                <a:cxnLst>
                                  <a:cxn ang="0">
                                    <a:pos x="connsiteX0" y="connsiteY0"/>
                                  </a:cxn>
                                  <a:cxn ang="0">
                                    <a:pos x="connsiteX1" y="connsiteY1"/>
                                  </a:cxn>
                                </a:cxnLst>
                                <a:rect l="l" t="t" r="r" b="b"/>
                                <a:pathLst>
                                  <a:path w="852077" h="10000">
                                    <a:moveTo>
                                      <a:pt x="852077" y="10000"/>
                                    </a:moveTo>
                                    <a:cubicBezTo>
                                      <a:pt x="-317488" y="7709"/>
                                      <a:pt x="-246815" y="2449"/>
                                      <a:pt x="842077" y="0"/>
                                    </a:cubicBezTo>
                                  </a:path>
                                </a:pathLst>
                              </a:custGeom>
                              <a:noFill/>
                              <a:ln w="6350">
                                <a:solidFill>
                                  <a:schemeClr val="tx1"/>
                                </a:solidFill>
                                <a:prstDash val="dash"/>
                                <a:tailEnd type="stealth"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78725974" name="组合 1878725974">
                            <a:extLst>
                              <a:ext uri="{FF2B5EF4-FFF2-40B4-BE49-F238E27FC236}">
                                <a16:creationId xmlns:a16="http://schemas.microsoft.com/office/drawing/2014/main" id="{F40F7296-FC5F-422E-2AEA-7C1C69AA1589}"/>
                              </a:ext>
                            </a:extLst>
                          </wpg:cNvPr>
                          <wpg:cNvGrpSpPr/>
                          <wpg:grpSpPr>
                            <a:xfrm>
                              <a:off x="0" y="194235"/>
                              <a:ext cx="861811" cy="670894"/>
                              <a:chOff x="0" y="194235"/>
                              <a:chExt cx="861811" cy="670894"/>
                            </a:xfrm>
                          </wpg:grpSpPr>
                          <wpg:grpSp>
                            <wpg:cNvPr id="453808418" name="组合 453808418">
                              <a:extLst>
                                <a:ext uri="{FF2B5EF4-FFF2-40B4-BE49-F238E27FC236}">
                                  <a16:creationId xmlns:a16="http://schemas.microsoft.com/office/drawing/2014/main" id="{A2791712-7BA9-E676-FE9C-4C1E3EC60EDE}"/>
                                </a:ext>
                              </a:extLst>
                            </wpg:cNvPr>
                            <wpg:cNvGrpSpPr/>
                            <wpg:grpSpPr>
                              <a:xfrm>
                                <a:off x="0" y="194235"/>
                                <a:ext cx="861811" cy="670894"/>
                                <a:chOff x="0" y="194235"/>
                                <a:chExt cx="861811" cy="670894"/>
                              </a:xfrm>
                            </wpg:grpSpPr>
                            <wps:wsp>
                              <wps:cNvPr id="1697813247" name="Shape 37429">
                                <a:extLst>
                                  <a:ext uri="{FF2B5EF4-FFF2-40B4-BE49-F238E27FC236}">
                                    <a16:creationId xmlns:a16="http://schemas.microsoft.com/office/drawing/2014/main" id="{76399CC0-E948-F7C8-B23E-8324BB2A458B}"/>
                                  </a:ext>
                                </a:extLst>
                              </wps:cNvPr>
                              <wps:cNvSpPr/>
                              <wps:spPr>
                                <a:xfrm rot="16200000">
                                  <a:off x="-36985" y="233210"/>
                                  <a:ext cx="211659"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328713424" name="Shape 37429">
                                <a:extLst>
                                  <a:ext uri="{FF2B5EF4-FFF2-40B4-BE49-F238E27FC236}">
                                    <a16:creationId xmlns:a16="http://schemas.microsoft.com/office/drawing/2014/main" id="{AA277B7C-576E-DD33-CFFE-0F9FB45570F6}"/>
                                  </a:ext>
                                </a:extLst>
                              </wps:cNvPr>
                              <wps:cNvSpPr/>
                              <wps:spPr>
                                <a:xfrm rot="5400000" flipH="1">
                                  <a:off x="131888" y="312992"/>
                                  <a:ext cx="96896" cy="90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960276596" name="Shape 37429">
                                <a:extLst>
                                  <a:ext uri="{FF2B5EF4-FFF2-40B4-BE49-F238E27FC236}">
                                    <a16:creationId xmlns:a16="http://schemas.microsoft.com/office/drawing/2014/main" id="{046E0EB8-7E05-09A8-F322-BE2D3B389F43}"/>
                                  </a:ext>
                                </a:extLst>
                              </wps:cNvPr>
                              <wps:cNvSpPr/>
                              <wps:spPr>
                                <a:xfrm rot="16200000">
                                  <a:off x="-36986" y="347415"/>
                                  <a:ext cx="211659"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901619517" name="Shape 37429">
                                <a:extLst>
                                  <a:ext uri="{FF2B5EF4-FFF2-40B4-BE49-F238E27FC236}">
                                    <a16:creationId xmlns:a16="http://schemas.microsoft.com/office/drawing/2014/main" id="{7D583E14-1F22-AC07-0857-7EBB042E6E1E}"/>
                                  </a:ext>
                                </a:extLst>
                              </wps:cNvPr>
                              <wps:cNvSpPr/>
                              <wps:spPr>
                                <a:xfrm rot="5400000" flipH="1">
                                  <a:off x="131887" y="427196"/>
                                  <a:ext cx="96896" cy="90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40444254" name="Shape 37429">
                                <a:extLst>
                                  <a:ext uri="{FF2B5EF4-FFF2-40B4-BE49-F238E27FC236}">
                                    <a16:creationId xmlns:a16="http://schemas.microsoft.com/office/drawing/2014/main" id="{BE0BFDD4-426C-C9D1-2EE0-8E1A5EB9D968}"/>
                                  </a:ext>
                                </a:extLst>
                              </wps:cNvPr>
                              <wps:cNvSpPr/>
                              <wps:spPr>
                                <a:xfrm rot="16200000">
                                  <a:off x="-36985" y="462414"/>
                                  <a:ext cx="211659"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899276672" name="Shape 37429">
                                <a:extLst>
                                  <a:ext uri="{FF2B5EF4-FFF2-40B4-BE49-F238E27FC236}">
                                    <a16:creationId xmlns:a16="http://schemas.microsoft.com/office/drawing/2014/main" id="{6127C7A6-C33D-E379-48BC-697B1A4FBCFA}"/>
                                  </a:ext>
                                </a:extLst>
                              </wps:cNvPr>
                              <wps:cNvSpPr/>
                              <wps:spPr>
                                <a:xfrm rot="5400000" flipH="1">
                                  <a:off x="131888" y="542196"/>
                                  <a:ext cx="96896" cy="90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757974549" name="Shape 37429">
                                <a:extLst>
                                  <a:ext uri="{FF2B5EF4-FFF2-40B4-BE49-F238E27FC236}">
                                    <a16:creationId xmlns:a16="http://schemas.microsoft.com/office/drawing/2014/main" id="{7CAF7D04-B038-33DB-72DA-6126B3EEFAA5}"/>
                                  </a:ext>
                                </a:extLst>
                              </wps:cNvPr>
                              <wps:cNvSpPr/>
                              <wps:spPr>
                                <a:xfrm rot="16200000">
                                  <a:off x="-36986" y="576907"/>
                                  <a:ext cx="211660"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65645228" name="Shape 37429">
                                <a:extLst>
                                  <a:ext uri="{FF2B5EF4-FFF2-40B4-BE49-F238E27FC236}">
                                    <a16:creationId xmlns:a16="http://schemas.microsoft.com/office/drawing/2014/main" id="{BB185EB3-7EAF-9004-51B8-C3358AA0BD43}"/>
                                  </a:ext>
                                </a:extLst>
                              </wps:cNvPr>
                              <wps:cNvSpPr/>
                              <wps:spPr>
                                <a:xfrm rot="5400000" flipH="1">
                                  <a:off x="131887" y="656689"/>
                                  <a:ext cx="96896" cy="90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78457273" name="Shape 37429">
                                <a:extLst>
                                  <a:ext uri="{FF2B5EF4-FFF2-40B4-BE49-F238E27FC236}">
                                    <a16:creationId xmlns:a16="http://schemas.microsoft.com/office/drawing/2014/main" id="{C53F4FB9-4AD8-09EB-5572-A31E7AAE363F}"/>
                                  </a:ext>
                                </a:extLst>
                              </wps:cNvPr>
                              <wps:cNvSpPr/>
                              <wps:spPr>
                                <a:xfrm rot="16200000">
                                  <a:off x="-38344" y="691813"/>
                                  <a:ext cx="211660"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743767572" name="任意多边形: 形状 1743767572">
                                <a:extLst>
                                  <a:ext uri="{FF2B5EF4-FFF2-40B4-BE49-F238E27FC236}">
                                    <a16:creationId xmlns:a16="http://schemas.microsoft.com/office/drawing/2014/main" id="{FD57F66E-C803-B679-7CEA-FB00A5D8D089}"/>
                                  </a:ext>
                                </a:extLst>
                              </wps:cNvPr>
                              <wps:cNvSpPr/>
                              <wps:spPr>
                                <a:xfrm>
                                  <a:off x="136961" y="194235"/>
                                  <a:ext cx="626725" cy="234006"/>
                                </a:xfrm>
                                <a:custGeom>
                                  <a:avLst/>
                                  <a:gdLst>
                                    <a:gd name="connsiteX0" fmla="*/ 0 w 2559504"/>
                                    <a:gd name="connsiteY0" fmla="*/ 0 h 955222"/>
                                    <a:gd name="connsiteX1" fmla="*/ 2559504 w 2559504"/>
                                    <a:gd name="connsiteY1" fmla="*/ 0 h 955222"/>
                                    <a:gd name="connsiteX2" fmla="*/ 2559504 w 2559504"/>
                                    <a:gd name="connsiteY2" fmla="*/ 955222 h 955222"/>
                                  </a:gdLst>
                                  <a:ahLst/>
                                  <a:cxnLst>
                                    <a:cxn ang="0">
                                      <a:pos x="connsiteX0" y="connsiteY0"/>
                                    </a:cxn>
                                    <a:cxn ang="0">
                                      <a:pos x="connsiteX1" y="connsiteY1"/>
                                    </a:cxn>
                                    <a:cxn ang="0">
                                      <a:pos x="connsiteX2" y="connsiteY2"/>
                                    </a:cxn>
                                  </a:cxnLst>
                                  <a:rect l="l" t="t" r="r" b="b"/>
                                  <a:pathLst>
                                    <a:path w="2559504" h="955222">
                                      <a:moveTo>
                                        <a:pt x="0" y="0"/>
                                      </a:moveTo>
                                      <a:lnTo>
                                        <a:pt x="2559504" y="0"/>
                                      </a:lnTo>
                                      <a:lnTo>
                                        <a:pt x="2559504" y="95522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6695286" name="任意多边形: 形状 486695286">
                                <a:extLst>
                                  <a:ext uri="{FF2B5EF4-FFF2-40B4-BE49-F238E27FC236}">
                                    <a16:creationId xmlns:a16="http://schemas.microsoft.com/office/drawing/2014/main" id="{E5ACE985-653B-9F47-4C9D-B43A09353BB2}"/>
                                  </a:ext>
                                </a:extLst>
                              </wps:cNvPr>
                              <wps:cNvSpPr/>
                              <wps:spPr>
                                <a:xfrm>
                                  <a:off x="134895" y="617365"/>
                                  <a:ext cx="627990" cy="247161"/>
                                </a:xfrm>
                                <a:custGeom>
                                  <a:avLst/>
                                  <a:gdLst>
                                    <a:gd name="connsiteX0" fmla="*/ 0 w 2583996"/>
                                    <a:gd name="connsiteY0" fmla="*/ 963386 h 963386"/>
                                    <a:gd name="connsiteX1" fmla="*/ 2583996 w 2583996"/>
                                    <a:gd name="connsiteY1" fmla="*/ 963386 h 963386"/>
                                    <a:gd name="connsiteX2" fmla="*/ 2583996 w 2583996"/>
                                    <a:gd name="connsiteY2" fmla="*/ 0 h 963386"/>
                                  </a:gdLst>
                                  <a:ahLst/>
                                  <a:cxnLst>
                                    <a:cxn ang="0">
                                      <a:pos x="connsiteX0" y="connsiteY0"/>
                                    </a:cxn>
                                    <a:cxn ang="0">
                                      <a:pos x="connsiteX1" y="connsiteY1"/>
                                    </a:cxn>
                                    <a:cxn ang="0">
                                      <a:pos x="connsiteX2" y="connsiteY2"/>
                                    </a:cxn>
                                  </a:cxnLst>
                                  <a:rect l="l" t="t" r="r" b="b"/>
                                  <a:pathLst>
                                    <a:path w="2583996" h="963386">
                                      <a:moveTo>
                                        <a:pt x="0" y="963386"/>
                                      </a:moveTo>
                                      <a:lnTo>
                                        <a:pt x="2583996" y="963386"/>
                                      </a:lnTo>
                                      <a:lnTo>
                                        <a:pt x="2583996"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5581667" name="直接连接符 925581667">
                                <a:extLst>
                                  <a:ext uri="{FF2B5EF4-FFF2-40B4-BE49-F238E27FC236}">
                                    <a16:creationId xmlns:a16="http://schemas.microsoft.com/office/drawing/2014/main" id="{C8FFC8AA-E543-A8B9-4AE0-B5CD236111C5}"/>
                                  </a:ext>
                                </a:extLst>
                              </wps:cNvPr>
                              <wps:cNvCnPr>
                                <a:cxnSpLocks/>
                              </wps:cNvCnPr>
                              <wps:spPr>
                                <a:xfrm>
                                  <a:off x="665536" y="431574"/>
                                  <a:ext cx="0" cy="19071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63200484" name="直接连接符 1363200484">
                                <a:extLst>
                                  <a:ext uri="{FF2B5EF4-FFF2-40B4-BE49-F238E27FC236}">
                                    <a16:creationId xmlns:a16="http://schemas.microsoft.com/office/drawing/2014/main" id="{EEEA5133-933C-FAC2-4063-8D651AF09586}"/>
                                  </a:ext>
                                </a:extLst>
                              </wps:cNvPr>
                              <wps:cNvCnPr>
                                <a:cxnSpLocks/>
                              </wps:cNvCnPr>
                              <wps:spPr>
                                <a:xfrm>
                                  <a:off x="723615" y="431574"/>
                                  <a:ext cx="0" cy="19071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8342860" name="直接连接符 138342860">
                                <a:extLst>
                                  <a:ext uri="{FF2B5EF4-FFF2-40B4-BE49-F238E27FC236}">
                                    <a16:creationId xmlns:a16="http://schemas.microsoft.com/office/drawing/2014/main" id="{A8909AE3-3CC6-C897-3DA1-F3D64D1FF03C}"/>
                                  </a:ext>
                                </a:extLst>
                              </wps:cNvPr>
                              <wps:cNvCnPr>
                                <a:cxnSpLocks/>
                              </wps:cNvCnPr>
                              <wps:spPr>
                                <a:xfrm>
                                  <a:off x="789456" y="431574"/>
                                  <a:ext cx="0" cy="19071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01511536" name="直接连接符 1001511536">
                                <a:extLst>
                                  <a:ext uri="{FF2B5EF4-FFF2-40B4-BE49-F238E27FC236}">
                                    <a16:creationId xmlns:a16="http://schemas.microsoft.com/office/drawing/2014/main" id="{89D40A35-80FF-BEAF-A992-E03F31470267}"/>
                                  </a:ext>
                                </a:extLst>
                              </wps:cNvPr>
                              <wps:cNvCnPr>
                                <a:cxnSpLocks/>
                              </wps:cNvCnPr>
                              <wps:spPr>
                                <a:xfrm>
                                  <a:off x="844432" y="431574"/>
                                  <a:ext cx="0" cy="19071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46130172" name="直接连接符 546130172">
                                <a:extLst>
                                  <a:ext uri="{FF2B5EF4-FFF2-40B4-BE49-F238E27FC236}">
                                    <a16:creationId xmlns:a16="http://schemas.microsoft.com/office/drawing/2014/main" id="{69F58AC9-6068-6096-E5C1-756CF93EDF11}"/>
                                  </a:ext>
                                </a:extLst>
                              </wps:cNvPr>
                              <wps:cNvCnPr>
                                <a:cxnSpLocks/>
                              </wps:cNvCnPr>
                              <wps:spPr>
                                <a:xfrm rot="5400000">
                                  <a:off x="631921" y="635513"/>
                                  <a:ext cx="0" cy="5159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7398928" name="直接连接符 1627398928">
                                <a:extLst>
                                  <a:ext uri="{FF2B5EF4-FFF2-40B4-BE49-F238E27FC236}">
                                    <a16:creationId xmlns:a16="http://schemas.microsoft.com/office/drawing/2014/main" id="{DE821EA9-E9DC-DD9E-9738-2A5AE84CB95F}"/>
                                  </a:ext>
                                </a:extLst>
                              </wps:cNvPr>
                              <wps:cNvCnPr>
                                <a:cxnSpLocks/>
                              </wps:cNvCnPr>
                              <wps:spPr>
                                <a:xfrm>
                                  <a:off x="660876" y="431686"/>
                                  <a:ext cx="2009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5578675" name="直接连接符 655578675">
                                <a:extLst>
                                  <a:ext uri="{FF2B5EF4-FFF2-40B4-BE49-F238E27FC236}">
                                    <a16:creationId xmlns:a16="http://schemas.microsoft.com/office/drawing/2014/main" id="{A55954B8-2091-D456-7D30-8F8C3FA479C8}"/>
                                  </a:ext>
                                </a:extLst>
                              </wps:cNvPr>
                              <wps:cNvCnPr>
                                <a:cxnSpLocks/>
                              </wps:cNvCnPr>
                              <wps:spPr>
                                <a:xfrm>
                                  <a:off x="657721" y="617628"/>
                                  <a:ext cx="20093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09746883" name="自定义形状 11">
                              <a:extLst>
                                <a:ext uri="{FF2B5EF4-FFF2-40B4-BE49-F238E27FC236}">
                                  <a16:creationId xmlns:a16="http://schemas.microsoft.com/office/drawing/2014/main" id="{A43EDB56-3BD9-371D-69B1-BFCCCCC8B051}"/>
                                </a:ext>
                              </a:extLst>
                            </wps:cNvPr>
                            <wps:cNvSpPr/>
                            <wps:spPr>
                              <a:xfrm>
                                <a:off x="601729" y="344973"/>
                                <a:ext cx="52836" cy="52836"/>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34262596" name="组合 1934262596">
                            <a:extLst>
                              <a:ext uri="{FF2B5EF4-FFF2-40B4-BE49-F238E27FC236}">
                                <a16:creationId xmlns:a16="http://schemas.microsoft.com/office/drawing/2014/main" id="{01C18F7F-F367-00F1-BFAF-7DF2B6A30F68}"/>
                              </a:ext>
                            </a:extLst>
                          </wpg:cNvPr>
                          <wpg:cNvGrpSpPr/>
                          <wpg:grpSpPr>
                            <a:xfrm>
                              <a:off x="1252052" y="194127"/>
                              <a:ext cx="864839" cy="671110"/>
                              <a:chOff x="1252052" y="194127"/>
                              <a:chExt cx="864839" cy="671110"/>
                            </a:xfrm>
                          </wpg:grpSpPr>
                          <wpg:grpSp>
                            <wpg:cNvPr id="1132892211" name="组合 1132892211">
                              <a:extLst>
                                <a:ext uri="{FF2B5EF4-FFF2-40B4-BE49-F238E27FC236}">
                                  <a16:creationId xmlns:a16="http://schemas.microsoft.com/office/drawing/2014/main" id="{3004EB1A-8882-4BEF-9B17-594C0F469917}"/>
                                </a:ext>
                              </a:extLst>
                            </wpg:cNvPr>
                            <wpg:cNvGrpSpPr/>
                            <wpg:grpSpPr>
                              <a:xfrm>
                                <a:off x="1252052" y="194127"/>
                                <a:ext cx="864839" cy="671110"/>
                                <a:chOff x="1252052" y="194127"/>
                                <a:chExt cx="864839" cy="671110"/>
                              </a:xfrm>
                            </wpg:grpSpPr>
                            <wps:wsp>
                              <wps:cNvPr id="1341397331" name="直接连接符 1341397331">
                                <a:extLst>
                                  <a:ext uri="{FF2B5EF4-FFF2-40B4-BE49-F238E27FC236}">
                                    <a16:creationId xmlns:a16="http://schemas.microsoft.com/office/drawing/2014/main" id="{38D0E130-AB75-EEAB-FD90-C10C16E763C8}"/>
                                  </a:ext>
                                </a:extLst>
                              </wps:cNvPr>
                              <wps:cNvCnPr>
                                <a:cxnSpLocks/>
                              </wps:cNvCnPr>
                              <wps:spPr>
                                <a:xfrm rot="5400000">
                                  <a:off x="1883974" y="345904"/>
                                  <a:ext cx="0" cy="5158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7602283" name="Shape 37429">
                                <a:extLst>
                                  <a:ext uri="{FF2B5EF4-FFF2-40B4-BE49-F238E27FC236}">
                                    <a16:creationId xmlns:a16="http://schemas.microsoft.com/office/drawing/2014/main" id="{58D7DEF7-D564-6E1D-2D1F-77A85469DBE5}"/>
                                  </a:ext>
                                </a:extLst>
                              </wps:cNvPr>
                              <wps:cNvSpPr/>
                              <wps:spPr>
                                <a:xfrm rot="16200000">
                                  <a:off x="1215066" y="233103"/>
                                  <a:ext cx="211659"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642406421" name="Shape 37429">
                                <a:extLst>
                                  <a:ext uri="{FF2B5EF4-FFF2-40B4-BE49-F238E27FC236}">
                                    <a16:creationId xmlns:a16="http://schemas.microsoft.com/office/drawing/2014/main" id="{0E8547CC-C828-A1D8-4965-8380B77E7F4B}"/>
                                  </a:ext>
                                </a:extLst>
                              </wps:cNvPr>
                              <wps:cNvSpPr/>
                              <wps:spPr>
                                <a:xfrm rot="5400000" flipH="1">
                                  <a:off x="1383939" y="312884"/>
                                  <a:ext cx="96896" cy="90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593537226" name="Shape 37429">
                                <a:extLst>
                                  <a:ext uri="{FF2B5EF4-FFF2-40B4-BE49-F238E27FC236}">
                                    <a16:creationId xmlns:a16="http://schemas.microsoft.com/office/drawing/2014/main" id="{4071CC29-2EE3-1165-144B-DAB7D1C8328F}"/>
                                  </a:ext>
                                </a:extLst>
                              </wps:cNvPr>
                              <wps:cNvSpPr/>
                              <wps:spPr>
                                <a:xfrm rot="16200000">
                                  <a:off x="1215066" y="347307"/>
                                  <a:ext cx="211659"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309881646" name="Shape 37429">
                                <a:extLst>
                                  <a:ext uri="{FF2B5EF4-FFF2-40B4-BE49-F238E27FC236}">
                                    <a16:creationId xmlns:a16="http://schemas.microsoft.com/office/drawing/2014/main" id="{CFEBF1D5-ED19-B768-DE15-2DAFC180703A}"/>
                                  </a:ext>
                                </a:extLst>
                              </wps:cNvPr>
                              <wps:cNvSpPr/>
                              <wps:spPr>
                                <a:xfrm rot="5400000" flipH="1">
                                  <a:off x="1383939" y="427088"/>
                                  <a:ext cx="96896" cy="90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366910094" name="Shape 37429">
                                <a:extLst>
                                  <a:ext uri="{FF2B5EF4-FFF2-40B4-BE49-F238E27FC236}">
                                    <a16:creationId xmlns:a16="http://schemas.microsoft.com/office/drawing/2014/main" id="{CE6E23D1-7346-3BC6-FE53-D10C3F67696B}"/>
                                  </a:ext>
                                </a:extLst>
                              </wps:cNvPr>
                              <wps:cNvSpPr/>
                              <wps:spPr>
                                <a:xfrm rot="16200000">
                                  <a:off x="1215066" y="462307"/>
                                  <a:ext cx="211659"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779369188" name="Shape 37429">
                                <a:extLst>
                                  <a:ext uri="{FF2B5EF4-FFF2-40B4-BE49-F238E27FC236}">
                                    <a16:creationId xmlns:a16="http://schemas.microsoft.com/office/drawing/2014/main" id="{A695D692-6D1C-68C8-6D66-AB6CD6F6B0C7}"/>
                                  </a:ext>
                                </a:extLst>
                              </wps:cNvPr>
                              <wps:cNvSpPr/>
                              <wps:spPr>
                                <a:xfrm rot="5400000" flipH="1">
                                  <a:off x="1383939" y="542088"/>
                                  <a:ext cx="96896" cy="90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431894430" name="Shape 37429">
                                <a:extLst>
                                  <a:ext uri="{FF2B5EF4-FFF2-40B4-BE49-F238E27FC236}">
                                    <a16:creationId xmlns:a16="http://schemas.microsoft.com/office/drawing/2014/main" id="{702675C9-32DE-5B69-EC6E-2A24DA264363}"/>
                                  </a:ext>
                                </a:extLst>
                              </wps:cNvPr>
                              <wps:cNvSpPr/>
                              <wps:spPr>
                                <a:xfrm rot="16200000">
                                  <a:off x="1215066" y="576799"/>
                                  <a:ext cx="211660"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057801754" name="Shape 37429">
                                <a:extLst>
                                  <a:ext uri="{FF2B5EF4-FFF2-40B4-BE49-F238E27FC236}">
                                    <a16:creationId xmlns:a16="http://schemas.microsoft.com/office/drawing/2014/main" id="{061A30B2-2695-368E-729C-DEE917CB96B0}"/>
                                  </a:ext>
                                </a:extLst>
                              </wps:cNvPr>
                              <wps:cNvSpPr/>
                              <wps:spPr>
                                <a:xfrm rot="5400000" flipH="1">
                                  <a:off x="1383939" y="656581"/>
                                  <a:ext cx="96896" cy="90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236296849" name="Shape 37429">
                                <a:extLst>
                                  <a:ext uri="{FF2B5EF4-FFF2-40B4-BE49-F238E27FC236}">
                                    <a16:creationId xmlns:a16="http://schemas.microsoft.com/office/drawing/2014/main" id="{8F9D1F3D-68AA-0B20-359E-7269B8782D37}"/>
                                  </a:ext>
                                </a:extLst>
                              </wps:cNvPr>
                              <wps:cNvSpPr/>
                              <wps:spPr>
                                <a:xfrm rot="16200000">
                                  <a:off x="1213708" y="691705"/>
                                  <a:ext cx="211660" cy="1349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875966012" name="任意多边形: 形状 875966012">
                                <a:extLst>
                                  <a:ext uri="{FF2B5EF4-FFF2-40B4-BE49-F238E27FC236}">
                                    <a16:creationId xmlns:a16="http://schemas.microsoft.com/office/drawing/2014/main" id="{F40325A6-C7D6-0B92-65FF-D517CF72C214}"/>
                                  </a:ext>
                                </a:extLst>
                              </wps:cNvPr>
                              <wps:cNvSpPr/>
                              <wps:spPr>
                                <a:xfrm>
                                  <a:off x="1389013" y="194127"/>
                                  <a:ext cx="626725" cy="234006"/>
                                </a:xfrm>
                                <a:custGeom>
                                  <a:avLst/>
                                  <a:gdLst>
                                    <a:gd name="connsiteX0" fmla="*/ 0 w 2559504"/>
                                    <a:gd name="connsiteY0" fmla="*/ 0 h 955222"/>
                                    <a:gd name="connsiteX1" fmla="*/ 2559504 w 2559504"/>
                                    <a:gd name="connsiteY1" fmla="*/ 0 h 955222"/>
                                    <a:gd name="connsiteX2" fmla="*/ 2559504 w 2559504"/>
                                    <a:gd name="connsiteY2" fmla="*/ 955222 h 955222"/>
                                  </a:gdLst>
                                  <a:ahLst/>
                                  <a:cxnLst>
                                    <a:cxn ang="0">
                                      <a:pos x="connsiteX0" y="connsiteY0"/>
                                    </a:cxn>
                                    <a:cxn ang="0">
                                      <a:pos x="connsiteX1" y="connsiteY1"/>
                                    </a:cxn>
                                    <a:cxn ang="0">
                                      <a:pos x="connsiteX2" y="connsiteY2"/>
                                    </a:cxn>
                                  </a:cxnLst>
                                  <a:rect l="l" t="t" r="r" b="b"/>
                                  <a:pathLst>
                                    <a:path w="2559504" h="955222">
                                      <a:moveTo>
                                        <a:pt x="0" y="0"/>
                                      </a:moveTo>
                                      <a:lnTo>
                                        <a:pt x="2559504" y="0"/>
                                      </a:lnTo>
                                      <a:lnTo>
                                        <a:pt x="2559504" y="95522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3669549" name="任意多边形: 形状 493669549">
                                <a:extLst>
                                  <a:ext uri="{FF2B5EF4-FFF2-40B4-BE49-F238E27FC236}">
                                    <a16:creationId xmlns:a16="http://schemas.microsoft.com/office/drawing/2014/main" id="{4E3F4CFC-397D-B02E-5AE8-D7A2272B3987}"/>
                                  </a:ext>
                                </a:extLst>
                              </wps:cNvPr>
                              <wps:cNvSpPr/>
                              <wps:spPr>
                                <a:xfrm>
                                  <a:off x="1387019" y="617520"/>
                                  <a:ext cx="627915" cy="247717"/>
                                </a:xfrm>
                                <a:custGeom>
                                  <a:avLst/>
                                  <a:gdLst>
                                    <a:gd name="connsiteX0" fmla="*/ 0 w 2583996"/>
                                    <a:gd name="connsiteY0" fmla="*/ 963386 h 963386"/>
                                    <a:gd name="connsiteX1" fmla="*/ 2583996 w 2583996"/>
                                    <a:gd name="connsiteY1" fmla="*/ 963386 h 963386"/>
                                    <a:gd name="connsiteX2" fmla="*/ 2583996 w 2583996"/>
                                    <a:gd name="connsiteY2" fmla="*/ 0 h 963386"/>
                                  </a:gdLst>
                                  <a:ahLst/>
                                  <a:cxnLst>
                                    <a:cxn ang="0">
                                      <a:pos x="connsiteX0" y="connsiteY0"/>
                                    </a:cxn>
                                    <a:cxn ang="0">
                                      <a:pos x="connsiteX1" y="connsiteY1"/>
                                    </a:cxn>
                                    <a:cxn ang="0">
                                      <a:pos x="connsiteX2" y="connsiteY2"/>
                                    </a:cxn>
                                  </a:cxnLst>
                                  <a:rect l="l" t="t" r="r" b="b"/>
                                  <a:pathLst>
                                    <a:path w="2583996" h="963386">
                                      <a:moveTo>
                                        <a:pt x="0" y="963386"/>
                                      </a:moveTo>
                                      <a:lnTo>
                                        <a:pt x="2583996" y="963386"/>
                                      </a:lnTo>
                                      <a:lnTo>
                                        <a:pt x="2583996"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914254" name="直接连接符 355914254">
                                <a:extLst>
                                  <a:ext uri="{FF2B5EF4-FFF2-40B4-BE49-F238E27FC236}">
                                    <a16:creationId xmlns:a16="http://schemas.microsoft.com/office/drawing/2014/main" id="{7B71A67F-5519-9F2A-6EDF-9BAF4541C8B1}"/>
                                  </a:ext>
                                </a:extLst>
                              </wps:cNvPr>
                              <wps:cNvCnPr>
                                <a:cxnSpLocks/>
                              </wps:cNvCnPr>
                              <wps:spPr>
                                <a:xfrm>
                                  <a:off x="1912929" y="431578"/>
                                  <a:ext cx="2009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5075811" name="直接连接符 1975075811">
                                <a:extLst>
                                  <a:ext uri="{FF2B5EF4-FFF2-40B4-BE49-F238E27FC236}">
                                    <a16:creationId xmlns:a16="http://schemas.microsoft.com/office/drawing/2014/main" id="{82549429-3492-9C93-0EA8-84668F74E27D}"/>
                                  </a:ext>
                                </a:extLst>
                              </wps:cNvPr>
                              <wps:cNvCnPr>
                                <a:cxnSpLocks/>
                              </wps:cNvCnPr>
                              <wps:spPr>
                                <a:xfrm flipV="1">
                                  <a:off x="1924834" y="430192"/>
                                  <a:ext cx="0" cy="190593"/>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37145813" name="直接连接符 637145813">
                                <a:extLst>
                                  <a:ext uri="{FF2B5EF4-FFF2-40B4-BE49-F238E27FC236}">
                                    <a16:creationId xmlns:a16="http://schemas.microsoft.com/office/drawing/2014/main" id="{868C5593-9DDA-15B4-C9F0-505B41AEEC7D}"/>
                                  </a:ext>
                                </a:extLst>
                              </wps:cNvPr>
                              <wps:cNvCnPr>
                                <a:cxnSpLocks/>
                              </wps:cNvCnPr>
                              <wps:spPr>
                                <a:xfrm flipV="1">
                                  <a:off x="1983769" y="430192"/>
                                  <a:ext cx="0" cy="190593"/>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73448520" name="直接连接符 1173448520">
                                <a:extLst>
                                  <a:ext uri="{FF2B5EF4-FFF2-40B4-BE49-F238E27FC236}">
                                    <a16:creationId xmlns:a16="http://schemas.microsoft.com/office/drawing/2014/main" id="{6CFFC9C5-6AF6-690C-A27D-BBF07B6344F4}"/>
                                  </a:ext>
                                </a:extLst>
                              </wps:cNvPr>
                              <wps:cNvCnPr>
                                <a:cxnSpLocks/>
                              </wps:cNvCnPr>
                              <wps:spPr>
                                <a:xfrm flipV="1">
                                  <a:off x="2048750" y="430192"/>
                                  <a:ext cx="0" cy="190593"/>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551565265" name="直接连接符 1551565265">
                                <a:extLst>
                                  <a:ext uri="{FF2B5EF4-FFF2-40B4-BE49-F238E27FC236}">
                                    <a16:creationId xmlns:a16="http://schemas.microsoft.com/office/drawing/2014/main" id="{29B2B3FF-CB09-9CF1-C27F-347501AEF7BF}"/>
                                  </a:ext>
                                </a:extLst>
                              </wps:cNvPr>
                              <wps:cNvCnPr>
                                <a:cxnSpLocks/>
                              </wps:cNvCnPr>
                              <wps:spPr>
                                <a:xfrm flipV="1">
                                  <a:off x="2103151" y="430192"/>
                                  <a:ext cx="0" cy="190593"/>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765281116" name="直接连接符 1765281116">
                                <a:extLst>
                                  <a:ext uri="{FF2B5EF4-FFF2-40B4-BE49-F238E27FC236}">
                                    <a16:creationId xmlns:a16="http://schemas.microsoft.com/office/drawing/2014/main" id="{08181B2D-666D-B224-6808-FF74E73A537E}"/>
                                  </a:ext>
                                </a:extLst>
                              </wps:cNvPr>
                              <wps:cNvCnPr>
                                <a:cxnSpLocks/>
                              </wps:cNvCnPr>
                              <wps:spPr>
                                <a:xfrm>
                                  <a:off x="1916040" y="617465"/>
                                  <a:ext cx="2008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80360553" name="自定义形状 11">
                              <a:extLst>
                                <a:ext uri="{FF2B5EF4-FFF2-40B4-BE49-F238E27FC236}">
                                  <a16:creationId xmlns:a16="http://schemas.microsoft.com/office/drawing/2014/main" id="{42090CCF-21B0-E329-D290-31BC3D6E6109}"/>
                                </a:ext>
                              </a:extLst>
                            </wps:cNvPr>
                            <wps:cNvSpPr/>
                            <wps:spPr>
                              <a:xfrm>
                                <a:off x="1850029" y="643821"/>
                                <a:ext cx="52836" cy="52836"/>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850376934" name="文本框 5"/>
                        <wps:cNvSpPr txBox="1"/>
                        <wps:spPr>
                          <a:xfrm>
                            <a:off x="2430408" y="975030"/>
                            <a:ext cx="193285" cy="204470"/>
                          </a:xfrm>
                          <a:prstGeom prst="rect">
                            <a:avLst/>
                          </a:prstGeom>
                          <a:noFill/>
                          <a:ln w="6350">
                            <a:noFill/>
                          </a:ln>
                        </wps:spPr>
                        <wps:txbx>
                          <w:txbxContent>
                            <w:p w14:paraId="0E9F616C" w14:textId="14FFF4D0" w:rsidR="00630C98" w:rsidRPr="005A10AE" w:rsidRDefault="00630C98" w:rsidP="00630C98">
                              <w:pPr>
                                <w:rPr>
                                  <w:rFonts w:cstheme="minorBidi"/>
                                  <w:color w:val="000000" w:themeColor="text1"/>
                                  <w:sz w:val="18"/>
                                  <w:szCs w:val="18"/>
                                </w:rPr>
                              </w:pPr>
                              <w:r>
                                <w:rPr>
                                  <w:rFonts w:ascii="宋体" w:hAnsi="宋体" w:cstheme="minorBidi" w:hint="eastAsia"/>
                                  <w:color w:val="000000" w:themeColor="text1"/>
                                  <w:sz w:val="18"/>
                                  <w:szCs w:val="18"/>
                                </w:rPr>
                                <w:t>③</w:t>
                              </w:r>
                            </w:p>
                          </w:txbxContent>
                        </wps:txbx>
                        <wps:bodyPr rot="0" spcFirstLastPara="0" vert="horz" wrap="none" lIns="36000" tIns="0" rIns="36000" bIns="0" numCol="1" spcCol="0" rtlCol="0" fromWordArt="0" anchor="t" anchorCtr="0" forceAA="0" compatLnSpc="1">
                          <a:spAutoFit/>
                        </wps:bodyPr>
                      </wps:wsp>
                      <wps:wsp>
                        <wps:cNvPr id="24053647" name="文本框 5"/>
                        <wps:cNvSpPr txBox="1"/>
                        <wps:spPr>
                          <a:xfrm>
                            <a:off x="3530010" y="974774"/>
                            <a:ext cx="193285" cy="204470"/>
                          </a:xfrm>
                          <a:prstGeom prst="rect">
                            <a:avLst/>
                          </a:prstGeom>
                          <a:noFill/>
                          <a:ln w="6350">
                            <a:noFill/>
                          </a:ln>
                        </wps:spPr>
                        <wps:txbx>
                          <w:txbxContent>
                            <w:p w14:paraId="7E2E15C6" w14:textId="217A34B8" w:rsidR="00630C98" w:rsidRPr="005A10AE" w:rsidRDefault="00630C98" w:rsidP="00630C98">
                              <w:pPr>
                                <w:rPr>
                                  <w:rFonts w:cstheme="minorBidi"/>
                                  <w:color w:val="000000" w:themeColor="text1"/>
                                  <w:sz w:val="18"/>
                                  <w:szCs w:val="18"/>
                                </w:rPr>
                              </w:pPr>
                              <w:r>
                                <w:rPr>
                                  <w:rFonts w:ascii="宋体" w:hAnsi="宋体" w:cstheme="minorBidi" w:hint="eastAsia"/>
                                  <w:color w:val="000000" w:themeColor="text1"/>
                                  <w:sz w:val="18"/>
                                  <w:szCs w:val="18"/>
                                </w:rPr>
                                <w:t>④</w:t>
                              </w:r>
                            </w:p>
                          </w:txbxContent>
                        </wps:txbx>
                        <wps:bodyPr rot="0" spcFirstLastPara="0" vert="horz" wrap="none" lIns="36000" tIns="0" rIns="36000" bIns="0" numCol="1" spcCol="0" rtlCol="0" fromWordArt="0" anchor="t" anchorCtr="0" forceAA="0" compatLnSpc="1">
                          <a:spAutoFit/>
                        </wps:bodyPr>
                      </wps:wsp>
                      <wps:wsp>
                        <wps:cNvPr id="453956621" name="文本框 5"/>
                        <wps:cNvSpPr txBox="1"/>
                        <wps:spPr>
                          <a:xfrm>
                            <a:off x="1341702" y="974971"/>
                            <a:ext cx="193285" cy="204470"/>
                          </a:xfrm>
                          <a:prstGeom prst="rect">
                            <a:avLst/>
                          </a:prstGeom>
                          <a:noFill/>
                          <a:ln w="6350">
                            <a:noFill/>
                          </a:ln>
                        </wps:spPr>
                        <wps:txbx>
                          <w:txbxContent>
                            <w:p w14:paraId="68452D51" w14:textId="41348067" w:rsidR="00630C98" w:rsidRPr="005A10AE" w:rsidRDefault="00630C98" w:rsidP="00630C98">
                              <w:pPr>
                                <w:rPr>
                                  <w:rFonts w:cstheme="minorBidi"/>
                                  <w:color w:val="000000" w:themeColor="text1"/>
                                  <w:sz w:val="18"/>
                                  <w:szCs w:val="18"/>
                                </w:rPr>
                              </w:pPr>
                              <w:r>
                                <w:rPr>
                                  <w:rFonts w:ascii="宋体" w:hAnsi="宋体" w:cstheme="minorBidi" w:hint="eastAsia"/>
                                  <w:color w:val="000000" w:themeColor="text1"/>
                                  <w:sz w:val="18"/>
                                  <w:szCs w:val="18"/>
                                </w:rPr>
                                <w:t>②</w:t>
                              </w:r>
                            </w:p>
                          </w:txbxContent>
                        </wps:txbx>
                        <wps:bodyPr rot="0" spcFirstLastPara="0" vert="horz" wrap="none" lIns="36000" tIns="0" rIns="36000" bIns="0" numCol="1" spcCol="0" rtlCol="0" fromWordArt="0" anchor="t" anchorCtr="0" forceAA="0" compatLnSpc="1">
                          <a:spAutoFit/>
                        </wps:bodyPr>
                      </wps:wsp>
                      <wps:wsp>
                        <wps:cNvPr id="620925599" name="文本框 5"/>
                        <wps:cNvSpPr txBox="1"/>
                        <wps:spPr>
                          <a:xfrm>
                            <a:off x="278809" y="974747"/>
                            <a:ext cx="193285" cy="204470"/>
                          </a:xfrm>
                          <a:prstGeom prst="rect">
                            <a:avLst/>
                          </a:prstGeom>
                          <a:noFill/>
                          <a:ln w="6350">
                            <a:noFill/>
                          </a:ln>
                        </wps:spPr>
                        <wps:txbx>
                          <w:txbxContent>
                            <w:p w14:paraId="162ECF2E" w14:textId="1462A1BC" w:rsidR="00630C98" w:rsidRPr="005A10AE" w:rsidRDefault="00630C98" w:rsidP="00630C98">
                              <w:pPr>
                                <w:rPr>
                                  <w:rFonts w:cstheme="minorBidi"/>
                                  <w:color w:val="000000" w:themeColor="text1"/>
                                  <w:sz w:val="18"/>
                                  <w:szCs w:val="18"/>
                                </w:rPr>
                              </w:pPr>
                              <w:r>
                                <w:rPr>
                                  <w:rFonts w:ascii="宋体" w:hAnsi="宋体" w:cstheme="minorBidi" w:hint="eastAsia"/>
                                  <w:color w:val="000000" w:themeColor="text1"/>
                                  <w:sz w:val="18"/>
                                  <w:szCs w:val="18"/>
                                </w:rPr>
                                <w:t>①</w:t>
                              </w:r>
                            </w:p>
                          </w:txbxContent>
                        </wps:txbx>
                        <wps:bodyPr rot="0" spcFirstLastPara="0" vert="horz" wrap="none" lIns="36000" tIns="0" rIns="36000" bIns="0" numCol="1" spcCol="0" rtlCol="0" fromWordArt="0" anchor="t" anchorCtr="0" forceAA="0" compatLnSpc="1">
                          <a:spAutoFit/>
                        </wps:bodyPr>
                      </wps:wsp>
                      <wps:wsp>
                        <wps:cNvPr id="1381009738" name="文本框 5"/>
                        <wps:cNvSpPr txBox="1"/>
                        <wps:spPr>
                          <a:xfrm>
                            <a:off x="2565131" y="-60863"/>
                            <a:ext cx="116450" cy="204470"/>
                          </a:xfrm>
                          <a:prstGeom prst="rect">
                            <a:avLst/>
                          </a:prstGeom>
                          <a:noFill/>
                          <a:ln w="6350">
                            <a:noFill/>
                          </a:ln>
                        </wps:spPr>
                        <wps:txbx>
                          <w:txbxContent>
                            <w:p w14:paraId="52CF9291" w14:textId="557F2007" w:rsidR="00630C98" w:rsidRPr="00630C98" w:rsidRDefault="00630C98" w:rsidP="00630C98">
                              <w:pPr>
                                <w:rPr>
                                  <w:i/>
                                  <w:iCs/>
                                  <w:color w:val="000000" w:themeColor="text1"/>
                                  <w:sz w:val="18"/>
                                  <w:szCs w:val="18"/>
                                </w:rPr>
                              </w:pPr>
                              <w:r w:rsidRPr="00630C98">
                                <w:rPr>
                                  <w:i/>
                                  <w:iCs/>
                                  <w:color w:val="000000" w:themeColor="text1"/>
                                  <w:sz w:val="18"/>
                                  <w:szCs w:val="18"/>
                                </w:rPr>
                                <w:t>I</w:t>
                              </w:r>
                            </w:p>
                          </w:txbxContent>
                        </wps:txbx>
                        <wps:bodyPr rot="0" spcFirstLastPara="0" vert="horz" wrap="none" lIns="36000" tIns="0" rIns="36000" bIns="0" numCol="1" spcCol="0" rtlCol="0" fromWordArt="0" anchor="t" anchorCtr="0" forceAA="0" compatLnSpc="1">
                          <a:spAutoFit/>
                        </wps:bodyPr>
                      </wps:wsp>
                      <wps:wsp>
                        <wps:cNvPr id="879645286" name="文本框 5"/>
                        <wps:cNvSpPr txBox="1"/>
                        <wps:spPr>
                          <a:xfrm>
                            <a:off x="3716106" y="-60863"/>
                            <a:ext cx="116450" cy="204470"/>
                          </a:xfrm>
                          <a:prstGeom prst="rect">
                            <a:avLst/>
                          </a:prstGeom>
                          <a:noFill/>
                          <a:ln w="6350">
                            <a:noFill/>
                          </a:ln>
                        </wps:spPr>
                        <wps:txbx>
                          <w:txbxContent>
                            <w:p w14:paraId="7DF5A528" w14:textId="77777777" w:rsidR="00630C98" w:rsidRPr="00630C98" w:rsidRDefault="00630C98" w:rsidP="00630C98">
                              <w:pPr>
                                <w:rPr>
                                  <w:i/>
                                  <w:iCs/>
                                  <w:color w:val="000000" w:themeColor="text1"/>
                                  <w:sz w:val="18"/>
                                  <w:szCs w:val="18"/>
                                </w:rPr>
                              </w:pPr>
                              <w:r w:rsidRPr="00630C98">
                                <w:rPr>
                                  <w:i/>
                                  <w:iCs/>
                                  <w:color w:val="000000" w:themeColor="text1"/>
                                  <w:sz w:val="18"/>
                                  <w:szCs w:val="18"/>
                                </w:rPr>
                                <w:t>I</w:t>
                              </w:r>
                            </w:p>
                          </w:txbxContent>
                        </wps:txbx>
                        <wps:bodyPr rot="0" spcFirstLastPara="0" vert="horz" wrap="none" lIns="36000" tIns="0" rIns="36000" bIns="0" numCol="1" spcCol="0" rtlCol="0" fromWordArt="0" anchor="t" anchorCtr="0" forceAA="0" compatLnSpc="1">
                          <a:spAutoFit/>
                        </wps:bodyPr>
                      </wps:wsp>
                    </wpg:wgp>
                  </a:graphicData>
                </a:graphic>
              </wp:inline>
            </w:drawing>
          </mc:Choice>
          <mc:Fallback>
            <w:pict>
              <v:group w14:anchorId="07693B10" id="组合 577" o:spid="_x0000_s1380" style="width:327.8pt;height:97.65pt;mso-position-horizontal-relative:char;mso-position-vertical-relative:line" coordorigin=",-608" coordsize="41633,1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">
                <v:group id="组合 262" o:spid="_x0000_s1381" style="position:absolute;width:41633;height:9254" coordsize="47654,1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">
                  <v:group id="组合 1487064870" o:spid="_x0000_s1382" style="position:absolute;left:25071;width:9340;height:10593" coordorigin="25071" coordsize="9340,1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">
                    <v:shape id="Shape 37429" o:spid="_x0000_s1383" style="position:absolute;left:25424;top:2426;width:2116;height:1349;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" path="m866648,433337c866648,194018,672643,,433324,,194005,,,194018,,433337e" filled="f" strokecolor="black [3213]" strokeweight=".5pt">
                      <v:stroke miterlimit="1" joinstyle="miter"/>
                      <v:path arrowok="t" textboxrect="0,0,866648,433337"/>
                    </v:shape>
                    <v:shape id="Shape 37429" o:spid="_x0000_s1384" style="position:absolute;left:27112;top:3224;width:969;height:901;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" path="m866648,433337c866648,194018,672643,,433324,,194005,,,194018,,433337e" filled="f" strokecolor="black [3213]" strokeweight=".5pt">
                      <v:stroke miterlimit="1" joinstyle="miter"/>
                      <v:path arrowok="t" textboxrect="0,0,866648,433337"/>
                    </v:shape>
                    <v:shape id="Shape 37429" o:spid="_x0000_s1385" style="position:absolute;left:25424;top:3568;width:2116;height:1349;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" path="m866648,433337c866648,194018,672643,,433324,,194005,,,194018,,433337e" filled="f" strokecolor="black [3213]" strokeweight=".5pt">
                      <v:stroke miterlimit="1" joinstyle="miter"/>
                      <v:path arrowok="t" textboxrect="0,0,866648,433337"/>
                    </v:shape>
                    <v:shape id="Shape 37429" o:spid="_x0000_s1386" style="position:absolute;left:27112;top:4366;width:969;height:901;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" path="m866648,433337c866648,194018,672643,,433324,,194005,,,194018,,433337e" filled="f" strokecolor="black [3213]" strokeweight=".5pt">
                      <v:stroke miterlimit="1" joinstyle="miter"/>
                      <v:path arrowok="t" textboxrect="0,0,866648,433337"/>
                    </v:shape>
                    <v:shape id="Shape 37429" o:spid="_x0000_s1387" style="position:absolute;left:25424;top:4718;width:2116;height:1349;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" path="m866648,433337c866648,194018,672643,,433324,,194005,,,194018,,433337e" filled="f" strokecolor="black [3213]" strokeweight=".5pt">
                      <v:stroke miterlimit="1" joinstyle="miter"/>
                      <v:path arrowok="t" textboxrect="0,0,866648,433337"/>
                    </v:shape>
                    <v:shape id="Shape 37429" o:spid="_x0000_s1388" style="position:absolute;left:27112;top:5516;width:969;height:901;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" path="m866648,433337c866648,194018,672643,,433324,,194005,,,194018,,433337e" filled="f" strokecolor="black [3213]" strokeweight=".5pt">
                      <v:stroke miterlimit="1" joinstyle="miter"/>
                      <v:path arrowok="t" textboxrect="0,0,866648,433337"/>
                    </v:shape>
                    <v:shape id="Shape 37429" o:spid="_x0000_s1389" style="position:absolute;left:25424;top:5863;width:2116;height:1349;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" path="m866648,433337c866648,194018,672643,,433324,,194005,,,194018,,433337e" filled="f" strokecolor="black [3213]" strokeweight=".5pt">
                      <v:stroke miterlimit="1" joinstyle="miter"/>
                      <v:path arrowok="t" textboxrect="0,0,866648,433337"/>
                    </v:shape>
                    <v:shape id="Shape 37429" o:spid="_x0000_s1390" style="position:absolute;left:27112;top:6661;width:969;height:901;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" path="m866648,433337c866648,194018,672643,,433324,,194005,,,194018,,433337e" filled="f" strokecolor="black [3213]" strokeweight=".5pt">
                      <v:stroke miterlimit="1" joinstyle="miter"/>
                      <v:path arrowok="t" textboxrect="0,0,866648,433337"/>
                    </v:shape>
                    <v:shape id="Shape 37429" o:spid="_x0000_s1391" style="position:absolute;left:25410;top:7012;width:2116;height:135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" path="m866648,433337c866648,194018,672643,,433324,,194005,,,194018,,433337e" filled="f" strokecolor="black [3213]" strokeweight=".5pt">
                      <v:stroke miterlimit="1" joinstyle="miter"/>
                      <v:path arrowok="t" textboxrect="0,0,866648,433337"/>
                    </v:shape>
                    <v:shape id="任意多边形: 形状 1103942805" o:spid="_x0000_s1392" style="position:absolute;left:27163;top:2036;width:6267;height:2341;visibility:visible;mso-wrap-style:square;v-text-anchor:middle" coordsize="2559504,9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" path="m,l2559504,r,955222e" filled="f" strokecolor="black [3213]" strokeweight=".5pt">
                      <v:path arrowok="t" o:connecttype="custom" o:connectlocs="0,0;626725,0;626725,234006" o:connectangles="0,0,0"/>
                    </v:shape>
                    <v:shape id="任意多边形: 形状 2084955286" o:spid="_x0000_s1393" style="position:absolute;left:27143;top:6270;width:6279;height:2478;visibility:visible;mso-wrap-style:square;v-text-anchor:middle" coordsize="2583996,96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" path="m,963386r2583996,l2583996,e" filled="f" strokecolor="black [3213]" strokeweight=".5pt">
                      <v:path arrowok="t" o:connecttype="custom" o:connectlocs="0,247717;627915,247717;627915,0" o:connectangles="0,0,0"/>
                    </v:shape>
                    <v:line id="直接连接符 1890538455" o:spid="_x0000_s1394" style="position:absolute;visibility:visible;mso-wrap-style:square" from="32402,4411" to="34411,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" strokecolor="black [3213]" strokeweight="1pt">
                      <o:lock v:ext="edit" shapetype="f"/>
                    </v:line>
                    <v:line id="直接连接符 776026896" o:spid="_x0000_s1395" style="position:absolute;visibility:visible;mso-wrap-style:square" from="32370,6270" to="34380,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" strokecolor="black [3213]" strokeweight="1pt">
                      <o:lock v:ext="edit" shapetype="f"/>
                    </v:line>
                    <v:shape id="直接箭头连接符 596327050" o:spid="_x0000_s1396" type="#_x0000_t32" style="position:absolute;left:26930;top:211;width:0;height:10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" strokecolor="black [3213]" strokeweight=".5pt">
                      <v:stroke dashstyle="dash" endarrow="classic" endarrowwidth="narrow"/>
                    </v:shape>
                    <v:shape id="直接箭头连接符 1656992165" o:spid="_x0000_s1397" type="#_x0000_t32" style="position:absolute;left:28961;top:1640;width:23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" strokecolor="black [3213]" strokeweight=".5pt">
                      <v:stroke endarrow="classic" endarrowwidth="narrow"/>
                    </v:shape>
                    <v:shape id="直接箭头连接符 1225445959" o:spid="_x0000_s1398" type="#_x0000_t32" style="position:absolute;left:28871;top:9106;width:23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" strokecolor="black [3213]" strokeweight=".5pt">
                      <v:stroke endarrow="classic" endarrowwidth="narrow"/>
                    </v:shape>
                    <v:shape id="任意多边形: 形状 217433130" o:spid="_x0000_s1399" style="position:absolute;left:27398;width:1288;height:10593;visibility:visible;mso-wrap-style:square;v-text-anchor:middle" coordsize="852077,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" path="m852077,10000c-317488,7709,-246815,2449,842077,e" filled="f" strokecolor="black [3213]" strokeweight=".5pt">
                      <v:stroke dashstyle="dash" endarrow="classic" endarrowwidth="narrow"/>
                      <v:path arrowok="t" o:connecttype="custom" o:connectlocs="128813,1059365;127301,0" o:connectangles="0,0"/>
                    </v:shape>
                    <v:shape id="任意多边形: 形状 964488739" o:spid="_x0000_s1400" style="position:absolute;left:25071;width:1288;height:10593;flip:x;visibility:visible;mso-wrap-style:square;v-text-anchor:middle" coordsize="852077,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" path="m852077,10000c-317488,7709,-246815,2449,842077,e" filled="f" strokecolor="black [3213]" strokeweight=".5pt">
                      <v:stroke dashstyle="dash" endarrow="classic" endarrowwidth="narrow"/>
                      <v:path arrowok="t" o:connecttype="custom" o:connectlocs="128813,1059365;127301,0" o:connectangles="0,0"/>
                    </v:shape>
                  </v:group>
                  <v:group id="组合 1845656970" o:spid="_x0000_s1401" style="position:absolute;left:38314;width:9340;height:10593" coordorigin="38314" coordsize="9340,1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">
                    <v:shape id="Shape 37429" o:spid="_x0000_s1402" style="position:absolute;left:38666;top:2426;width:2116;height:135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" path="m866648,433337c866648,194018,672643,,433324,,194005,,,194018,,433337e" filled="f" strokecolor="black [3213]" strokeweight=".5pt">
                      <v:stroke miterlimit="1" joinstyle="miter"/>
                      <v:path arrowok="t" textboxrect="0,0,866648,433337"/>
                    </v:shape>
                    <v:shape id="Shape 37429" o:spid="_x0000_s1403" style="position:absolute;left:40354;top:3224;width:969;height:902;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" path="m866648,433337c866648,194018,672643,,433324,,194005,,,194018,,433337e" filled="f" strokecolor="black [3213]" strokeweight=".5pt">
                      <v:stroke miterlimit="1" joinstyle="miter"/>
                      <v:path arrowok="t" textboxrect="0,0,866648,433337"/>
                    </v:shape>
                    <v:shape id="Shape 37429" o:spid="_x0000_s1404" style="position:absolute;left:38666;top:3568;width:2116;height:135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" path="m866648,433337c866648,194018,672643,,433324,,194005,,,194018,,433337e" filled="f" strokecolor="black [3213]" strokeweight=".5pt">
                      <v:stroke miterlimit="1" joinstyle="miter"/>
                      <v:path arrowok="t" textboxrect="0,0,866648,433337"/>
                    </v:shape>
                    <v:shape id="Shape 37429" o:spid="_x0000_s1405" style="position:absolute;left:40354;top:4366;width:969;height:902;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" path="m866648,433337c866648,194018,672643,,433324,,194005,,,194018,,433337e" filled="f" strokecolor="black [3213]" strokeweight=".5pt">
                      <v:stroke miterlimit="1" joinstyle="miter"/>
                      <v:path arrowok="t" textboxrect="0,0,866648,433337"/>
                    </v:shape>
                    <v:shape id="Shape 37429" o:spid="_x0000_s1406" style="position:absolute;left:38666;top:4718;width:2116;height:135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" path="m866648,433337c866648,194018,672643,,433324,,194005,,,194018,,433337e" filled="f" strokecolor="black [3213]" strokeweight=".5pt">
                      <v:stroke miterlimit="1" joinstyle="miter"/>
                      <v:path arrowok="t" textboxrect="0,0,866648,433337"/>
                    </v:shape>
                    <v:shape id="Shape 37429" o:spid="_x0000_s1407" style="position:absolute;left:40354;top:5516;width:969;height:902;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" path="m866648,433337c866648,194018,672643,,433324,,194005,,,194018,,433337e" filled="f" strokecolor="black [3213]" strokeweight=".5pt">
                      <v:stroke miterlimit="1" joinstyle="miter"/>
                      <v:path arrowok="t" textboxrect="0,0,866648,433337"/>
                    </v:shape>
                    <v:shape id="Shape 37429" o:spid="_x0000_s1408" style="position:absolute;left:38666;top:5863;width:2116;height:135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" path="m866648,433337c866648,194018,672643,,433324,,194005,,,194018,,433337e" filled="f" strokecolor="black [3213]" strokeweight=".5pt">
                      <v:stroke miterlimit="1" joinstyle="miter"/>
                      <v:path arrowok="t" textboxrect="0,0,866648,433337"/>
                    </v:shape>
                    <v:shape id="Shape 37429" o:spid="_x0000_s1409" style="position:absolute;left:40354;top:6661;width:969;height:902;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" path="m866648,433337c866648,194018,672643,,433324,,194005,,,194018,,433337e" filled="f" strokecolor="black [3213]" strokeweight=".5pt">
                      <v:stroke miterlimit="1" joinstyle="miter"/>
                      <v:path arrowok="t" textboxrect="0,0,866648,433337"/>
                    </v:shape>
                    <v:shape id="Shape 37429" o:spid="_x0000_s1410" style="position:absolute;left:38653;top:7012;width:2116;height:135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" path="m866648,433337c866648,194018,672643,,433324,,194005,,,194018,,433337e" filled="f" strokecolor="black [3213]" strokeweight=".5pt">
                      <v:stroke miterlimit="1" joinstyle="miter"/>
                      <v:path arrowok="t" textboxrect="0,0,866648,433337"/>
                    </v:shape>
                    <v:shape id="任意多边形: 形状 478096836" o:spid="_x0000_s1411" style="position:absolute;left:40405;top:2037;width:6268;height:2340;visibility:visible;mso-wrap-style:square;v-text-anchor:middle" coordsize="2559504,9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" path="m,l2559504,r,955222e" filled="f" strokecolor="black [3213]" strokeweight=".5pt">
                      <v:path arrowok="t" o:connecttype="custom" o:connectlocs="0,0;626725,0;626725,234006" o:connectangles="0,0,0"/>
                    </v:shape>
                    <v:shape id="任意多边形: 形状 302755420" o:spid="_x0000_s1412" style="position:absolute;left:40385;top:6270;width:6280;height:2478;visibility:visible;mso-wrap-style:square;v-text-anchor:middle" coordsize="2583996,96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" path="m,963386r2583996,l2583996,e" filled="f" strokecolor="black [3213]" strokeweight=".5pt">
                      <v:path arrowok="t" o:connecttype="custom" o:connectlocs="0,247717;627915,247717;627915,0" o:connectangles="0,0,0"/>
                    </v:shape>
                    <v:line id="直接连接符 127965185" o:spid="_x0000_s1413" style="position:absolute;visibility:visible;mso-wrap-style:square" from="45645,4411" to="47654,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" strokecolor="black [3213]" strokeweight="1pt">
                      <o:lock v:ext="edit" shapetype="f"/>
                    </v:line>
                    <v:line id="直接连接符 1864805677" o:spid="_x0000_s1414" style="position:absolute;visibility:visible;mso-wrap-style:square" from="45613,6270" to="47622,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" strokecolor="black [3213]" strokeweight="1pt">
                      <o:lock v:ext="edit" shapetype="f"/>
                    </v:line>
                    <v:shape id="直接箭头连接符 899328046" o:spid="_x0000_s1415" type="#_x0000_t32" style="position:absolute;left:40172;top:211;width:0;height:10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" strokecolor="black [3213]" strokeweight=".5pt">
                      <v:stroke dashstyle="dash" endarrow="classic" endarrowwidth="narrow"/>
                    </v:shape>
                    <v:shape id="直接箭头连接符 1201064299" o:spid="_x0000_s1416" type="#_x0000_t32" style="position:absolute;left:42204;top:1640;width:2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" strokecolor="black [3213]" strokeweight=".5pt">
                      <v:stroke endarrow="classic" endarrowwidth="narrow"/>
                    </v:shape>
                    <v:shape id="直接箭头连接符 2085320610" o:spid="_x0000_s1417" type="#_x0000_t32" style="position:absolute;left:42113;top:9106;width:23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" strokecolor="black [3213]" strokeweight=".5pt">
                      <v:stroke endarrow="classic" endarrowwidth="narrow"/>
                    </v:shape>
                    <v:shape id="任意多边形: 形状 1640297201" o:spid="_x0000_s1418" style="position:absolute;left:40641;width:1288;height:10593;flip:y;visibility:visible;mso-wrap-style:square;v-text-anchor:middle" coordsize="852077,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" path="m852077,10000c-317488,7709,-246815,2449,842077,e" filled="f" strokecolor="black [3213]" strokeweight=".5pt">
                      <v:stroke dashstyle="dash" endarrow="classic" endarrowwidth="narrow"/>
                      <v:path arrowok="t" o:connecttype="custom" o:connectlocs="128813,1059365;127301,0" o:connectangles="0,0"/>
                    </v:shape>
                    <v:shape id="任意多边形: 形状 1700117036" o:spid="_x0000_s1419" style="position:absolute;left:38314;width:1288;height:10593;flip:x y;visibility:visible;mso-wrap-style:square;v-text-anchor:middle" coordsize="852077,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" path="m852077,10000c-317488,7709,-246815,2449,842077,e" filled="f" strokecolor="black [3213]" strokeweight=".5pt">
                      <v:stroke dashstyle="dash" endarrow="classic" endarrowwidth="narrow"/>
                      <v:path arrowok="t" o:connecttype="custom" o:connectlocs="128813,1059365;127301,0" o:connectangles="0,0"/>
                    </v:shape>
                  </v:group>
                  <v:group id="组合 1878725974" o:spid="_x0000_s1420" style="position:absolute;top:1942;width:8618;height:6709" coordorigin=",1942" coordsize="8618,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">
                    <v:group id="组合 453808418" o:spid="_x0000_s1421" style="position:absolute;top:1942;width:8618;height:6709" coordorigin=",1942" coordsize="8618,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">
                      <v:shape id="Shape 37429" o:spid="_x0000_s1422" style="position:absolute;left:-371;top:2332;width:2117;height:135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" path="m866648,433337c866648,194018,672643,,433324,,194005,,,194018,,433337e" filled="f" strokecolor="black [3213]" strokeweight=".5pt">
                        <v:stroke miterlimit="1" joinstyle="miter"/>
                        <v:path arrowok="t" textboxrect="0,0,866648,433337"/>
                      </v:shape>
                      <v:shape id="Shape 37429" o:spid="_x0000_s1423" style="position:absolute;left:1318;top:3130;width:969;height:902;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" path="m866648,433337c866648,194018,672643,,433324,,194005,,,194018,,433337e" filled="f" strokecolor="black [3213]" strokeweight=".5pt">
                        <v:stroke miterlimit="1" joinstyle="miter"/>
                        <v:path arrowok="t" textboxrect="0,0,866648,433337"/>
                      </v:shape>
                      <v:shape id="Shape 37429" o:spid="_x0000_s1424" style="position:absolute;left:-371;top:3474;width:2117;height:135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" path="m866648,433337c866648,194018,672643,,433324,,194005,,,194018,,433337e" filled="f" strokecolor="black [3213]" strokeweight=".5pt">
                        <v:stroke miterlimit="1" joinstyle="miter"/>
                        <v:path arrowok="t" textboxrect="0,0,866648,433337"/>
                      </v:shape>
                      <v:shape id="Shape 37429" o:spid="_x0000_s1425" style="position:absolute;left:1318;top:4272;width:969;height:902;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" path="m866648,433337c866648,194018,672643,,433324,,194005,,,194018,,433337e" filled="f" strokecolor="black [3213]" strokeweight=".5pt">
                        <v:stroke miterlimit="1" joinstyle="miter"/>
                        <v:path arrowok="t" textboxrect="0,0,866648,433337"/>
                      </v:shape>
                      <v:shape id="Shape 37429" o:spid="_x0000_s1426" style="position:absolute;left:-371;top:4624;width:2117;height:135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" path="m866648,433337c866648,194018,672643,,433324,,194005,,,194018,,433337e" filled="f" strokecolor="black [3213]" strokeweight=".5pt">
                        <v:stroke miterlimit="1" joinstyle="miter"/>
                        <v:path arrowok="t" textboxrect="0,0,866648,433337"/>
                      </v:shape>
                      <v:shape id="Shape 37429" o:spid="_x0000_s1427" style="position:absolute;left:1318;top:5422;width:969;height:902;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" path="m866648,433337c866648,194018,672643,,433324,,194005,,,194018,,433337e" filled="f" strokecolor="black [3213]" strokeweight=".5pt">
                        <v:stroke miterlimit="1" joinstyle="miter"/>
                        <v:path arrowok="t" textboxrect="0,0,866648,433337"/>
                      </v:shape>
                      <v:shape id="Shape 37429" o:spid="_x0000_s1428" style="position:absolute;left:-371;top:5769;width:2117;height:135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" path="m866648,433337c866648,194018,672643,,433324,,194005,,,194018,,433337e" filled="f" strokecolor="black [3213]" strokeweight=".5pt">
                        <v:stroke miterlimit="1" joinstyle="miter"/>
                        <v:path arrowok="t" textboxrect="0,0,866648,433337"/>
                      </v:shape>
                      <v:shape id="Shape 37429" o:spid="_x0000_s1429" style="position:absolute;left:1318;top:6567;width:969;height:902;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" path="m866648,433337c866648,194018,672643,,433324,,194005,,,194018,,433337e" filled="f" strokecolor="black [3213]" strokeweight=".5pt">
                        <v:stroke miterlimit="1" joinstyle="miter"/>
                        <v:path arrowok="t" textboxrect="0,0,866648,433337"/>
                      </v:shape>
                      <v:shape id="Shape 37429" o:spid="_x0000_s1430" style="position:absolute;left:-384;top:6918;width:2117;height:1349;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" path="m866648,433337c866648,194018,672643,,433324,,194005,,,194018,,433337e" filled="f" strokecolor="black [3213]" strokeweight=".5pt">
                        <v:stroke miterlimit="1" joinstyle="miter"/>
                        <v:path arrowok="t" textboxrect="0,0,866648,433337"/>
                      </v:shape>
                      <v:shape id="任意多边形: 形状 1743767572" o:spid="_x0000_s1431" style="position:absolute;left:1369;top:1942;width:6267;height:2340;visibility:visible;mso-wrap-style:square;v-text-anchor:middle" coordsize="2559504,9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" path="m,l2559504,r,955222e" filled="f" strokecolor="black [3213]" strokeweight=".5pt">
                        <v:path arrowok="t" o:connecttype="custom" o:connectlocs="0,0;626725,0;626725,234006" o:connectangles="0,0,0"/>
                      </v:shape>
                      <v:shape id="任意多边形: 形状 486695286" o:spid="_x0000_s1432" style="position:absolute;left:1348;top:6173;width:6280;height:2472;visibility:visible;mso-wrap-style:square;v-text-anchor:middle" coordsize="2583996,96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" path="m,963386r2583996,l2583996,e" filled="f" strokecolor="black [3213]" strokeweight=".5pt">
                        <v:path arrowok="t" o:connecttype="custom" o:connectlocs="0,247161;627990,247161;627990,0" o:connectangles="0,0,0"/>
                      </v:shape>
                      <v:line id="直接连接符 925581667" o:spid="_x0000_s1433" style="position:absolute;visibility:visible;mso-wrap-style:square" from="6655,4315" to="6655,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" strokecolor="black [3213]" strokeweight=".5pt">
                        <v:stroke endarrow="classic" endarrowwidth="narrow"/>
                        <o:lock v:ext="edit" shapetype="f"/>
                      </v:line>
                      <v:line id="直接连接符 1363200484" o:spid="_x0000_s1434" style="position:absolute;visibility:visible;mso-wrap-style:square" from="7236,4315" to="7236,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" strokecolor="black [3213]" strokeweight=".5pt">
                        <v:stroke endarrow="classic" endarrowwidth="narrow"/>
                        <o:lock v:ext="edit" shapetype="f"/>
                      </v:line>
                      <v:line id="直接连接符 138342860" o:spid="_x0000_s1435" style="position:absolute;visibility:visible;mso-wrap-style:square" from="7894,4315" to="7894,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" strokecolor="black [3213]" strokeweight=".5pt">
                        <v:stroke endarrow="classic" endarrowwidth="narrow"/>
                        <o:lock v:ext="edit" shapetype="f"/>
                      </v:line>
                      <v:line id="直接连接符 1001511536" o:spid="_x0000_s1436" style="position:absolute;visibility:visible;mso-wrap-style:square" from="8444,4315" to="8444,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" strokecolor="black [3213]" strokeweight=".5pt">
                        <v:stroke endarrow="classic" endarrowwidth="narrow"/>
                        <o:lock v:ext="edit" shapetype="f"/>
                      </v:line>
                      <v:line id="直接连接符 546130172" o:spid="_x0000_s1437" style="position:absolute;rotation:90;visibility:visible;mso-wrap-style:square" from="6319,6355" to="6319,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" strokecolor="black [3213]" strokeweight=".5pt">
                        <o:lock v:ext="edit" shapetype="f"/>
                      </v:line>
                      <v:line id="直接连接符 1627398928" o:spid="_x0000_s1438" style="position:absolute;visibility:visible;mso-wrap-style:square" from="6608,4316" to="8618,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" strokecolor="black [3213]" strokeweight="1pt">
                        <o:lock v:ext="edit" shapetype="f"/>
                      </v:line>
                      <v:line id="直接连接符 655578675" o:spid="_x0000_s1439" style="position:absolute;visibility:visible;mso-wrap-style:square" from="6577,6176" to="8586,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" strokecolor="black [3213]" strokeweight="1pt">
                        <o:lock v:ext="edit" shapetype="f"/>
                      </v:line>
                    </v:group>
                    <v:shape id="自定义形状 11" o:spid="_x0000_s1440" style="position:absolute;left:6017;top:3449;width:528;height:529;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" path="m209825,r,419651m,209825r419651,e" filled="f" strokecolor="black [3213]" strokeweight=".5pt">
                      <v:path arrowok="t"/>
                    </v:shape>
                  </v:group>
                  <v:group id="组合 1934262596" o:spid="_x0000_s1441" style="position:absolute;left:12520;top:1941;width:8648;height:6711" coordorigin="12520,1941" coordsize="8648,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">
                    <v:group id="组合 1132892211" o:spid="_x0000_s1442" style="position:absolute;left:12520;top:1941;width:8648;height:6711" coordorigin="12520,1941" coordsize="8648,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">
                      <v:line id="直接连接符 1341397331" o:spid="_x0000_s1443" style="position:absolute;rotation:90;visibility:visible;mso-wrap-style:square" from="18839,3458" to="18839,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" strokecolor="black [3213]" strokeweight=".5pt">
                        <o:lock v:ext="edit" shapetype="f"/>
                      </v:line>
                      <v:shape id="Shape 37429" o:spid="_x0000_s1444" style="position:absolute;left:12150;top:2331;width:2117;height:1349;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" path="m866648,433337c866648,194018,672643,,433324,,194005,,,194018,,433337e" filled="f" strokecolor="black [3213]" strokeweight=".5pt">
                        <v:stroke miterlimit="1" joinstyle="miter"/>
                        <v:path arrowok="t" textboxrect="0,0,866648,433337"/>
                      </v:shape>
                      <v:shape id="Shape 37429" o:spid="_x0000_s1445" style="position:absolute;left:13839;top:3129;width:969;height:901;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" path="m866648,433337c866648,194018,672643,,433324,,194005,,,194018,,433337e" filled="f" strokecolor="black [3213]" strokeweight=".5pt">
                        <v:stroke miterlimit="1" joinstyle="miter"/>
                        <v:path arrowok="t" textboxrect="0,0,866648,433337"/>
                      </v:shape>
                      <v:shape id="Shape 37429" o:spid="_x0000_s1446" style="position:absolute;left:12150;top:3473;width:2117;height:1349;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" path="m866648,433337c866648,194018,672643,,433324,,194005,,,194018,,433337e" filled="f" strokecolor="black [3213]" strokeweight=".5pt">
                        <v:stroke miterlimit="1" joinstyle="miter"/>
                        <v:path arrowok="t" textboxrect="0,0,866648,433337"/>
                      </v:shape>
                      <v:shape id="Shape 37429" o:spid="_x0000_s1447" style="position:absolute;left:13839;top:4271;width:969;height:901;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" path="m866648,433337c866648,194018,672643,,433324,,194005,,,194018,,433337e" filled="f" strokecolor="black [3213]" strokeweight=".5pt">
                        <v:stroke miterlimit="1" joinstyle="miter"/>
                        <v:path arrowok="t" textboxrect="0,0,866648,433337"/>
                      </v:shape>
                      <v:shape id="Shape 37429" o:spid="_x0000_s1448" style="position:absolute;left:12150;top:4623;width:2117;height:1349;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" path="m866648,433337c866648,194018,672643,,433324,,194005,,,194018,,433337e" filled="f" strokecolor="black [3213]" strokeweight=".5pt">
                        <v:stroke miterlimit="1" joinstyle="miter"/>
                        <v:path arrowok="t" textboxrect="0,0,866648,433337"/>
                      </v:shape>
                      <v:shape id="Shape 37429" o:spid="_x0000_s1449" style="position:absolute;left:13839;top:5421;width:969;height:901;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" path="m866648,433337c866648,194018,672643,,433324,,194005,,,194018,,433337e" filled="f" strokecolor="black [3213]" strokeweight=".5pt">
                        <v:stroke miterlimit="1" joinstyle="miter"/>
                        <v:path arrowok="t" textboxrect="0,0,866648,433337"/>
                      </v:shape>
                      <v:shape id="Shape 37429" o:spid="_x0000_s1450" style="position:absolute;left:12150;top:5768;width:2117;height:1349;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" path="m866648,433337c866648,194018,672643,,433324,,194005,,,194018,,433337e" filled="f" strokecolor="black [3213]" strokeweight=".5pt">
                        <v:stroke miterlimit="1" joinstyle="miter"/>
                        <v:path arrowok="t" textboxrect="0,0,866648,433337"/>
                      </v:shape>
                      <v:shape id="Shape 37429" o:spid="_x0000_s1451" style="position:absolute;left:13839;top:6566;width:969;height:901;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" path="m866648,433337c866648,194018,672643,,433324,,194005,,,194018,,433337e" filled="f" strokecolor="black [3213]" strokeweight=".5pt">
                        <v:stroke miterlimit="1" joinstyle="miter"/>
                        <v:path arrowok="t" textboxrect="0,0,866648,433337"/>
                      </v:shape>
                      <v:shape id="Shape 37429" o:spid="_x0000_s1452" style="position:absolute;left:12136;top:6917;width:2117;height:135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" path="m866648,433337c866648,194018,672643,,433324,,194005,,,194018,,433337e" filled="f" strokecolor="black [3213]" strokeweight=".5pt">
                        <v:stroke miterlimit="1" joinstyle="miter"/>
                        <v:path arrowok="t" textboxrect="0,0,866648,433337"/>
                      </v:shape>
                      <v:shape id="任意多边形: 形状 875966012" o:spid="_x0000_s1453" style="position:absolute;left:13890;top:1941;width:6267;height:2340;visibility:visible;mso-wrap-style:square;v-text-anchor:middle" coordsize="2559504,9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" path="m,l2559504,r,955222e" filled="f" strokecolor="black [3213]" strokeweight=".5pt">
                        <v:path arrowok="t" o:connecttype="custom" o:connectlocs="0,0;626725,0;626725,234006" o:connectangles="0,0,0"/>
                      </v:shape>
                      <v:shape id="任意多边形: 形状 493669549" o:spid="_x0000_s1454" style="position:absolute;left:13870;top:6175;width:6279;height:2477;visibility:visible;mso-wrap-style:square;v-text-anchor:middle" coordsize="2583996,96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" path="m,963386r2583996,l2583996,e" filled="f" strokecolor="black [3213]" strokeweight=".5pt">
                        <v:path arrowok="t" o:connecttype="custom" o:connectlocs="0,247717;627915,247717;627915,0" o:connectangles="0,0,0"/>
                      </v:shape>
                      <v:line id="直接连接符 355914254" o:spid="_x0000_s1455" style="position:absolute;visibility:visible;mso-wrap-style:square" from="19129,4315" to="21138,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" strokecolor="black [3213]" strokeweight="1pt">
                        <o:lock v:ext="edit" shapetype="f"/>
                      </v:line>
                      <v:line id="直接连接符 1975075811" o:spid="_x0000_s1456" style="position:absolute;flip:y;visibility:visible;mso-wrap-style:square" from="19248,4301" to="1924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" strokecolor="black [3213]" strokeweight=".5pt">
                        <v:stroke endarrow="classic" endarrowwidth="narrow"/>
                        <o:lock v:ext="edit" shapetype="f"/>
                      </v:line>
                      <v:line id="直接连接符 637145813" o:spid="_x0000_s1457" style="position:absolute;flip:y;visibility:visible;mso-wrap-style:square" from="19837,4301" to="19837,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" strokecolor="black [3213]" strokeweight=".5pt">
                        <v:stroke endarrow="classic" endarrowwidth="narrow"/>
                        <o:lock v:ext="edit" shapetype="f"/>
                      </v:line>
                      <v:line id="直接连接符 1173448520" o:spid="_x0000_s1458" style="position:absolute;flip:y;visibility:visible;mso-wrap-style:square" from="20487,4301" to="20487,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" strokecolor="black [3213]" strokeweight=".5pt">
                        <v:stroke endarrow="classic" endarrowwidth="narrow"/>
                        <o:lock v:ext="edit" shapetype="f"/>
                      </v:line>
                      <v:line id="直接连接符 1551565265" o:spid="_x0000_s1459" style="position:absolute;flip:y;visibility:visible;mso-wrap-style:square" from="21031,4301" to="2103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" strokecolor="black [3213]" strokeweight=".5pt">
                        <v:stroke endarrow="classic" endarrowwidth="narrow"/>
                        <o:lock v:ext="edit" shapetype="f"/>
                      </v:line>
                      <v:line id="直接连接符 1765281116" o:spid="_x0000_s1460" style="position:absolute;visibility:visible;mso-wrap-style:square" from="19160,6174" to="21168,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" strokecolor="black [3213]" strokeweight="1pt">
                        <o:lock v:ext="edit" shapetype="f"/>
                      </v:line>
                    </v:group>
                    <v:shape id="自定义形状 11" o:spid="_x0000_s1461" style="position:absolute;left:18500;top:6438;width:528;height:528;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" path="m209825,r,419651m,209825r419651,e" filled="f" strokecolor="black [3213]" strokeweight=".5pt">
                      <v:path arrowok="t"/>
                    </v:shape>
                  </v:group>
                </v:group>
                <v:shape id="文本框 5" o:spid="_x0000_s1462" type="#_x0000_t202" style="position:absolute;left:24304;top:9750;width:193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" filled="f" stroked="f" strokeweight=".5pt">
                  <v:textbox style="mso-fit-shape-to-text:t" inset="1mm,0,1mm,0">
                    <w:txbxContent>
                      <w:p w14:paraId="0E9F616C" w14:textId="14FFF4D0" w:rsidR="00630C98" w:rsidRPr="005A10AE" w:rsidRDefault="00630C98" w:rsidP="00630C98">
                        <w:pPr>
                          <w:rPr>
                            <w:rFonts w:cstheme="minorBidi"/>
                            <w:color w:val="000000" w:themeColor="text1"/>
                            <w:sz w:val="18"/>
                            <w:szCs w:val="18"/>
                          </w:rPr>
                        </w:pPr>
                        <w:r>
                          <w:rPr>
                            <w:rFonts w:ascii="宋体" w:hAnsi="宋体" w:cstheme="minorBidi" w:hint="eastAsia"/>
                            <w:color w:val="000000" w:themeColor="text1"/>
                            <w:sz w:val="18"/>
                            <w:szCs w:val="18"/>
                          </w:rPr>
                          <w:t>③</w:t>
                        </w:r>
                      </w:p>
                    </w:txbxContent>
                  </v:textbox>
                </v:shape>
                <v:shape id="文本框 5" o:spid="_x0000_s1463" type="#_x0000_t202" style="position:absolute;left:35300;top:9747;width:193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" filled="f" stroked="f" strokeweight=".5pt">
                  <v:textbox style="mso-fit-shape-to-text:t" inset="1mm,0,1mm,0">
                    <w:txbxContent>
                      <w:p w14:paraId="7E2E15C6" w14:textId="217A34B8" w:rsidR="00630C98" w:rsidRPr="005A10AE" w:rsidRDefault="00630C98" w:rsidP="00630C98">
                        <w:pPr>
                          <w:rPr>
                            <w:rFonts w:cstheme="minorBidi"/>
                            <w:color w:val="000000" w:themeColor="text1"/>
                            <w:sz w:val="18"/>
                            <w:szCs w:val="18"/>
                          </w:rPr>
                        </w:pPr>
                        <w:r>
                          <w:rPr>
                            <w:rFonts w:ascii="宋体" w:hAnsi="宋体" w:cstheme="minorBidi" w:hint="eastAsia"/>
                            <w:color w:val="000000" w:themeColor="text1"/>
                            <w:sz w:val="18"/>
                            <w:szCs w:val="18"/>
                          </w:rPr>
                          <w:t>④</w:t>
                        </w:r>
                      </w:p>
                    </w:txbxContent>
                  </v:textbox>
                </v:shape>
                <v:shape id="文本框 5" o:spid="_x0000_s1464" type="#_x0000_t202" style="position:absolute;left:13417;top:9749;width:193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" filled="f" stroked="f" strokeweight=".5pt">
                  <v:textbox style="mso-fit-shape-to-text:t" inset="1mm,0,1mm,0">
                    <w:txbxContent>
                      <w:p w14:paraId="68452D51" w14:textId="41348067" w:rsidR="00630C98" w:rsidRPr="005A10AE" w:rsidRDefault="00630C98" w:rsidP="00630C98">
                        <w:pPr>
                          <w:rPr>
                            <w:rFonts w:cstheme="minorBidi"/>
                            <w:color w:val="000000" w:themeColor="text1"/>
                            <w:sz w:val="18"/>
                            <w:szCs w:val="18"/>
                          </w:rPr>
                        </w:pPr>
                        <w:r>
                          <w:rPr>
                            <w:rFonts w:ascii="宋体" w:hAnsi="宋体" w:cstheme="minorBidi" w:hint="eastAsia"/>
                            <w:color w:val="000000" w:themeColor="text1"/>
                            <w:sz w:val="18"/>
                            <w:szCs w:val="18"/>
                          </w:rPr>
                          <w:t>②</w:t>
                        </w:r>
                      </w:p>
                    </w:txbxContent>
                  </v:textbox>
                </v:shape>
                <v:shape id="文本框 5" o:spid="_x0000_s1465" type="#_x0000_t202" style="position:absolute;left:2788;top:9747;width:193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" filled="f" stroked="f" strokeweight=".5pt">
                  <v:textbox style="mso-fit-shape-to-text:t" inset="1mm,0,1mm,0">
                    <w:txbxContent>
                      <w:p w14:paraId="162ECF2E" w14:textId="1462A1BC" w:rsidR="00630C98" w:rsidRPr="005A10AE" w:rsidRDefault="00630C98" w:rsidP="00630C98">
                        <w:pPr>
                          <w:rPr>
                            <w:rFonts w:cstheme="minorBidi"/>
                            <w:color w:val="000000" w:themeColor="text1"/>
                            <w:sz w:val="18"/>
                            <w:szCs w:val="18"/>
                          </w:rPr>
                        </w:pPr>
                        <w:r>
                          <w:rPr>
                            <w:rFonts w:ascii="宋体" w:hAnsi="宋体" w:cstheme="minorBidi" w:hint="eastAsia"/>
                            <w:color w:val="000000" w:themeColor="text1"/>
                            <w:sz w:val="18"/>
                            <w:szCs w:val="18"/>
                          </w:rPr>
                          <w:t>①</w:t>
                        </w:r>
                      </w:p>
                    </w:txbxContent>
                  </v:textbox>
                </v:shape>
                <v:shape id="文本框 5" o:spid="_x0000_s1466" type="#_x0000_t202" style="position:absolute;left:25651;top:-608;width:1164;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" filled="f" stroked="f" strokeweight=".5pt">
                  <v:textbox style="mso-fit-shape-to-text:t" inset="1mm,0,1mm,0">
                    <w:txbxContent>
                      <w:p w14:paraId="52CF9291" w14:textId="557F2007" w:rsidR="00630C98" w:rsidRPr="00630C98" w:rsidRDefault="00630C98" w:rsidP="00630C98">
                        <w:pPr>
                          <w:rPr>
                            <w:i/>
                            <w:iCs/>
                            <w:color w:val="000000" w:themeColor="text1"/>
                            <w:sz w:val="18"/>
                            <w:szCs w:val="18"/>
                          </w:rPr>
                        </w:pPr>
                        <w:r w:rsidRPr="00630C98">
                          <w:rPr>
                            <w:i/>
                            <w:iCs/>
                            <w:color w:val="000000" w:themeColor="text1"/>
                            <w:sz w:val="18"/>
                            <w:szCs w:val="18"/>
                          </w:rPr>
                          <w:t>I</w:t>
                        </w:r>
                      </w:p>
                    </w:txbxContent>
                  </v:textbox>
                </v:shape>
                <v:shape id="文本框 5" o:spid="_x0000_s1467" type="#_x0000_t202" style="position:absolute;left:37161;top:-608;width:1164;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" filled="f" stroked="f" strokeweight=".5pt">
                  <v:textbox style="mso-fit-shape-to-text:t" inset="1mm,0,1mm,0">
                    <w:txbxContent>
                      <w:p w14:paraId="7DF5A528" w14:textId="77777777" w:rsidR="00630C98" w:rsidRPr="00630C98" w:rsidRDefault="00630C98" w:rsidP="00630C98">
                        <w:pPr>
                          <w:rPr>
                            <w:i/>
                            <w:iCs/>
                            <w:color w:val="000000" w:themeColor="text1"/>
                            <w:sz w:val="18"/>
                            <w:szCs w:val="18"/>
                          </w:rPr>
                        </w:pPr>
                        <w:r w:rsidRPr="00630C98">
                          <w:rPr>
                            <w:i/>
                            <w:iCs/>
                            <w:color w:val="000000" w:themeColor="text1"/>
                            <w:sz w:val="18"/>
                            <w:szCs w:val="18"/>
                          </w:rPr>
                          <w:t>I</w:t>
                        </w:r>
                      </w:p>
                    </w:txbxContent>
                  </v:textbox>
                </v:shape>
                <w10:anchorlock/>
              </v:group>
            </w:pict>
          </mc:Fallback>
        </mc:AlternateContent>
      </w:r>
    </w:p>
    <w:p w14:paraId="22F2B3C5" w14:textId="77777777" w:rsidR="003844D7" w:rsidRDefault="003844D7" w:rsidP="005C6FDD">
      <w:pPr>
        <w:rPr>
          <w:shd w:val="clear" w:color="auto" w:fill="FFFFFF"/>
        </w:rPr>
      </w:pPr>
      <w:r>
        <w:rPr>
          <w:rFonts w:hint="eastAsia"/>
          <w:shd w:val="clear" w:color="auto" w:fill="FFFFFF"/>
        </w:rPr>
        <w:t>A</w:t>
      </w:r>
      <w:r>
        <w:rPr>
          <w:rFonts w:hint="eastAsia"/>
          <w:shd w:val="clear" w:color="auto" w:fill="FFFFFF"/>
        </w:rPr>
        <w:t>．</w:t>
      </w:r>
      <w:r w:rsidRPr="005C6FDD">
        <w:rPr>
          <w:rFonts w:ascii="宋体" w:hAnsi="宋体" w:cs="宋体" w:hint="eastAsia"/>
        </w:rPr>
        <w:t>①③②④</w:t>
      </w:r>
      <w:r w:rsidRPr="005C6FDD">
        <w:tab/>
      </w:r>
      <w:r w:rsidRPr="005C6FDD">
        <w:tab/>
      </w:r>
      <w:r w:rsidRPr="005C6FDD">
        <w:tab/>
      </w:r>
      <w:r w:rsidRPr="005C6FDD">
        <w:rPr>
          <w:rFonts w:hint="eastAsia"/>
        </w:rPr>
        <w:t>B</w:t>
      </w:r>
      <w:r w:rsidRPr="005C6FDD">
        <w:rPr>
          <w:rFonts w:hint="eastAsia"/>
        </w:rPr>
        <w:t>．</w:t>
      </w:r>
      <w:r w:rsidRPr="005C6FDD">
        <w:rPr>
          <w:rFonts w:ascii="宋体" w:hAnsi="宋体" w:cs="宋体" w:hint="eastAsia"/>
        </w:rPr>
        <w:t>①④②③</w:t>
      </w:r>
      <w:r w:rsidRPr="005C6FDD">
        <w:tab/>
      </w:r>
      <w:r w:rsidRPr="005C6FDD">
        <w:tab/>
      </w:r>
      <w:r w:rsidRPr="005C6FDD">
        <w:tab/>
      </w:r>
      <w:r w:rsidRPr="005C6FDD">
        <w:rPr>
          <w:rFonts w:hint="eastAsia"/>
        </w:rPr>
        <w:t>C</w:t>
      </w:r>
      <w:r w:rsidRPr="005C6FDD">
        <w:rPr>
          <w:rFonts w:hint="eastAsia"/>
        </w:rPr>
        <w:t>．</w:t>
      </w:r>
      <w:r w:rsidRPr="005C6FDD">
        <w:rPr>
          <w:rFonts w:ascii="宋体" w:hAnsi="宋体" w:cs="宋体" w:hint="eastAsia"/>
        </w:rPr>
        <w:t>②④①③</w:t>
      </w:r>
      <w:r w:rsidRPr="005C6FDD">
        <w:tab/>
      </w:r>
      <w:r w:rsidRPr="005C6FDD">
        <w:tab/>
      </w:r>
      <w:r w:rsidRPr="005C6FDD">
        <w:tab/>
      </w:r>
      <w:r w:rsidRPr="005C6FDD">
        <w:rPr>
          <w:rFonts w:hint="eastAsia"/>
        </w:rPr>
        <w:t>D</w:t>
      </w:r>
      <w:r w:rsidRPr="005C6FDD">
        <w:rPr>
          <w:rFonts w:hint="eastAsia"/>
        </w:rPr>
        <w:t>．</w:t>
      </w:r>
      <w:r w:rsidRPr="005C6FDD">
        <w:rPr>
          <w:rFonts w:ascii="宋体" w:hAnsi="宋体" w:cs="宋体" w:hint="eastAsia"/>
        </w:rPr>
        <w:t>②③①④</w:t>
      </w:r>
    </w:p>
    <w:p w14:paraId="53E75D43" w14:textId="62A80CF5" w:rsidR="003844D7" w:rsidRDefault="003844D7" w:rsidP="005C6FDD">
      <w:r>
        <w:rPr>
          <w:rFonts w:hint="eastAsia"/>
        </w:rPr>
        <w:t>（</w:t>
      </w:r>
      <w:r>
        <w:rPr>
          <w:rFonts w:hint="eastAsia"/>
        </w:rPr>
        <w:t>2</w:t>
      </w:r>
      <w:r>
        <w:rPr>
          <w:rFonts w:hint="eastAsia"/>
        </w:rPr>
        <w:t>）从上图③状态开始的四分之一个电磁振荡周期内，回路中的磁场能转化为</w:t>
      </w:r>
      <w:r>
        <w:rPr>
          <w:rFonts w:hint="eastAsia"/>
        </w:rPr>
        <w:t>______</w:t>
      </w:r>
      <w:r>
        <w:rPr>
          <w:rFonts w:hint="eastAsia"/>
        </w:rPr>
        <w:t>。</w:t>
      </w:r>
    </w:p>
    <w:p w14:paraId="2AA4EF98" w14:textId="77777777" w:rsidR="005C6FDD" w:rsidRDefault="005C6FDD" w:rsidP="005C6FDD"/>
    <w:p w14:paraId="6DF1C53A" w14:textId="5604A81D" w:rsidR="003844D7" w:rsidRDefault="003844D7" w:rsidP="005C6FDD">
      <w:r>
        <w:rPr>
          <w:rFonts w:hint="eastAsia"/>
        </w:rPr>
        <w:t>3</w:t>
      </w:r>
      <w:r>
        <w:rPr>
          <w:rFonts w:ascii="华文中宋" w:hAnsi="华文中宋" w:hint="eastAsia"/>
          <w:color w:val="000000"/>
          <w:kern w:val="0"/>
          <w:lang w:bidi="ar"/>
        </w:rPr>
        <w:t>．</w:t>
      </w:r>
      <w:r>
        <w:rPr>
          <w:color w:val="000000"/>
          <w:kern w:val="0"/>
          <w:lang w:bidi="ar"/>
        </w:rPr>
        <w:t>（</w:t>
      </w:r>
      <w:r>
        <w:rPr>
          <w:rFonts w:hint="eastAsia"/>
        </w:rPr>
        <w:t>简答）某变压器的原线圈匝数</w:t>
      </w:r>
      <w:r w:rsidR="005C6FDD">
        <w:rPr>
          <w:rFonts w:hint="eastAsia"/>
        </w:rPr>
        <w:t xml:space="preserve"> </w:t>
      </w:r>
      <w:r>
        <w:rPr>
          <w:rFonts w:hint="eastAsia"/>
          <w:i/>
          <w:iCs/>
        </w:rPr>
        <w:t>n</w:t>
      </w:r>
      <w:r>
        <w:rPr>
          <w:rFonts w:hint="eastAsia"/>
          <w:vertAlign w:val="subscript"/>
        </w:rPr>
        <w:t>1</w:t>
      </w:r>
      <w:r w:rsidR="00AA1495">
        <w:rPr>
          <w:rFonts w:hint="eastAsia"/>
        </w:rPr>
        <w:t xml:space="preserve"> = </w:t>
      </w:r>
      <w:r>
        <w:rPr>
          <w:rFonts w:hint="eastAsia"/>
        </w:rPr>
        <w:t>2200</w:t>
      </w:r>
      <w:r>
        <w:rPr>
          <w:rFonts w:hint="eastAsia"/>
        </w:rPr>
        <w:t>，副线圈匝数</w:t>
      </w:r>
      <w:r w:rsidR="005C6FDD">
        <w:rPr>
          <w:rFonts w:hint="eastAsia"/>
        </w:rPr>
        <w:t xml:space="preserve"> </w:t>
      </w:r>
      <w:r>
        <w:rPr>
          <w:rFonts w:hint="eastAsia"/>
          <w:i/>
          <w:iCs/>
        </w:rPr>
        <w:t>n</w:t>
      </w:r>
      <w:r>
        <w:rPr>
          <w:rFonts w:hint="eastAsia"/>
          <w:vertAlign w:val="subscript"/>
        </w:rPr>
        <w:t>2</w:t>
      </w:r>
      <w:r w:rsidR="00AA1495">
        <w:rPr>
          <w:rFonts w:hint="eastAsia"/>
        </w:rPr>
        <w:t xml:space="preserve"> = </w:t>
      </w:r>
      <w:r>
        <w:t>36</w:t>
      </w:r>
      <w:r>
        <w:rPr>
          <w:rFonts w:hint="eastAsia"/>
        </w:rPr>
        <w:t>0</w:t>
      </w:r>
      <w:r>
        <w:rPr>
          <w:rFonts w:hint="eastAsia"/>
        </w:rPr>
        <w:t>，输入电压</w:t>
      </w:r>
      <w:r w:rsidR="005C6FDD">
        <w:rPr>
          <w:rFonts w:hint="eastAsia"/>
        </w:rPr>
        <w:t xml:space="preserve"> </w:t>
      </w:r>
      <w:r>
        <w:rPr>
          <w:rFonts w:hint="eastAsia"/>
          <w:i/>
          <w:iCs/>
        </w:rPr>
        <w:t>U</w:t>
      </w:r>
      <w:r>
        <w:rPr>
          <w:rFonts w:hint="eastAsia"/>
          <w:vertAlign w:val="subscript"/>
        </w:rPr>
        <w:t>1</w:t>
      </w:r>
      <w:r w:rsidR="00AA1495">
        <w:rPr>
          <w:rFonts w:hint="eastAsia"/>
        </w:rPr>
        <w:t xml:space="preserve"> = </w:t>
      </w:r>
      <w:r>
        <w:rPr>
          <w:rFonts w:hint="eastAsia"/>
        </w:rPr>
        <w:t>220</w:t>
      </w:r>
      <w:r w:rsidR="005C6FDD">
        <w:rPr>
          <w:rFonts w:hint="eastAsia"/>
        </w:rPr>
        <w:t xml:space="preserve"> </w:t>
      </w:r>
      <w:r>
        <w:rPr>
          <w:rFonts w:hint="eastAsia"/>
        </w:rPr>
        <w:t>V</w:t>
      </w:r>
      <w:r>
        <w:rPr>
          <w:rFonts w:hint="eastAsia"/>
        </w:rPr>
        <w:t>，为求解输出电压，小李解答过程如下：</w:t>
      </w:r>
    </w:p>
    <w:p w14:paraId="6F2845DE" w14:textId="17CF1DB2" w:rsidR="00825DB7" w:rsidRDefault="003844D7" w:rsidP="005C6FDD">
      <w:r>
        <w:rPr>
          <w:rFonts w:hint="eastAsia"/>
        </w:rPr>
        <w:t>由</w:t>
      </w:r>
      <w:r w:rsidR="00BC5B4A">
        <w:rPr>
          <w:rFonts w:hint="eastAsia"/>
        </w:rPr>
        <w:t xml:space="preserve"> </w:t>
      </w:r>
      <w:r w:rsidR="00BC5B4A">
        <w:fldChar w:fldCharType="begin"/>
      </w:r>
      <w:r w:rsidR="00BC5B4A">
        <w:instrText xml:space="preserve"> </w:instrText>
      </w:r>
      <w:r w:rsidR="00BC5B4A">
        <w:rPr>
          <w:rFonts w:hint="eastAsia"/>
        </w:rPr>
        <w:instrText>Eq \F(</w:instrText>
      </w:r>
      <w:r w:rsidR="00BC5B4A" w:rsidRPr="00BC5B4A">
        <w:rPr>
          <w:rFonts w:hint="eastAsia"/>
          <w:i/>
          <w:iCs/>
        </w:rPr>
        <w:instrText>U</w:instrText>
      </w:r>
      <w:r w:rsidR="00BC5B4A">
        <w:rPr>
          <w:rFonts w:hint="eastAsia"/>
          <w:vertAlign w:val="subscript"/>
        </w:rPr>
        <w:instrText>1</w:instrText>
      </w:r>
      <w:r w:rsidR="00BC5B4A">
        <w:rPr>
          <w:rFonts w:hint="eastAsia"/>
        </w:rPr>
        <w:instrText>,</w:instrText>
      </w:r>
      <w:r w:rsidR="00BC5B4A" w:rsidRPr="00BC5B4A">
        <w:rPr>
          <w:rFonts w:hint="eastAsia"/>
          <w:i/>
          <w:iCs/>
        </w:rPr>
        <w:instrText>U</w:instrText>
      </w:r>
      <w:r w:rsidR="00BC5B4A">
        <w:rPr>
          <w:rFonts w:hint="eastAsia"/>
          <w:vertAlign w:val="subscript"/>
        </w:rPr>
        <w:instrText>2</w:instrText>
      </w:r>
      <w:r w:rsidR="00BC5B4A">
        <w:rPr>
          <w:rFonts w:hint="eastAsia"/>
        </w:rPr>
        <w:instrText>)</w:instrText>
      </w:r>
      <w:r w:rsidR="00BC5B4A">
        <w:instrText xml:space="preserve"> </w:instrText>
      </w:r>
      <w:r w:rsidR="00BC5B4A">
        <w:fldChar w:fldCharType="end"/>
      </w:r>
      <w:r w:rsidR="00BC5B4A">
        <w:rPr>
          <w:rFonts w:hint="eastAsia"/>
        </w:rPr>
        <w:t xml:space="preserve">= </w:t>
      </w:r>
      <w:r w:rsidR="00BC5B4A">
        <w:fldChar w:fldCharType="begin"/>
      </w:r>
      <w:r w:rsidR="00BC5B4A">
        <w:instrText xml:space="preserve"> </w:instrText>
      </w:r>
      <w:r w:rsidR="00BC5B4A">
        <w:rPr>
          <w:rFonts w:hint="eastAsia"/>
        </w:rPr>
        <w:instrText>Eq \F(</w:instrText>
      </w:r>
      <w:r w:rsidR="00BC5B4A">
        <w:rPr>
          <w:rFonts w:hint="eastAsia"/>
          <w:i/>
          <w:iCs/>
        </w:rPr>
        <w:instrText>n</w:instrText>
      </w:r>
      <w:r w:rsidR="00BC5B4A">
        <w:rPr>
          <w:rFonts w:hint="eastAsia"/>
          <w:vertAlign w:val="subscript"/>
        </w:rPr>
        <w:instrText>1</w:instrText>
      </w:r>
      <w:r w:rsidR="00BC5B4A">
        <w:rPr>
          <w:rFonts w:hint="eastAsia"/>
        </w:rPr>
        <w:instrText>,</w:instrText>
      </w:r>
      <w:r w:rsidR="00BC5B4A">
        <w:rPr>
          <w:rFonts w:hint="eastAsia"/>
          <w:i/>
          <w:iCs/>
        </w:rPr>
        <w:instrText>n</w:instrText>
      </w:r>
      <w:r w:rsidR="00BC5B4A">
        <w:rPr>
          <w:rFonts w:hint="eastAsia"/>
          <w:vertAlign w:val="subscript"/>
        </w:rPr>
        <w:instrText>2</w:instrText>
      </w:r>
      <w:r w:rsidR="00BC5B4A">
        <w:rPr>
          <w:rFonts w:hint="eastAsia"/>
        </w:rPr>
        <w:instrText>)</w:instrText>
      </w:r>
      <w:r w:rsidR="00BC5B4A">
        <w:instrText xml:space="preserve"> </w:instrText>
      </w:r>
      <w:r w:rsidR="00BC5B4A">
        <w:fldChar w:fldCharType="end"/>
      </w:r>
      <w:r>
        <w:rPr>
          <w:rFonts w:hint="eastAsia"/>
        </w:rPr>
        <w:t>得</w:t>
      </w:r>
      <w:r w:rsidR="00BC5B4A">
        <w:rPr>
          <w:rFonts w:hint="eastAsia"/>
        </w:rPr>
        <w:t xml:space="preserve"> </w:t>
      </w:r>
      <w:r w:rsidR="00BC5B4A" w:rsidRPr="00BC5B4A">
        <w:rPr>
          <w:rFonts w:hint="eastAsia"/>
          <w:i/>
          <w:iCs/>
        </w:rPr>
        <w:t>U</w:t>
      </w:r>
      <w:r w:rsidR="00BC5B4A">
        <w:rPr>
          <w:rFonts w:hint="eastAsia"/>
          <w:vertAlign w:val="subscript"/>
        </w:rPr>
        <w:t>2</w:t>
      </w:r>
      <w:r w:rsidR="00BC5B4A">
        <w:rPr>
          <w:rFonts w:hint="eastAsia"/>
        </w:rPr>
        <w:t xml:space="preserve"> = </w:t>
      </w:r>
      <w:r w:rsidR="00BC5B4A">
        <w:fldChar w:fldCharType="begin"/>
      </w:r>
      <w:r w:rsidR="00BC5B4A">
        <w:instrText xml:space="preserve"> </w:instrText>
      </w:r>
      <w:r w:rsidR="00BC5B4A">
        <w:rPr>
          <w:rFonts w:hint="eastAsia"/>
        </w:rPr>
        <w:instrText>EQ \F(</w:instrText>
      </w:r>
      <w:r w:rsidR="00BC5B4A" w:rsidRPr="00BC5B4A">
        <w:rPr>
          <w:rFonts w:hint="eastAsia"/>
          <w:i/>
          <w:iCs/>
        </w:rPr>
        <w:instrText>n</w:instrText>
      </w:r>
      <w:r w:rsidR="00BC5B4A">
        <w:rPr>
          <w:rFonts w:hint="eastAsia"/>
          <w:vertAlign w:val="subscript"/>
        </w:rPr>
        <w:instrText>2</w:instrText>
      </w:r>
      <w:r w:rsidR="00BC5B4A">
        <w:rPr>
          <w:rFonts w:hint="eastAsia"/>
        </w:rPr>
        <w:instrText>,</w:instrText>
      </w:r>
      <w:r w:rsidR="00BC5B4A" w:rsidRPr="00BC5B4A">
        <w:rPr>
          <w:rFonts w:hint="eastAsia"/>
          <w:i/>
          <w:iCs/>
        </w:rPr>
        <w:instrText>n</w:instrText>
      </w:r>
      <w:r w:rsidR="00BC5B4A">
        <w:rPr>
          <w:rFonts w:hint="eastAsia"/>
          <w:vertAlign w:val="subscript"/>
        </w:rPr>
        <w:instrText>1</w:instrText>
      </w:r>
      <w:r w:rsidR="00BC5B4A">
        <w:rPr>
          <w:rFonts w:hint="eastAsia"/>
        </w:rPr>
        <w:instrText>)</w:instrText>
      </w:r>
      <w:r w:rsidR="00BC5B4A">
        <w:instrText xml:space="preserve"> </w:instrText>
      </w:r>
      <w:r w:rsidR="00BC5B4A">
        <w:fldChar w:fldCharType="end"/>
      </w:r>
      <w:r w:rsidR="00BC5B4A" w:rsidRPr="00BC5B4A">
        <w:rPr>
          <w:rFonts w:hint="eastAsia"/>
          <w:i/>
          <w:iCs/>
        </w:rPr>
        <w:t>U</w:t>
      </w:r>
      <w:r w:rsidR="00BC5B4A">
        <w:rPr>
          <w:rFonts w:hint="eastAsia"/>
          <w:vertAlign w:val="subscript"/>
        </w:rPr>
        <w:t>1</w:t>
      </w:r>
      <w:r w:rsidR="00BC5B4A">
        <w:rPr>
          <w:rFonts w:hint="eastAsia"/>
        </w:rPr>
        <w:t xml:space="preserve"> = </w:t>
      </w:r>
      <w:r w:rsidR="00BC5B4A">
        <w:fldChar w:fldCharType="begin"/>
      </w:r>
      <w:r w:rsidR="00BC5B4A">
        <w:instrText xml:space="preserve"> </w:instrText>
      </w:r>
      <w:r w:rsidR="00BC5B4A">
        <w:rPr>
          <w:rFonts w:hint="eastAsia"/>
        </w:rPr>
        <w:instrText>EQ \F(360,2200)</w:instrText>
      </w:r>
      <w:r w:rsidR="00BC5B4A">
        <w:instrText xml:space="preserve"> </w:instrText>
      </w:r>
      <w:r w:rsidR="00BC5B4A">
        <w:fldChar w:fldCharType="end"/>
      </w:r>
      <w:r w:rsidR="00BC5B4A" w:rsidRPr="00BC5B4A">
        <w:t>×</w:t>
      </w:r>
      <w:r w:rsidR="00BC5B4A">
        <w:rPr>
          <w:rFonts w:hint="eastAsia"/>
        </w:rPr>
        <w:t>220 V = 36 V</w:t>
      </w:r>
      <w:r>
        <w:rPr>
          <w:rFonts w:hint="eastAsia"/>
        </w:rPr>
        <w:t>。你是否同意该解答，说明理由。</w:t>
      </w:r>
    </w:p>
    <w:p w14:paraId="7FB303F6" w14:textId="77777777" w:rsidR="00825DB7" w:rsidRDefault="00825DB7">
      <w:pPr>
        <w:widowControl/>
        <w:jc w:val="left"/>
      </w:pPr>
      <w:r>
        <w:br w:type="page"/>
      </w:r>
    </w:p>
    <w:p w14:paraId="52CEFE88" w14:textId="77777777" w:rsidR="003844D7" w:rsidRDefault="003844D7" w:rsidP="005C6FDD">
      <w:pPr>
        <w:pStyle w:val="21"/>
        <w:rPr>
          <w:rFonts w:eastAsia="华文中宋"/>
          <w:szCs w:val="21"/>
        </w:rPr>
      </w:pPr>
      <w:r>
        <w:rPr>
          <w:rFonts w:hint="eastAsia"/>
        </w:rPr>
        <w:lastRenderedPageBreak/>
        <w:t>六、碰撞</w:t>
      </w:r>
    </w:p>
    <w:p w14:paraId="6A078A89" w14:textId="5217167F" w:rsidR="003844D7" w:rsidRDefault="003844D7" w:rsidP="005C6FDD">
      <w:pPr>
        <w:pStyle w:val="affff5"/>
        <w:ind w:firstLine="420"/>
      </w:pPr>
      <w:r>
        <w:rPr>
          <w:rFonts w:hint="eastAsia"/>
        </w:rPr>
        <w:t>当一个物体撞击另一个物体时，有不同的碰撞</w:t>
      </w:r>
      <w:commentRangeStart w:id="6"/>
      <w:r>
        <w:rPr>
          <w:rFonts w:hint="eastAsia"/>
        </w:rPr>
        <w:t>类型</w:t>
      </w:r>
      <w:commentRangeEnd w:id="6"/>
      <w:r w:rsidR="004D64D0">
        <w:rPr>
          <w:rStyle w:val="afffe"/>
          <w:rFonts w:eastAsiaTheme="minorEastAsia" w:cstheme="minorBidi"/>
        </w:rPr>
        <w:commentReference w:id="6"/>
      </w:r>
      <w:r>
        <w:rPr>
          <w:rFonts w:hint="eastAsia"/>
        </w:rPr>
        <w:t>。</w:t>
      </w:r>
    </w:p>
    <w:p w14:paraId="1C30FDDF" w14:textId="5F9C19F4" w:rsidR="005C6FDD" w:rsidRDefault="005C6FDD" w:rsidP="003844D7">
      <w:pPr>
        <w:rPr>
          <w:rFonts w:eastAsia="华文中宋"/>
          <w:szCs w:val="21"/>
        </w:rPr>
      </w:pPr>
    </w:p>
    <w:p w14:paraId="3E5A8F86" w14:textId="2084B765" w:rsidR="003844D7" w:rsidRDefault="001D37FC" w:rsidP="005C6FDD">
      <w:r>
        <w:rPr>
          <w:rFonts w:ascii="楷体" w:eastAsia="楷体" w:hAnsi="楷体"/>
          <w:noProof/>
        </w:rPr>
        <mc:AlternateContent>
          <mc:Choice Requires="wpg">
            <w:drawing>
              <wp:anchor distT="0" distB="0" distL="114300" distR="114300" simplePos="0" relativeHeight="251743232" behindDoc="0" locked="0" layoutInCell="1" allowOverlap="1" wp14:anchorId="4FD06BE0" wp14:editId="67751C76">
                <wp:simplePos x="0" y="0"/>
                <wp:positionH relativeFrom="column">
                  <wp:posOffset>3561080</wp:posOffset>
                </wp:positionH>
                <wp:positionV relativeFrom="paragraph">
                  <wp:posOffset>75565</wp:posOffset>
                </wp:positionV>
                <wp:extent cx="1617980" cy="1267460"/>
                <wp:effectExtent l="0" t="0" r="0" b="0"/>
                <wp:wrapSquare wrapText="bothSides"/>
                <wp:docPr id="1232958270" name="组合 565"/>
                <wp:cNvGraphicFramePr/>
                <a:graphic xmlns:a="http://schemas.openxmlformats.org/drawingml/2006/main">
                  <a:graphicData uri="http://schemas.microsoft.com/office/word/2010/wordprocessingGroup">
                    <wpg:wgp>
                      <wpg:cNvGrpSpPr/>
                      <wpg:grpSpPr>
                        <a:xfrm>
                          <a:off x="0" y="0"/>
                          <a:ext cx="1617980" cy="1267460"/>
                          <a:chOff x="0" y="35417"/>
                          <a:chExt cx="1619002" cy="1267633"/>
                        </a:xfrm>
                      </wpg:grpSpPr>
                      <wpg:grpSp>
                        <wpg:cNvPr id="99946402" name="组合 53"/>
                        <wpg:cNvGrpSpPr/>
                        <wpg:grpSpPr>
                          <a:xfrm>
                            <a:off x="0" y="35417"/>
                            <a:ext cx="1619002" cy="1267633"/>
                            <a:chOff x="0" y="22470"/>
                            <a:chExt cx="1621449" cy="1268195"/>
                          </a:xfrm>
                        </wpg:grpSpPr>
                        <wps:wsp>
                          <wps:cNvPr id="382958504" name="文本框 51"/>
                          <wps:cNvSpPr txBox="1"/>
                          <wps:spPr>
                            <a:xfrm>
                              <a:off x="1116130" y="820755"/>
                              <a:ext cx="178275" cy="198208"/>
                            </a:xfrm>
                            <a:prstGeom prst="rect">
                              <a:avLst/>
                            </a:prstGeom>
                            <a:noFill/>
                          </wps:spPr>
                          <wps:txbx>
                            <w:txbxContent>
                              <w:p w14:paraId="7BB4E71D" w14:textId="77777777" w:rsidR="001D37FC" w:rsidRPr="001D37FC" w:rsidRDefault="001D37FC" w:rsidP="003844D7">
                                <w:pPr>
                                  <w:rPr>
                                    <w:i/>
                                    <w:iCs/>
                                    <w:kern w:val="24"/>
                                    <w:sz w:val="18"/>
                                    <w:szCs w:val="18"/>
                                  </w:rPr>
                                </w:pPr>
                                <w:r w:rsidRPr="001D37FC">
                                  <w:rPr>
                                    <w:i/>
                                    <w:iCs/>
                                    <w:kern w:val="24"/>
                                    <w:sz w:val="18"/>
                                    <w:szCs w:val="18"/>
                                  </w:rPr>
                                  <w:t>M</w:t>
                                </w:r>
                              </w:p>
                            </w:txbxContent>
                          </wps:txbx>
                          <wps:bodyPr wrap="none" lIns="36000" tIns="0" rIns="36000" bIns="0" rtlCol="0">
                            <a:spAutoFit/>
                          </wps:bodyPr>
                        </wps:wsp>
                        <wps:wsp>
                          <wps:cNvPr id="1250679355" name="文本框 52"/>
                          <wps:cNvSpPr txBox="1"/>
                          <wps:spPr>
                            <a:xfrm>
                              <a:off x="793431" y="810132"/>
                              <a:ext cx="154749" cy="198208"/>
                            </a:xfrm>
                            <a:prstGeom prst="rect">
                              <a:avLst/>
                            </a:prstGeom>
                            <a:noFill/>
                          </wps:spPr>
                          <wps:txbx>
                            <w:txbxContent>
                              <w:p w14:paraId="6613472F" w14:textId="77777777" w:rsidR="001D37FC" w:rsidRPr="001D37FC" w:rsidRDefault="001D37FC" w:rsidP="003844D7">
                                <w:pPr>
                                  <w:rPr>
                                    <w:i/>
                                    <w:iCs/>
                                    <w:kern w:val="24"/>
                                    <w:sz w:val="18"/>
                                    <w:szCs w:val="18"/>
                                  </w:rPr>
                                </w:pPr>
                                <w:r w:rsidRPr="001D37FC">
                                  <w:rPr>
                                    <w:i/>
                                    <w:iCs/>
                                    <w:kern w:val="24"/>
                                    <w:sz w:val="18"/>
                                    <w:szCs w:val="18"/>
                                  </w:rPr>
                                  <w:t>m</w:t>
                                </w:r>
                              </w:p>
                            </w:txbxContent>
                          </wps:txbx>
                          <wps:bodyPr wrap="none" lIns="36000" tIns="0" rIns="36000" bIns="0" rtlCol="0">
                            <a:spAutoFit/>
                          </wps:bodyPr>
                        </wps:wsp>
                        <wps:wsp>
                          <wps:cNvPr id="1450188890" name="直接连接符 1450188890"/>
                          <wps:cNvCnPr/>
                          <wps:spPr>
                            <a:xfrm>
                              <a:off x="846729" y="220681"/>
                              <a:ext cx="3600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575434" name="直接连接符 290575434"/>
                          <wps:cNvCnPr/>
                          <wps:spPr>
                            <a:xfrm flipH="1">
                              <a:off x="859217" y="183218"/>
                              <a:ext cx="3600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8972394" name="直接连接符 898972394"/>
                          <wps:cNvCnPr/>
                          <wps:spPr>
                            <a:xfrm flipH="1">
                              <a:off x="901811" y="183539"/>
                              <a:ext cx="3600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2992612" name="直接连接符 1712992612"/>
                          <wps:cNvCnPr/>
                          <wps:spPr>
                            <a:xfrm flipH="1">
                              <a:off x="944860" y="183539"/>
                              <a:ext cx="3600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0705202" name="直接连接符 950705202"/>
                          <wps:cNvCnPr/>
                          <wps:spPr>
                            <a:xfrm flipH="1">
                              <a:off x="987645" y="183539"/>
                              <a:ext cx="3600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5599985" name="直接连接符 1295599985"/>
                          <wps:cNvCnPr/>
                          <wps:spPr>
                            <a:xfrm flipH="1">
                              <a:off x="1030267" y="183539"/>
                              <a:ext cx="3600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8333188" name="直接连接符 1798333188"/>
                          <wps:cNvCnPr/>
                          <wps:spPr>
                            <a:xfrm flipH="1">
                              <a:off x="1073469" y="183539"/>
                              <a:ext cx="3600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0131805" name="直接连接符 1580131805"/>
                          <wps:cNvCnPr/>
                          <wps:spPr>
                            <a:xfrm flipH="1">
                              <a:off x="1116130" y="183267"/>
                              <a:ext cx="3600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7436811" name="直接连接符 1877436811"/>
                          <wps:cNvCnPr/>
                          <wps:spPr>
                            <a:xfrm flipH="1">
                              <a:off x="1159001" y="183586"/>
                              <a:ext cx="3600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0399093" name="直接连接符 830399093"/>
                          <wps:cNvCnPr/>
                          <wps:spPr>
                            <a:xfrm flipH="1">
                              <a:off x="1201976" y="183267"/>
                              <a:ext cx="36000" cy="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5123214" name="直接连接符 835123214"/>
                          <wps:cNvCnPr/>
                          <wps:spPr>
                            <a:xfrm rot="5400000">
                              <a:off x="587793" y="598681"/>
                              <a:ext cx="75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3277699" name="直接连接符 983277699"/>
                          <wps:cNvCnPr/>
                          <wps:spPr>
                            <a:xfrm rot="5400000">
                              <a:off x="723996" y="598681"/>
                              <a:ext cx="75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627921" name="直接连接符 519627921"/>
                          <wps:cNvCnPr/>
                          <wps:spPr>
                            <a:xfrm flipH="1">
                              <a:off x="601276" y="220681"/>
                              <a:ext cx="364517" cy="72008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1809582" name="直接连接符 111809582"/>
                          <wps:cNvCnPr/>
                          <wps:spPr>
                            <a:xfrm flipH="1">
                              <a:off x="220892" y="229149"/>
                              <a:ext cx="728956" cy="36395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38575272" name="直接连接符 1338575272"/>
                          <wps:cNvCnPr/>
                          <wps:spPr>
                            <a:xfrm>
                              <a:off x="1098677" y="235980"/>
                              <a:ext cx="392805" cy="728547"/>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05708981" name="椭圆 2005708981"/>
                          <wps:cNvSpPr/>
                          <wps:spPr>
                            <a:xfrm>
                              <a:off x="153486" y="529909"/>
                              <a:ext cx="144000" cy="144000"/>
                            </a:xfrm>
                            <a:prstGeom prst="ellipse">
                              <a:avLst/>
                            </a:prstGeom>
                            <a:solidFill>
                              <a:schemeClr val="bg1"/>
                            </a:solidFill>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rap="none" lIns="36000" tIns="0" rIns="36000" bIns="0" rtlCol="0" anchor="ctr">
                            <a:spAutoFit/>
                          </wps:bodyPr>
                        </wps:wsp>
                        <wps:wsp>
                          <wps:cNvPr id="914097664" name="椭圆 914097664"/>
                          <wps:cNvSpPr/>
                          <wps:spPr>
                            <a:xfrm>
                              <a:off x="518129" y="877229"/>
                              <a:ext cx="144000" cy="144000"/>
                            </a:xfrm>
                            <a:prstGeom prst="ellipse">
                              <a:avLst/>
                            </a:prstGeom>
                            <a:solidFill>
                              <a:schemeClr val="bg1"/>
                            </a:solidFill>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rap="none" lIns="36000" tIns="0" rIns="36000" bIns="0" rtlCol="0" anchor="ctr">
                            <a:spAutoFit/>
                          </wps:bodyPr>
                        </wps:wsp>
                        <wps:wsp>
                          <wps:cNvPr id="931026422" name="椭圆 931026422"/>
                          <wps:cNvSpPr/>
                          <wps:spPr>
                            <a:xfrm>
                              <a:off x="1426821" y="904683"/>
                              <a:ext cx="144000" cy="144000"/>
                            </a:xfrm>
                            <a:prstGeom prst="ellipse">
                              <a:avLst/>
                            </a:prstGeom>
                            <a:solidFill>
                              <a:schemeClr val="bg1"/>
                            </a:solidFill>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rap="none" lIns="36000" tIns="0" rIns="36000" bIns="0" rtlCol="0" anchor="ctr">
                            <a:spAutoFit/>
                          </wps:bodyPr>
                        </wps:wsp>
                        <wps:wsp>
                          <wps:cNvPr id="161539048" name="文本框 42"/>
                          <wps:cNvSpPr txBox="1"/>
                          <wps:spPr>
                            <a:xfrm>
                              <a:off x="889237" y="22470"/>
                              <a:ext cx="154749" cy="198208"/>
                            </a:xfrm>
                            <a:prstGeom prst="rect">
                              <a:avLst/>
                            </a:prstGeom>
                            <a:noFill/>
                          </wps:spPr>
                          <wps:txbx>
                            <w:txbxContent>
                              <w:p w14:paraId="3FA42C1C" w14:textId="77777777" w:rsidR="001D37FC" w:rsidRPr="00BD0F96" w:rsidRDefault="001D37FC" w:rsidP="003844D7">
                                <w:pPr>
                                  <w:rPr>
                                    <w:kern w:val="24"/>
                                    <w:sz w:val="18"/>
                                    <w:szCs w:val="18"/>
                                  </w:rPr>
                                </w:pPr>
                                <w:r w:rsidRPr="00BD0F96">
                                  <w:rPr>
                                    <w:kern w:val="24"/>
                                    <w:sz w:val="18"/>
                                    <w:szCs w:val="18"/>
                                  </w:rPr>
                                  <w:t>O</w:t>
                                </w:r>
                              </w:p>
                            </w:txbxContent>
                          </wps:txbx>
                          <wps:bodyPr wrap="none" lIns="36000" tIns="0" rIns="36000" bIns="0" rtlCol="0">
                            <a:spAutoFit/>
                          </wps:bodyPr>
                        </wps:wsp>
                        <wps:wsp>
                          <wps:cNvPr id="1036076193" name="文本框 43"/>
                          <wps:cNvSpPr txBox="1"/>
                          <wps:spPr>
                            <a:xfrm>
                              <a:off x="1028504" y="22473"/>
                              <a:ext cx="175731" cy="198208"/>
                            </a:xfrm>
                            <a:prstGeom prst="rect">
                              <a:avLst/>
                            </a:prstGeom>
                            <a:noFill/>
                          </wps:spPr>
                          <wps:txbx>
                            <w:txbxContent>
                              <w:p w14:paraId="183D0983" w14:textId="2A794C9A" w:rsidR="001D37FC" w:rsidRPr="00BD0F96" w:rsidRDefault="001D37FC" w:rsidP="001D37FC">
                                <w:pPr>
                                  <w:rPr>
                                    <w:kern w:val="24"/>
                                    <w:sz w:val="18"/>
                                    <w:szCs w:val="18"/>
                                  </w:rPr>
                                </w:pPr>
                                <w:r w:rsidRPr="00BD0F96">
                                  <w:rPr>
                                    <w:kern w:val="24"/>
                                    <w:sz w:val="18"/>
                                    <w:szCs w:val="18"/>
                                  </w:rPr>
                                  <w:t>O'</w:t>
                                </w:r>
                              </w:p>
                            </w:txbxContent>
                          </wps:txbx>
                          <wps:bodyPr wrap="none" lIns="36000" tIns="0" rIns="36000" bIns="0" rtlCol="0">
                            <a:spAutoFit/>
                          </wps:bodyPr>
                        </wps:wsp>
                        <wps:wsp>
                          <wps:cNvPr id="366489116" name="文本框 44"/>
                          <wps:cNvSpPr txBox="1"/>
                          <wps:spPr>
                            <a:xfrm>
                              <a:off x="359971" y="991553"/>
                              <a:ext cx="171916" cy="198208"/>
                            </a:xfrm>
                            <a:prstGeom prst="rect">
                              <a:avLst/>
                            </a:prstGeom>
                            <a:noFill/>
                          </wps:spPr>
                          <wps:txbx>
                            <w:txbxContent>
                              <w:p w14:paraId="78A2AA2C" w14:textId="77777777" w:rsidR="001D37FC" w:rsidRPr="001D37FC" w:rsidRDefault="001D37FC" w:rsidP="003844D7">
                                <w:pPr>
                                  <w:rPr>
                                    <w:kern w:val="24"/>
                                    <w:sz w:val="18"/>
                                    <w:szCs w:val="18"/>
                                  </w:rPr>
                                </w:pPr>
                                <w:r w:rsidRPr="001D37FC">
                                  <w:rPr>
                                    <w:kern w:val="24"/>
                                    <w:sz w:val="18"/>
                                    <w:szCs w:val="18"/>
                                  </w:rPr>
                                  <w:t>A'</w:t>
                                </w:r>
                              </w:p>
                            </w:txbxContent>
                          </wps:txbx>
                          <wps:bodyPr wrap="none" lIns="36000" tIns="0" rIns="36000" bIns="0" rtlCol="0">
                            <a:spAutoFit/>
                          </wps:bodyPr>
                        </wps:wsp>
                        <wps:wsp>
                          <wps:cNvPr id="516058917" name="文本框 47"/>
                          <wps:cNvSpPr txBox="1"/>
                          <wps:spPr>
                            <a:xfrm>
                              <a:off x="0" y="624271"/>
                              <a:ext cx="154847" cy="198223"/>
                            </a:xfrm>
                            <a:prstGeom prst="rect">
                              <a:avLst/>
                            </a:prstGeom>
                            <a:noFill/>
                          </wps:spPr>
                          <wps:txbx>
                            <w:txbxContent>
                              <w:p w14:paraId="7E0FFFC9" w14:textId="77777777" w:rsidR="001D37FC" w:rsidRPr="001D37FC" w:rsidRDefault="001D37FC" w:rsidP="003844D7">
                                <w:pPr>
                                  <w:rPr>
                                    <w:kern w:val="24"/>
                                    <w:sz w:val="18"/>
                                    <w:szCs w:val="18"/>
                                  </w:rPr>
                                </w:pPr>
                                <w:r w:rsidRPr="001D37FC">
                                  <w:rPr>
                                    <w:kern w:val="24"/>
                                    <w:sz w:val="18"/>
                                    <w:szCs w:val="18"/>
                                  </w:rPr>
                                  <w:t>A</w:t>
                                </w:r>
                              </w:p>
                            </w:txbxContent>
                          </wps:txbx>
                          <wps:bodyPr wrap="none" lIns="36000" tIns="0" rIns="36000" bIns="0" rtlCol="0">
                            <a:spAutoFit/>
                          </wps:bodyPr>
                        </wps:wsp>
                        <wps:wsp>
                          <wps:cNvPr id="1417013752" name="文本框 48"/>
                          <wps:cNvSpPr txBox="1"/>
                          <wps:spPr>
                            <a:xfrm>
                              <a:off x="889237" y="1092442"/>
                              <a:ext cx="149121" cy="198223"/>
                            </a:xfrm>
                            <a:prstGeom prst="rect">
                              <a:avLst/>
                            </a:prstGeom>
                            <a:noFill/>
                          </wps:spPr>
                          <wps:txbx>
                            <w:txbxContent>
                              <w:p w14:paraId="6B0C37CD" w14:textId="77777777" w:rsidR="001D37FC" w:rsidRPr="001D37FC" w:rsidRDefault="001D37FC" w:rsidP="003844D7">
                                <w:pPr>
                                  <w:rPr>
                                    <w:kern w:val="24"/>
                                    <w:sz w:val="18"/>
                                    <w:szCs w:val="18"/>
                                  </w:rPr>
                                </w:pPr>
                                <w:r w:rsidRPr="001D37FC">
                                  <w:rPr>
                                    <w:kern w:val="24"/>
                                    <w:sz w:val="18"/>
                                    <w:szCs w:val="18"/>
                                  </w:rPr>
                                  <w:t>B</w:t>
                                </w:r>
                              </w:p>
                            </w:txbxContent>
                          </wps:txbx>
                          <wps:bodyPr wrap="none" lIns="36000" tIns="0" rIns="36000" bIns="0" rtlCol="0">
                            <a:spAutoFit/>
                          </wps:bodyPr>
                        </wps:wsp>
                        <wps:wsp>
                          <wps:cNvPr id="711531765" name="文本框 49"/>
                          <wps:cNvSpPr txBox="1"/>
                          <wps:spPr>
                            <a:xfrm>
                              <a:off x="1029536" y="1092442"/>
                              <a:ext cx="152842" cy="198208"/>
                            </a:xfrm>
                            <a:prstGeom prst="rect">
                              <a:avLst/>
                            </a:prstGeom>
                            <a:noFill/>
                          </wps:spPr>
                          <wps:txbx>
                            <w:txbxContent>
                              <w:p w14:paraId="0CC51CA3" w14:textId="77777777" w:rsidR="001D37FC" w:rsidRPr="001D37FC" w:rsidRDefault="001D37FC" w:rsidP="003844D7">
                                <w:pPr>
                                  <w:rPr>
                                    <w:kern w:val="24"/>
                                    <w:sz w:val="18"/>
                                    <w:szCs w:val="18"/>
                                  </w:rPr>
                                </w:pPr>
                                <w:r w:rsidRPr="001D37FC">
                                  <w:rPr>
                                    <w:kern w:val="24"/>
                                    <w:sz w:val="18"/>
                                    <w:szCs w:val="18"/>
                                  </w:rPr>
                                  <w:t>C</w:t>
                                </w:r>
                              </w:p>
                            </w:txbxContent>
                          </wps:txbx>
                          <wps:bodyPr wrap="none" lIns="36000" tIns="0" rIns="36000" bIns="0" rtlCol="0">
                            <a:spAutoFit/>
                          </wps:bodyPr>
                        </wps:wsp>
                        <wps:wsp>
                          <wps:cNvPr id="405766152" name="文本框 50"/>
                          <wps:cNvSpPr txBox="1"/>
                          <wps:spPr>
                            <a:xfrm>
                              <a:off x="1466700" y="1027827"/>
                              <a:ext cx="154749" cy="198208"/>
                            </a:xfrm>
                            <a:prstGeom prst="rect">
                              <a:avLst/>
                            </a:prstGeom>
                            <a:noFill/>
                          </wps:spPr>
                          <wps:txbx>
                            <w:txbxContent>
                              <w:p w14:paraId="6ADB9395" w14:textId="77777777" w:rsidR="001D37FC" w:rsidRPr="00BD0F96" w:rsidRDefault="001D37FC" w:rsidP="003844D7">
                                <w:pPr>
                                  <w:rPr>
                                    <w:kern w:val="24"/>
                                    <w:sz w:val="18"/>
                                    <w:szCs w:val="18"/>
                                  </w:rPr>
                                </w:pPr>
                                <w:r w:rsidRPr="00BD0F96">
                                  <w:rPr>
                                    <w:kern w:val="24"/>
                                    <w:sz w:val="18"/>
                                    <w:szCs w:val="18"/>
                                  </w:rPr>
                                  <w:t>D</w:t>
                                </w:r>
                              </w:p>
                            </w:txbxContent>
                          </wps:txbx>
                          <wps:bodyPr wrap="none" lIns="36000" tIns="0" rIns="36000" bIns="0" rtlCol="0">
                            <a:spAutoFit/>
                          </wps:bodyPr>
                        </wps:wsp>
                        <wps:wsp>
                          <wps:cNvPr id="1697115730" name="文本框 52"/>
                          <wps:cNvSpPr txBox="1"/>
                          <wps:spPr>
                            <a:xfrm rot="3568131">
                              <a:off x="133459" y="503197"/>
                              <a:ext cx="187018" cy="198375"/>
                            </a:xfrm>
                            <a:prstGeom prst="rect">
                              <a:avLst/>
                            </a:prstGeom>
                            <a:noFill/>
                          </wps:spPr>
                          <wps:txbx>
                            <w:txbxContent>
                              <w:p w14:paraId="6268FF34" w14:textId="77777777" w:rsidR="001D37FC" w:rsidRPr="001D37FC" w:rsidRDefault="001D37FC" w:rsidP="003844D7">
                                <w:pPr>
                                  <w:rPr>
                                    <w:kern w:val="24"/>
                                    <w:sz w:val="18"/>
                                    <w:szCs w:val="18"/>
                                  </w:rPr>
                                </w:pPr>
                                <w:r w:rsidRPr="001D37FC">
                                  <w:rPr>
                                    <w:kern w:val="24"/>
                                    <w:sz w:val="18"/>
                                    <w:szCs w:val="18"/>
                                  </w:rPr>
                                  <w:t>甲</w:t>
                                </w:r>
                              </w:p>
                            </w:txbxContent>
                          </wps:txbx>
                          <wps:bodyPr wrap="none" lIns="36000" tIns="0" rIns="36000" bIns="0" rtlCol="0">
                            <a:spAutoFit/>
                          </wps:bodyPr>
                        </wps:wsp>
                        <wps:wsp>
                          <wps:cNvPr id="1984162810" name="文本框 52"/>
                          <wps:cNvSpPr txBox="1"/>
                          <wps:spPr>
                            <a:xfrm>
                              <a:off x="867960" y="952882"/>
                              <a:ext cx="187176" cy="198208"/>
                            </a:xfrm>
                            <a:prstGeom prst="rect">
                              <a:avLst/>
                            </a:prstGeom>
                            <a:noFill/>
                          </wps:spPr>
                          <wps:txbx>
                            <w:txbxContent>
                              <w:p w14:paraId="0D996CC1" w14:textId="77777777" w:rsidR="001D37FC" w:rsidRPr="001D37FC" w:rsidRDefault="001D37FC" w:rsidP="003844D7">
                                <w:pPr>
                                  <w:rPr>
                                    <w:kern w:val="24"/>
                                    <w:sz w:val="18"/>
                                    <w:szCs w:val="18"/>
                                  </w:rPr>
                                </w:pPr>
                                <w:r w:rsidRPr="001D37FC">
                                  <w:rPr>
                                    <w:kern w:val="24"/>
                                    <w:sz w:val="18"/>
                                    <w:szCs w:val="18"/>
                                  </w:rPr>
                                  <w:t>甲</w:t>
                                </w:r>
                              </w:p>
                            </w:txbxContent>
                          </wps:txbx>
                          <wps:bodyPr wrap="none" lIns="36000" tIns="0" rIns="36000" bIns="0" rtlCol="0">
                            <a:spAutoFit/>
                          </wps:bodyPr>
                        </wps:wsp>
                        <wps:wsp>
                          <wps:cNvPr id="1857257252" name="文本框 52"/>
                          <wps:cNvSpPr txBox="1"/>
                          <wps:spPr>
                            <a:xfrm rot="19835509">
                              <a:off x="1407499" y="867470"/>
                              <a:ext cx="187176" cy="198208"/>
                            </a:xfrm>
                            <a:prstGeom prst="rect">
                              <a:avLst/>
                            </a:prstGeom>
                            <a:noFill/>
                          </wps:spPr>
                          <wps:txbx>
                            <w:txbxContent>
                              <w:p w14:paraId="2C1C8C64" w14:textId="77777777" w:rsidR="001D37FC" w:rsidRPr="001D37FC" w:rsidRDefault="001D37FC" w:rsidP="003844D7">
                                <w:pPr>
                                  <w:rPr>
                                    <w:kern w:val="24"/>
                                    <w:sz w:val="18"/>
                                    <w:szCs w:val="18"/>
                                  </w:rPr>
                                </w:pPr>
                                <w:r w:rsidRPr="001D37FC">
                                  <w:rPr>
                                    <w:kern w:val="24"/>
                                    <w:sz w:val="18"/>
                                    <w:szCs w:val="18"/>
                                  </w:rPr>
                                  <w:t>乙</w:t>
                                </w:r>
                              </w:p>
                            </w:txbxContent>
                          </wps:txbx>
                          <wps:bodyPr wrap="none" lIns="36000" tIns="0" rIns="36000" bIns="0" rtlCol="0">
                            <a:spAutoFit/>
                          </wps:bodyPr>
                        </wps:wsp>
                        <wps:wsp>
                          <wps:cNvPr id="1596062761" name="文本框 52"/>
                          <wps:cNvSpPr txBox="1"/>
                          <wps:spPr>
                            <a:xfrm rot="1672750">
                              <a:off x="496027" y="853176"/>
                              <a:ext cx="187176" cy="198208"/>
                            </a:xfrm>
                            <a:prstGeom prst="rect">
                              <a:avLst/>
                            </a:prstGeom>
                            <a:noFill/>
                          </wps:spPr>
                          <wps:txbx>
                            <w:txbxContent>
                              <w:p w14:paraId="3FCB2C84" w14:textId="77777777" w:rsidR="001D37FC" w:rsidRPr="001D37FC" w:rsidRDefault="001D37FC" w:rsidP="003844D7">
                                <w:pPr>
                                  <w:rPr>
                                    <w:kern w:val="24"/>
                                    <w:sz w:val="18"/>
                                    <w:szCs w:val="18"/>
                                  </w:rPr>
                                </w:pPr>
                                <w:r w:rsidRPr="001D37FC">
                                  <w:rPr>
                                    <w:kern w:val="24"/>
                                    <w:sz w:val="18"/>
                                    <w:szCs w:val="18"/>
                                  </w:rPr>
                                  <w:t>甲</w:t>
                                </w:r>
                              </w:p>
                            </w:txbxContent>
                          </wps:txbx>
                          <wps:bodyPr wrap="none" lIns="36000" tIns="0" rIns="36000" bIns="0" rtlCol="0">
                            <a:spAutoFit/>
                          </wps:bodyPr>
                        </wps:wsp>
                        <wps:wsp>
                          <wps:cNvPr id="512830686" name="文本框 52"/>
                          <wps:cNvSpPr txBox="1"/>
                          <wps:spPr>
                            <a:xfrm>
                              <a:off x="1013139" y="945734"/>
                              <a:ext cx="187176" cy="198208"/>
                            </a:xfrm>
                            <a:prstGeom prst="rect">
                              <a:avLst/>
                            </a:prstGeom>
                            <a:noFill/>
                          </wps:spPr>
                          <wps:txbx>
                            <w:txbxContent>
                              <w:p w14:paraId="39E72FA8" w14:textId="77777777" w:rsidR="001D37FC" w:rsidRPr="001D37FC" w:rsidRDefault="001D37FC" w:rsidP="003844D7">
                                <w:pPr>
                                  <w:rPr>
                                    <w:kern w:val="24"/>
                                    <w:sz w:val="18"/>
                                    <w:szCs w:val="18"/>
                                  </w:rPr>
                                </w:pPr>
                                <w:r w:rsidRPr="001D37FC">
                                  <w:rPr>
                                    <w:kern w:val="24"/>
                                    <w:sz w:val="18"/>
                                    <w:szCs w:val="18"/>
                                  </w:rPr>
                                  <w:t>乙</w:t>
                                </w:r>
                              </w:p>
                            </w:txbxContent>
                          </wps:txbx>
                          <wps:bodyPr wrap="none" lIns="36000" tIns="0" rIns="36000" bIns="0" rtlCol="0">
                            <a:spAutoFit/>
                          </wps:bodyPr>
                        </wps:wsp>
                      </wpg:grpSp>
                      <wps:wsp>
                        <wps:cNvPr id="1067471637" name="椭圆 564"/>
                        <wps:cNvSpPr/>
                        <wps:spPr>
                          <a:xfrm>
                            <a:off x="887895" y="988943"/>
                            <a:ext cx="142875" cy="142875"/>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841826" name="椭圆 564"/>
                        <wps:cNvSpPr/>
                        <wps:spPr>
                          <a:xfrm>
                            <a:off x="1032013" y="988943"/>
                            <a:ext cx="142875" cy="142875"/>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D06BE0" id="组合 565" o:spid="_x0000_s1468" style="position:absolute;left:0;text-align:left;margin-left:280.4pt;margin-top:5.95pt;width:127.4pt;height:99.8pt;z-index:251743232;mso-position-horizontal-relative:text;mso-position-vertical-relative:text;mso-width-relative:margin;mso-height-relative:margin" coordorigin=",354" coordsize="16190,1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">
                <v:group id="_x0000_s1469" style="position:absolute;top:354;width:16190;height:12676" coordorigin=",224" coordsize="16214,1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">
                  <v:shape id="文本框 51" o:spid="_x0000_s1470" type="#_x0000_t202" style="position:absolute;left:11161;top:8207;width:178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" filled="f" stroked="f">
                    <v:textbox style="mso-fit-shape-to-text:t" inset="1mm,0,1mm,0">
                      <w:txbxContent>
                        <w:p w14:paraId="7BB4E71D" w14:textId="77777777" w:rsidR="001D37FC" w:rsidRPr="001D37FC" w:rsidRDefault="001D37FC" w:rsidP="003844D7">
                          <w:pPr>
                            <w:rPr>
                              <w:i/>
                              <w:iCs/>
                              <w:kern w:val="24"/>
                              <w:sz w:val="18"/>
                              <w:szCs w:val="18"/>
                            </w:rPr>
                          </w:pPr>
                          <w:r w:rsidRPr="001D37FC">
                            <w:rPr>
                              <w:i/>
                              <w:iCs/>
                              <w:kern w:val="24"/>
                              <w:sz w:val="18"/>
                              <w:szCs w:val="18"/>
                            </w:rPr>
                            <w:t>M</w:t>
                          </w:r>
                        </w:p>
                      </w:txbxContent>
                    </v:textbox>
                  </v:shape>
                  <v:shape id="文本框 52" o:spid="_x0000_s1471" type="#_x0000_t202" style="position:absolute;left:7934;top:8101;width:154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" filled="f" stroked="f">
                    <v:textbox style="mso-fit-shape-to-text:t" inset="1mm,0,1mm,0">
                      <w:txbxContent>
                        <w:p w14:paraId="6613472F" w14:textId="77777777" w:rsidR="001D37FC" w:rsidRPr="001D37FC" w:rsidRDefault="001D37FC" w:rsidP="003844D7">
                          <w:pPr>
                            <w:rPr>
                              <w:i/>
                              <w:iCs/>
                              <w:kern w:val="24"/>
                              <w:sz w:val="18"/>
                              <w:szCs w:val="18"/>
                            </w:rPr>
                          </w:pPr>
                          <w:r w:rsidRPr="001D37FC">
                            <w:rPr>
                              <w:i/>
                              <w:iCs/>
                              <w:kern w:val="24"/>
                              <w:sz w:val="18"/>
                              <w:szCs w:val="18"/>
                            </w:rPr>
                            <w:t>m</w:t>
                          </w:r>
                        </w:p>
                      </w:txbxContent>
                    </v:textbox>
                  </v:shape>
                  <v:line id="直接连接符 1450188890" o:spid="_x0000_s1472" style="position:absolute;visibility:visible;mso-wrap-style:square" from="8467,2206" to="12067,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" strokecolor="black [3213]" strokeweight="1pt"/>
                  <v:line id="直接连接符 290575434" o:spid="_x0000_s1473" style="position:absolute;flip:x;visibility:visible;mso-wrap-style:square" from="8592,1832" to="8952,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" strokecolor="black [3213]" strokeweight=".5pt"/>
                  <v:line id="直接连接符 898972394" o:spid="_x0000_s1474" style="position:absolute;flip:x;visibility:visible;mso-wrap-style:square" from="9018,1835" to="9378,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" strokecolor="black [3213]" strokeweight=".5pt"/>
                  <v:line id="直接连接符 1712992612" o:spid="_x0000_s1475" style="position:absolute;flip:x;visibility:visible;mso-wrap-style:square" from="9448,1835" to="9808,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" strokecolor="black [3213]" strokeweight=".5pt"/>
                  <v:line id="直接连接符 950705202" o:spid="_x0000_s1476" style="position:absolute;flip:x;visibility:visible;mso-wrap-style:square" from="9876,1835" to="10236,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" strokecolor="black [3213]" strokeweight=".5pt"/>
                  <v:line id="直接连接符 1295599985" o:spid="_x0000_s1477" style="position:absolute;flip:x;visibility:visible;mso-wrap-style:square" from="10302,1835" to="10662,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" strokecolor="black [3213]" strokeweight=".5pt"/>
                  <v:line id="直接连接符 1798333188" o:spid="_x0000_s1478" style="position:absolute;flip:x;visibility:visible;mso-wrap-style:square" from="10734,1835" to="11094,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" strokecolor="black [3213]" strokeweight=".5pt"/>
                  <v:line id="直接连接符 1580131805" o:spid="_x0000_s1479" style="position:absolute;flip:x;visibility:visible;mso-wrap-style:square" from="11161,1832" to="1152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" strokecolor="black [3213]" strokeweight=".5pt"/>
                  <v:line id="直接连接符 1877436811" o:spid="_x0000_s1480" style="position:absolute;flip:x;visibility:visible;mso-wrap-style:square" from="11590,1835" to="11950,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" strokecolor="black [3213]" strokeweight=".5pt"/>
                  <v:line id="直接连接符 830399093" o:spid="_x0000_s1481" style="position:absolute;flip:x;visibility:visible;mso-wrap-style:square" from="12019,1832" to="12379,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" strokecolor="black [3213]" strokeweight=".5pt"/>
                  <v:line id="直接连接符 835123214" o:spid="_x0000_s1482" style="position:absolute;rotation:90;visibility:visible;mso-wrap-style:square" from="5877,5986" to="13437,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" strokecolor="black [3213]"/>
                  <v:line id="直接连接符 983277699" o:spid="_x0000_s1483" style="position:absolute;rotation:90;visibility:visible;mso-wrap-style:square" from="7239,5986" to="14799,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" strokecolor="black [3213]"/>
                  <v:line id="直接连接符 519627921" o:spid="_x0000_s1484" style="position:absolute;flip:x;visibility:visible;mso-wrap-style:square" from="6012,2206" to="9657,9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" strokecolor="black [3213]" strokeweight=".5pt">
                    <v:stroke dashstyle="dash"/>
                  </v:line>
                  <v:line id="直接连接符 111809582" o:spid="_x0000_s1485" style="position:absolute;flip:x;visibility:visible;mso-wrap-style:square" from="2208,2291" to="9498,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" strokecolor="black [3213]" strokeweight=".5pt">
                    <v:stroke dashstyle="dash"/>
                  </v:line>
                  <v:line id="直接连接符 1338575272" o:spid="_x0000_s1486" style="position:absolute;visibility:visible;mso-wrap-style:square" from="10986,2359" to="14914,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" strokecolor="black [3213]" strokeweight=".5pt">
                    <v:stroke dashstyle="dash"/>
                  </v:line>
                  <v:oval id="椭圆 2005708981" o:spid="_x0000_s1487" style="position:absolute;left:1534;top:5299;width:1440;height:1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" fillcolor="white [3212]" strokecolor="black [3213]" strokeweight=".5pt">
                    <v:stroke dashstyle="dash"/>
                    <v:textbox style="mso-fit-shape-to-text:t" inset="1mm,0,1mm,0"/>
                  </v:oval>
                  <v:oval id="椭圆 914097664" o:spid="_x0000_s1488" style="position:absolute;left:5181;top:8772;width:1440;height:1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" fillcolor="white [3212]" strokecolor="black [3213]" strokeweight=".5pt">
                    <v:stroke dashstyle="dash"/>
                    <v:textbox style="mso-fit-shape-to-text:t" inset="1mm,0,1mm,0"/>
                  </v:oval>
                  <v:oval id="椭圆 931026422" o:spid="_x0000_s1489" style="position:absolute;left:14268;top:9046;width:1440;height:1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" fillcolor="white [3212]" strokecolor="black [3213]" strokeweight=".5pt">
                    <v:stroke dashstyle="dash"/>
                    <v:textbox style="mso-fit-shape-to-text:t" inset="1mm,0,1mm,0"/>
                  </v:oval>
                  <v:shape id="文本框 42" o:spid="_x0000_s1490" type="#_x0000_t202" style="position:absolute;left:8892;top:224;width:154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" filled="f" stroked="f">
                    <v:textbox style="mso-fit-shape-to-text:t" inset="1mm,0,1mm,0">
                      <w:txbxContent>
                        <w:p w14:paraId="3FA42C1C" w14:textId="77777777" w:rsidR="001D37FC" w:rsidRPr="00BD0F96" w:rsidRDefault="001D37FC" w:rsidP="003844D7">
                          <w:pPr>
                            <w:rPr>
                              <w:kern w:val="24"/>
                              <w:sz w:val="18"/>
                              <w:szCs w:val="18"/>
                            </w:rPr>
                          </w:pPr>
                          <w:r w:rsidRPr="00BD0F96">
                            <w:rPr>
                              <w:kern w:val="24"/>
                              <w:sz w:val="18"/>
                              <w:szCs w:val="18"/>
                            </w:rPr>
                            <w:t>O</w:t>
                          </w:r>
                        </w:p>
                      </w:txbxContent>
                    </v:textbox>
                  </v:shape>
                  <v:shape id="文本框 43" o:spid="_x0000_s1491" type="#_x0000_t202" style="position:absolute;left:10285;top:224;width:17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" filled="f" stroked="f">
                    <v:textbox style="mso-fit-shape-to-text:t" inset="1mm,0,1mm,0">
                      <w:txbxContent>
                        <w:p w14:paraId="183D0983" w14:textId="2A794C9A" w:rsidR="001D37FC" w:rsidRPr="00BD0F96" w:rsidRDefault="001D37FC" w:rsidP="001D37FC">
                          <w:pPr>
                            <w:rPr>
                              <w:kern w:val="24"/>
                              <w:sz w:val="18"/>
                              <w:szCs w:val="18"/>
                            </w:rPr>
                          </w:pPr>
                          <w:r w:rsidRPr="00BD0F96">
                            <w:rPr>
                              <w:kern w:val="24"/>
                              <w:sz w:val="18"/>
                              <w:szCs w:val="18"/>
                            </w:rPr>
                            <w:t>O'</w:t>
                          </w:r>
                        </w:p>
                      </w:txbxContent>
                    </v:textbox>
                  </v:shape>
                  <v:shape id="文本框 44" o:spid="_x0000_s1492" type="#_x0000_t202" style="position:absolute;left:3599;top:9915;width:17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" filled="f" stroked="f">
                    <v:textbox style="mso-fit-shape-to-text:t" inset="1mm,0,1mm,0">
                      <w:txbxContent>
                        <w:p w14:paraId="78A2AA2C" w14:textId="77777777" w:rsidR="001D37FC" w:rsidRPr="001D37FC" w:rsidRDefault="001D37FC" w:rsidP="003844D7">
                          <w:pPr>
                            <w:rPr>
                              <w:kern w:val="24"/>
                              <w:sz w:val="18"/>
                              <w:szCs w:val="18"/>
                            </w:rPr>
                          </w:pPr>
                          <w:r w:rsidRPr="001D37FC">
                            <w:rPr>
                              <w:kern w:val="24"/>
                              <w:sz w:val="18"/>
                              <w:szCs w:val="18"/>
                            </w:rPr>
                            <w:t>A'</w:t>
                          </w:r>
                        </w:p>
                      </w:txbxContent>
                    </v:textbox>
                  </v:shape>
                  <v:shape id="文本框 47" o:spid="_x0000_s1493" type="#_x0000_t202" style="position:absolute;top:6242;width:154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" filled="f" stroked="f">
                    <v:textbox style="mso-fit-shape-to-text:t" inset="1mm,0,1mm,0">
                      <w:txbxContent>
                        <w:p w14:paraId="7E0FFFC9" w14:textId="77777777" w:rsidR="001D37FC" w:rsidRPr="001D37FC" w:rsidRDefault="001D37FC" w:rsidP="003844D7">
                          <w:pPr>
                            <w:rPr>
                              <w:kern w:val="24"/>
                              <w:sz w:val="18"/>
                              <w:szCs w:val="18"/>
                            </w:rPr>
                          </w:pPr>
                          <w:r w:rsidRPr="001D37FC">
                            <w:rPr>
                              <w:kern w:val="24"/>
                              <w:sz w:val="18"/>
                              <w:szCs w:val="18"/>
                            </w:rPr>
                            <w:t>A</w:t>
                          </w:r>
                        </w:p>
                      </w:txbxContent>
                    </v:textbox>
                  </v:shape>
                  <v:shape id="文本框 48" o:spid="_x0000_s1494" type="#_x0000_t202" style="position:absolute;left:8892;top:10924;width:149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" filled="f" stroked="f">
                    <v:textbox style="mso-fit-shape-to-text:t" inset="1mm,0,1mm,0">
                      <w:txbxContent>
                        <w:p w14:paraId="6B0C37CD" w14:textId="77777777" w:rsidR="001D37FC" w:rsidRPr="001D37FC" w:rsidRDefault="001D37FC" w:rsidP="003844D7">
                          <w:pPr>
                            <w:rPr>
                              <w:kern w:val="24"/>
                              <w:sz w:val="18"/>
                              <w:szCs w:val="18"/>
                            </w:rPr>
                          </w:pPr>
                          <w:r w:rsidRPr="001D37FC">
                            <w:rPr>
                              <w:kern w:val="24"/>
                              <w:sz w:val="18"/>
                              <w:szCs w:val="18"/>
                            </w:rPr>
                            <w:t>B</w:t>
                          </w:r>
                        </w:p>
                      </w:txbxContent>
                    </v:textbox>
                  </v:shape>
                  <v:shape id="文本框 49" o:spid="_x0000_s1495" type="#_x0000_t202" style="position:absolute;left:10295;top:10924;width:15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" filled="f" stroked="f">
                    <v:textbox style="mso-fit-shape-to-text:t" inset="1mm,0,1mm,0">
                      <w:txbxContent>
                        <w:p w14:paraId="0CC51CA3" w14:textId="77777777" w:rsidR="001D37FC" w:rsidRPr="001D37FC" w:rsidRDefault="001D37FC" w:rsidP="003844D7">
                          <w:pPr>
                            <w:rPr>
                              <w:kern w:val="24"/>
                              <w:sz w:val="18"/>
                              <w:szCs w:val="18"/>
                            </w:rPr>
                          </w:pPr>
                          <w:r w:rsidRPr="001D37FC">
                            <w:rPr>
                              <w:kern w:val="24"/>
                              <w:sz w:val="18"/>
                              <w:szCs w:val="18"/>
                            </w:rPr>
                            <w:t>C</w:t>
                          </w:r>
                        </w:p>
                      </w:txbxContent>
                    </v:textbox>
                  </v:shape>
                  <v:shape id="文本框 50" o:spid="_x0000_s1496" type="#_x0000_t202" style="position:absolute;left:14667;top:10278;width:154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" filled="f" stroked="f">
                    <v:textbox style="mso-fit-shape-to-text:t" inset="1mm,0,1mm,0">
                      <w:txbxContent>
                        <w:p w14:paraId="6ADB9395" w14:textId="77777777" w:rsidR="001D37FC" w:rsidRPr="00BD0F96" w:rsidRDefault="001D37FC" w:rsidP="003844D7">
                          <w:pPr>
                            <w:rPr>
                              <w:kern w:val="24"/>
                              <w:sz w:val="18"/>
                              <w:szCs w:val="18"/>
                            </w:rPr>
                          </w:pPr>
                          <w:r w:rsidRPr="00BD0F96">
                            <w:rPr>
                              <w:kern w:val="24"/>
                              <w:sz w:val="18"/>
                              <w:szCs w:val="18"/>
                            </w:rPr>
                            <w:t>D</w:t>
                          </w:r>
                        </w:p>
                      </w:txbxContent>
                    </v:textbox>
                  </v:shape>
                  <v:shape id="文本框 52" o:spid="_x0000_s1497" type="#_x0000_t202" style="position:absolute;left:1334;top:5031;width:1870;height:1984;rotation:389735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" filled="f" stroked="f">
                    <v:textbox style="mso-fit-shape-to-text:t" inset="1mm,0,1mm,0">
                      <w:txbxContent>
                        <w:p w14:paraId="6268FF34" w14:textId="77777777" w:rsidR="001D37FC" w:rsidRPr="001D37FC" w:rsidRDefault="001D37FC" w:rsidP="003844D7">
                          <w:pPr>
                            <w:rPr>
                              <w:kern w:val="24"/>
                              <w:sz w:val="18"/>
                              <w:szCs w:val="18"/>
                            </w:rPr>
                          </w:pPr>
                          <w:r w:rsidRPr="001D37FC">
                            <w:rPr>
                              <w:kern w:val="24"/>
                              <w:sz w:val="18"/>
                              <w:szCs w:val="18"/>
                            </w:rPr>
                            <w:t>甲</w:t>
                          </w:r>
                        </w:p>
                      </w:txbxContent>
                    </v:textbox>
                  </v:shape>
                  <v:shape id="文本框 52" o:spid="_x0000_s1498" type="#_x0000_t202" style="position:absolute;left:8679;top:9528;width:187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" filled="f" stroked="f">
                    <v:textbox style="mso-fit-shape-to-text:t" inset="1mm,0,1mm,0">
                      <w:txbxContent>
                        <w:p w14:paraId="0D996CC1" w14:textId="77777777" w:rsidR="001D37FC" w:rsidRPr="001D37FC" w:rsidRDefault="001D37FC" w:rsidP="003844D7">
                          <w:pPr>
                            <w:rPr>
                              <w:kern w:val="24"/>
                              <w:sz w:val="18"/>
                              <w:szCs w:val="18"/>
                            </w:rPr>
                          </w:pPr>
                          <w:r w:rsidRPr="001D37FC">
                            <w:rPr>
                              <w:kern w:val="24"/>
                              <w:sz w:val="18"/>
                              <w:szCs w:val="18"/>
                            </w:rPr>
                            <w:t>甲</w:t>
                          </w:r>
                        </w:p>
                      </w:txbxContent>
                    </v:textbox>
                  </v:shape>
                  <v:shape id="文本框 52" o:spid="_x0000_s1499" type="#_x0000_t202" style="position:absolute;left:14074;top:8674;width:1872;height:1982;rotation:-1927295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" filled="f" stroked="f">
                    <v:textbox style="mso-fit-shape-to-text:t" inset="1mm,0,1mm,0">
                      <w:txbxContent>
                        <w:p w14:paraId="2C1C8C64" w14:textId="77777777" w:rsidR="001D37FC" w:rsidRPr="001D37FC" w:rsidRDefault="001D37FC" w:rsidP="003844D7">
                          <w:pPr>
                            <w:rPr>
                              <w:kern w:val="24"/>
                              <w:sz w:val="18"/>
                              <w:szCs w:val="18"/>
                            </w:rPr>
                          </w:pPr>
                          <w:r w:rsidRPr="001D37FC">
                            <w:rPr>
                              <w:kern w:val="24"/>
                              <w:sz w:val="18"/>
                              <w:szCs w:val="18"/>
                            </w:rPr>
                            <w:t>乙</w:t>
                          </w:r>
                        </w:p>
                      </w:txbxContent>
                    </v:textbox>
                  </v:shape>
                  <v:shape id="文本框 52" o:spid="_x0000_s1500" type="#_x0000_t202" style="position:absolute;left:4960;top:8531;width:1872;height:1982;rotation:182708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" filled="f" stroked="f">
                    <v:textbox style="mso-fit-shape-to-text:t" inset="1mm,0,1mm,0">
                      <w:txbxContent>
                        <w:p w14:paraId="3FCB2C84" w14:textId="77777777" w:rsidR="001D37FC" w:rsidRPr="001D37FC" w:rsidRDefault="001D37FC" w:rsidP="003844D7">
                          <w:pPr>
                            <w:rPr>
                              <w:kern w:val="24"/>
                              <w:sz w:val="18"/>
                              <w:szCs w:val="18"/>
                            </w:rPr>
                          </w:pPr>
                          <w:r w:rsidRPr="001D37FC">
                            <w:rPr>
                              <w:kern w:val="24"/>
                              <w:sz w:val="18"/>
                              <w:szCs w:val="18"/>
                            </w:rPr>
                            <w:t>甲</w:t>
                          </w:r>
                        </w:p>
                      </w:txbxContent>
                    </v:textbox>
                  </v:shape>
                  <v:shape id="文本框 52" o:spid="_x0000_s1501" type="#_x0000_t202" style="position:absolute;left:10131;top:9457;width:187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" filled="f" stroked="f">
                    <v:textbox style="mso-fit-shape-to-text:t" inset="1mm,0,1mm,0">
                      <w:txbxContent>
                        <w:p w14:paraId="39E72FA8" w14:textId="77777777" w:rsidR="001D37FC" w:rsidRPr="001D37FC" w:rsidRDefault="001D37FC" w:rsidP="003844D7">
                          <w:pPr>
                            <w:rPr>
                              <w:kern w:val="24"/>
                              <w:sz w:val="18"/>
                              <w:szCs w:val="18"/>
                            </w:rPr>
                          </w:pPr>
                          <w:r w:rsidRPr="001D37FC">
                            <w:rPr>
                              <w:kern w:val="24"/>
                              <w:sz w:val="18"/>
                              <w:szCs w:val="18"/>
                            </w:rPr>
                            <w:t>乙</w:t>
                          </w:r>
                        </w:p>
                      </w:txbxContent>
                    </v:textbox>
                  </v:shape>
                </v:group>
                <v:oval id="椭圆 564" o:spid="_x0000_s1502" style="position:absolute;left:8878;top:9889;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" filled="f" strokecolor="black [3213]" strokeweight="1pt"/>
                <v:oval id="椭圆 564" o:spid="_x0000_s1503" style="position:absolute;left:10320;top:9889;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" filled="f" strokecolor="black [3213]" strokeweight="1pt"/>
                <w10:wrap type="square"/>
              </v:group>
            </w:pict>
          </mc:Fallback>
        </mc:AlternateContent>
      </w:r>
      <w:r w:rsidR="003844D7">
        <w:rPr>
          <w:rFonts w:hint="eastAsia"/>
        </w:rPr>
        <w:t>1</w:t>
      </w:r>
      <w:r w:rsidR="003844D7">
        <w:rPr>
          <w:rFonts w:ascii="华文中宋" w:hAnsi="华文中宋" w:hint="eastAsia"/>
          <w:color w:val="000000"/>
          <w:kern w:val="0"/>
          <w:lang w:bidi="ar"/>
        </w:rPr>
        <w:t>．</w:t>
      </w:r>
      <w:r w:rsidR="003844D7">
        <w:rPr>
          <w:rFonts w:hint="eastAsia"/>
        </w:rPr>
        <w:t>某同学设计了一种验证动量守恒定律的实验方案。如图所示，将甲、乙两个形状相同、质量不等的小球通过轻质细绳分别悬挂于</w:t>
      </w:r>
      <w:r w:rsidR="00BC5B4A">
        <w:rPr>
          <w:rFonts w:hint="eastAsia"/>
        </w:rPr>
        <w:t xml:space="preserve"> O </w:t>
      </w:r>
      <w:r w:rsidR="003844D7">
        <w:rPr>
          <w:rFonts w:hint="eastAsia"/>
        </w:rPr>
        <w:t>点和</w:t>
      </w:r>
      <w:r w:rsidR="00BC5B4A">
        <w:rPr>
          <w:rFonts w:hint="eastAsia"/>
        </w:rPr>
        <w:t xml:space="preserve"> O</w:t>
      </w:r>
      <w:r w:rsidR="00BC5B4A">
        <w:t>ʹ</w:t>
      </w:r>
      <w:r w:rsidR="00BC5B4A">
        <w:rPr>
          <w:rFonts w:hint="eastAsia"/>
        </w:rPr>
        <w:t xml:space="preserve"> </w:t>
      </w:r>
      <w:r w:rsidR="003844D7">
        <w:rPr>
          <w:rFonts w:hint="eastAsia"/>
        </w:rPr>
        <w:t>点。</w:t>
      </w:r>
    </w:p>
    <w:p w14:paraId="3340D4C8" w14:textId="238A2A0A" w:rsidR="003844D7" w:rsidRDefault="003844D7" w:rsidP="00BC5B4A">
      <w:r>
        <w:t>（</w:t>
      </w:r>
      <w:r>
        <w:rPr>
          <w:rFonts w:hint="eastAsia"/>
        </w:rPr>
        <w:t>1</w:t>
      </w:r>
      <w:r>
        <w:t>）</w:t>
      </w:r>
      <w:r>
        <w:rPr>
          <w:rFonts w:hint="eastAsia"/>
        </w:rPr>
        <w:t>（论证）甲球在</w:t>
      </w:r>
      <w:r w:rsidR="00BC5B4A">
        <w:rPr>
          <w:rFonts w:hint="eastAsia"/>
        </w:rPr>
        <w:t xml:space="preserve"> A </w:t>
      </w:r>
      <w:r>
        <w:rPr>
          <w:rFonts w:hint="eastAsia"/>
        </w:rPr>
        <w:t>点由静止释放，运动到最低点时与乙球发生碰撞，碰后甲反弹至最高点</w:t>
      </w:r>
      <w:r w:rsidR="00BC5B4A">
        <w:rPr>
          <w:rFonts w:hint="eastAsia"/>
        </w:rPr>
        <w:t xml:space="preserve"> A</w:t>
      </w:r>
      <w:r w:rsidR="00BC5B4A">
        <w:t>ʹ</w:t>
      </w:r>
      <w:r>
        <w:rPr>
          <w:rFonts w:hint="eastAsia"/>
        </w:rPr>
        <w:t>，乙运动至最高点</w:t>
      </w:r>
      <w:r w:rsidR="00BC5B4A">
        <w:rPr>
          <w:rFonts w:hint="eastAsia"/>
        </w:rPr>
        <w:t xml:space="preserve"> D</w:t>
      </w:r>
      <w:r>
        <w:rPr>
          <w:rFonts w:hint="eastAsia"/>
        </w:rPr>
        <w:t>。测得甲、乙两球质量分别为</w:t>
      </w:r>
      <w:r w:rsidR="008D5586">
        <w:rPr>
          <w:rFonts w:hint="eastAsia"/>
        </w:rPr>
        <w:t xml:space="preserve"> </w:t>
      </w:r>
      <w:r>
        <w:rPr>
          <w:i/>
          <w:iCs/>
        </w:rPr>
        <w:t>m</w:t>
      </w:r>
      <w:r w:rsidR="008D5586">
        <w:rPr>
          <w:rFonts w:hint="eastAsia"/>
        </w:rPr>
        <w:t xml:space="preserve"> </w:t>
      </w:r>
      <w:r>
        <w:rPr>
          <w:rFonts w:hint="eastAsia"/>
        </w:rPr>
        <w:t>和</w:t>
      </w:r>
      <w:r w:rsidR="008D5586">
        <w:rPr>
          <w:rFonts w:hint="eastAsia"/>
        </w:rPr>
        <w:t xml:space="preserve"> </w:t>
      </w:r>
      <w:r>
        <w:rPr>
          <w:i/>
          <w:iCs/>
        </w:rPr>
        <w:t>M</w:t>
      </w:r>
      <w:r>
        <w:rPr>
          <w:rFonts w:hint="eastAsia"/>
        </w:rPr>
        <w:t>（</w:t>
      </w:r>
      <w:r>
        <w:rPr>
          <w:i/>
          <w:iCs/>
        </w:rPr>
        <w:t>m</w:t>
      </w:r>
      <w:r w:rsidR="00BC5B4A">
        <w:rPr>
          <w:rFonts w:hint="eastAsia"/>
        </w:rPr>
        <w:t xml:space="preserve"> </w:t>
      </w:r>
      <w:r>
        <w:rPr>
          <w:rFonts w:hint="eastAsia"/>
        </w:rPr>
        <w:t>&lt;</w:t>
      </w:r>
      <w:r w:rsidR="00BC5B4A">
        <w:rPr>
          <w:rFonts w:hint="eastAsia"/>
        </w:rPr>
        <w:t xml:space="preserve"> </w:t>
      </w:r>
      <w:r>
        <w:rPr>
          <w:i/>
          <w:iCs/>
        </w:rPr>
        <w:t>M</w:t>
      </w:r>
      <w:r>
        <w:rPr>
          <w:rFonts w:hint="eastAsia"/>
        </w:rPr>
        <w:t>），弦长</w:t>
      </w:r>
      <w:r w:rsidR="00BC5B4A">
        <w:rPr>
          <w:rFonts w:hint="eastAsia"/>
        </w:rPr>
        <w:t xml:space="preserve"> AB</w:t>
      </w:r>
      <w:r w:rsidR="00AA1495">
        <w:rPr>
          <w:rFonts w:hint="eastAsia"/>
        </w:rPr>
        <w:t xml:space="preserve"> = </w:t>
      </w:r>
      <w:r>
        <w:rPr>
          <w:i/>
          <w:iCs/>
        </w:rPr>
        <w:t>l</w:t>
      </w:r>
      <w:r>
        <w:rPr>
          <w:vertAlign w:val="subscript"/>
        </w:rPr>
        <w:t>1</w:t>
      </w:r>
      <w:r>
        <w:rPr>
          <w:rFonts w:hint="eastAsia"/>
        </w:rPr>
        <w:t>、</w:t>
      </w:r>
      <w:r w:rsidR="00BC5B4A">
        <w:rPr>
          <w:rFonts w:hint="eastAsia"/>
        </w:rPr>
        <w:t>A</w:t>
      </w:r>
      <w:r w:rsidR="00BC5B4A">
        <w:t>ʹ</w:t>
      </w:r>
      <w:r w:rsidR="00BC5B4A">
        <w:rPr>
          <w:rFonts w:hint="eastAsia"/>
        </w:rPr>
        <w:t>B</w:t>
      </w:r>
      <w:r w:rsidR="00AA1495">
        <w:rPr>
          <w:rFonts w:hint="eastAsia"/>
        </w:rPr>
        <w:t xml:space="preserve"> = </w:t>
      </w:r>
      <w:r>
        <w:rPr>
          <w:i/>
          <w:iCs/>
        </w:rPr>
        <w:t>l</w:t>
      </w:r>
      <w:r>
        <w:rPr>
          <w:vertAlign w:val="subscript"/>
        </w:rPr>
        <w:t>2</w:t>
      </w:r>
      <w:r>
        <w:rPr>
          <w:rFonts w:hint="eastAsia"/>
        </w:rPr>
        <w:t>、</w:t>
      </w:r>
      <w:r w:rsidR="00BC5B4A">
        <w:rPr>
          <w:rFonts w:hint="eastAsia"/>
        </w:rPr>
        <w:t>CD</w:t>
      </w:r>
      <w:r w:rsidR="00AA1495">
        <w:rPr>
          <w:rFonts w:hint="eastAsia"/>
        </w:rPr>
        <w:t xml:space="preserve"> = </w:t>
      </w:r>
      <w:r>
        <w:rPr>
          <w:i/>
          <w:iCs/>
        </w:rPr>
        <w:t>l</w:t>
      </w:r>
      <w:r>
        <w:rPr>
          <w:vertAlign w:val="subscript"/>
        </w:rPr>
        <w:t>3</w:t>
      </w:r>
      <w:r>
        <w:rPr>
          <w:rFonts w:hint="eastAsia"/>
        </w:rPr>
        <w:t>。论证：</w:t>
      </w:r>
      <w:r>
        <w:rPr>
          <w:i/>
          <w:iCs/>
        </w:rPr>
        <w:t>m</w:t>
      </w:r>
      <w:r>
        <w:rPr>
          <w:rFonts w:hint="eastAsia"/>
        </w:rPr>
        <w:t>、</w:t>
      </w:r>
      <w:r>
        <w:rPr>
          <w:i/>
          <w:iCs/>
        </w:rPr>
        <w:t>M</w:t>
      </w:r>
      <w:r>
        <w:rPr>
          <w:rFonts w:hint="eastAsia"/>
        </w:rPr>
        <w:t>、</w:t>
      </w:r>
      <w:r>
        <w:rPr>
          <w:i/>
          <w:iCs/>
        </w:rPr>
        <w:t>l</w:t>
      </w:r>
      <w:r>
        <w:rPr>
          <w:vertAlign w:val="subscript"/>
        </w:rPr>
        <w:t>1</w:t>
      </w:r>
      <w:r>
        <w:rPr>
          <w:rFonts w:hint="eastAsia"/>
        </w:rPr>
        <w:t>、</w:t>
      </w:r>
      <w:r>
        <w:rPr>
          <w:i/>
          <w:iCs/>
        </w:rPr>
        <w:t>l</w:t>
      </w:r>
      <w:r>
        <w:rPr>
          <w:vertAlign w:val="subscript"/>
        </w:rPr>
        <w:t>2</w:t>
      </w:r>
      <w:r>
        <w:rPr>
          <w:rFonts w:hint="eastAsia"/>
        </w:rPr>
        <w:t>、</w:t>
      </w:r>
      <w:r>
        <w:rPr>
          <w:i/>
          <w:iCs/>
        </w:rPr>
        <w:t>l</w:t>
      </w:r>
      <w:r>
        <w:rPr>
          <w:vertAlign w:val="subscript"/>
        </w:rPr>
        <w:t>3</w:t>
      </w:r>
      <w:r w:rsidR="00BC5B4A">
        <w:rPr>
          <w:rFonts w:hint="eastAsia"/>
        </w:rPr>
        <w:t xml:space="preserve"> </w:t>
      </w:r>
      <w:r>
        <w:rPr>
          <w:rFonts w:hint="eastAsia"/>
        </w:rPr>
        <w:t>满足</w:t>
      </w:r>
      <w:r w:rsidR="00BC5B4A">
        <w:rPr>
          <w:rFonts w:hint="eastAsia"/>
        </w:rPr>
        <w:t xml:space="preserve"> </w:t>
      </w:r>
      <w:r>
        <w:rPr>
          <w:i/>
          <w:iCs/>
        </w:rPr>
        <w:t>ml</w:t>
      </w:r>
      <w:r>
        <w:rPr>
          <w:vertAlign w:val="subscript"/>
        </w:rPr>
        <w:t>1</w:t>
      </w:r>
      <w:r w:rsidR="00AA1495">
        <w:rPr>
          <w:rFonts w:hint="eastAsia"/>
        </w:rPr>
        <w:t xml:space="preserve"> = </w:t>
      </w:r>
      <w:r w:rsidR="00BC5B4A">
        <w:t>−</w:t>
      </w:r>
      <w:r w:rsidR="00BC5B4A">
        <w:rPr>
          <w:rFonts w:hint="eastAsia"/>
        </w:rPr>
        <w:t xml:space="preserve"> </w:t>
      </w:r>
      <w:r>
        <w:rPr>
          <w:i/>
          <w:iCs/>
        </w:rPr>
        <w:t>ml</w:t>
      </w:r>
      <w:r>
        <w:rPr>
          <w:vertAlign w:val="subscript"/>
        </w:rPr>
        <w:t>2</w:t>
      </w:r>
      <w:r w:rsidR="00BC5B4A">
        <w:rPr>
          <w:rFonts w:hint="eastAsia"/>
        </w:rPr>
        <w:t xml:space="preserve"> + </w:t>
      </w:r>
      <w:r>
        <w:rPr>
          <w:i/>
          <w:iCs/>
        </w:rPr>
        <w:t>Ml</w:t>
      </w:r>
      <w:r>
        <w:rPr>
          <w:vertAlign w:val="subscript"/>
        </w:rPr>
        <w:t>3</w:t>
      </w:r>
      <w:r w:rsidR="00BC5B4A">
        <w:rPr>
          <w:rFonts w:hint="eastAsia"/>
        </w:rPr>
        <w:t xml:space="preserve"> </w:t>
      </w:r>
      <w:r>
        <w:rPr>
          <w:rFonts w:hint="eastAsia"/>
        </w:rPr>
        <w:t>关系即可验证两球碰撞前后系统动量守恒。</w:t>
      </w:r>
    </w:p>
    <w:p w14:paraId="592FD2F9" w14:textId="347CE0E9" w:rsidR="003844D7" w:rsidRDefault="003844D7" w:rsidP="005C6FDD">
      <w:r>
        <w:t>（</w:t>
      </w:r>
      <w:r>
        <w:t>2</w:t>
      </w:r>
      <w:r>
        <w:t>）</w:t>
      </w:r>
      <w:r>
        <w:rPr>
          <w:rFonts w:hint="eastAsia"/>
        </w:rPr>
        <w:t>若甲、乙两球的质量分别为</w:t>
      </w:r>
      <w:r w:rsidR="00BC5B4A">
        <w:rPr>
          <w:rFonts w:hint="eastAsia"/>
        </w:rPr>
        <w:t xml:space="preserve"> </w:t>
      </w:r>
      <w:r>
        <w:rPr>
          <w:rFonts w:hint="eastAsia"/>
        </w:rPr>
        <w:t>0.1</w:t>
      </w:r>
      <w:r w:rsidR="00BC5B4A">
        <w:rPr>
          <w:rFonts w:hint="eastAsia"/>
        </w:rPr>
        <w:t xml:space="preserve"> </w:t>
      </w:r>
      <w:r>
        <w:rPr>
          <w:rFonts w:hint="eastAsia"/>
        </w:rPr>
        <w:t>kg</w:t>
      </w:r>
      <w:r w:rsidR="00BC5B4A">
        <w:rPr>
          <w:rFonts w:hint="eastAsia"/>
        </w:rPr>
        <w:t xml:space="preserve"> </w:t>
      </w:r>
      <w:r>
        <w:rPr>
          <w:rFonts w:hint="eastAsia"/>
        </w:rPr>
        <w:t>和</w:t>
      </w:r>
      <w:r w:rsidR="00BC5B4A">
        <w:rPr>
          <w:rFonts w:hint="eastAsia"/>
        </w:rPr>
        <w:t xml:space="preserve"> </w:t>
      </w:r>
      <w:r>
        <w:rPr>
          <w:rFonts w:hint="eastAsia"/>
        </w:rPr>
        <w:t>0.2</w:t>
      </w:r>
      <w:r w:rsidR="00BC5B4A">
        <w:rPr>
          <w:rFonts w:hint="eastAsia"/>
        </w:rPr>
        <w:t xml:space="preserve"> </w:t>
      </w:r>
      <w:r>
        <w:rPr>
          <w:rFonts w:hint="eastAsia"/>
        </w:rPr>
        <w:t>kg</w:t>
      </w:r>
      <w:r>
        <w:rPr>
          <w:rFonts w:hint="eastAsia"/>
        </w:rPr>
        <w:t>，分析下表的实验数据，可以发现本次碰撞中保持守恒的物理量有：</w:t>
      </w:r>
      <w:r>
        <w:rPr>
          <w:rFonts w:hint="eastAsia"/>
        </w:rPr>
        <w:t>______</w:t>
      </w:r>
      <w:r>
        <w:rPr>
          <w:rFonts w:hint="eastAsia"/>
        </w:rPr>
        <w:t>。</w:t>
      </w:r>
    </w:p>
    <w:tbl>
      <w:tblPr>
        <w:tblStyle w:val="afffd"/>
        <w:tblW w:w="0" w:type="auto"/>
        <w:jc w:val="center"/>
        <w:tblLook w:val="04A0" w:firstRow="1" w:lastRow="0" w:firstColumn="1" w:lastColumn="0" w:noHBand="0" w:noVBand="1"/>
      </w:tblPr>
      <w:tblGrid>
        <w:gridCol w:w="1352"/>
        <w:gridCol w:w="1635"/>
        <w:gridCol w:w="1635"/>
        <w:gridCol w:w="1641"/>
        <w:gridCol w:w="1642"/>
      </w:tblGrid>
      <w:tr w:rsidR="003844D7" w14:paraId="39384D48" w14:textId="77777777" w:rsidTr="00DF1AFA">
        <w:trPr>
          <w:jc w:val="center"/>
        </w:trPr>
        <w:tc>
          <w:tcPr>
            <w:tcW w:w="1352" w:type="dxa"/>
          </w:tcPr>
          <w:p w14:paraId="1ABD7DE4" w14:textId="77777777" w:rsidR="003844D7" w:rsidRDefault="003844D7" w:rsidP="00BC5B4A">
            <w:pPr>
              <w:jc w:val="center"/>
            </w:pPr>
            <w:r>
              <w:rPr>
                <w:rFonts w:hint="eastAsia"/>
              </w:rPr>
              <w:t>碰撞情况</w:t>
            </w:r>
          </w:p>
        </w:tc>
        <w:tc>
          <w:tcPr>
            <w:tcW w:w="1635" w:type="dxa"/>
          </w:tcPr>
          <w:p w14:paraId="729348BA" w14:textId="35CD138D" w:rsidR="003844D7" w:rsidRDefault="003844D7" w:rsidP="00BC5B4A">
            <w:pPr>
              <w:jc w:val="center"/>
            </w:pPr>
            <w:r>
              <w:rPr>
                <w:rFonts w:hint="eastAsia"/>
              </w:rPr>
              <w:t>碰前甲的速度</w:t>
            </w:r>
          </w:p>
        </w:tc>
        <w:tc>
          <w:tcPr>
            <w:tcW w:w="1635" w:type="dxa"/>
          </w:tcPr>
          <w:p w14:paraId="1759EA8E" w14:textId="77777777" w:rsidR="003844D7" w:rsidRDefault="003844D7" w:rsidP="00BC5B4A">
            <w:pPr>
              <w:jc w:val="center"/>
            </w:pPr>
            <w:r>
              <w:rPr>
                <w:rFonts w:hint="eastAsia"/>
              </w:rPr>
              <w:t>碰前乙的速度</w:t>
            </w:r>
          </w:p>
        </w:tc>
        <w:tc>
          <w:tcPr>
            <w:tcW w:w="1641" w:type="dxa"/>
          </w:tcPr>
          <w:p w14:paraId="6F87FB1C" w14:textId="77777777" w:rsidR="003844D7" w:rsidRDefault="003844D7" w:rsidP="00BC5B4A">
            <w:pPr>
              <w:jc w:val="center"/>
            </w:pPr>
            <w:r>
              <w:rPr>
                <w:rFonts w:hint="eastAsia"/>
              </w:rPr>
              <w:t>碰后甲的速度</w:t>
            </w:r>
          </w:p>
        </w:tc>
        <w:tc>
          <w:tcPr>
            <w:tcW w:w="1642" w:type="dxa"/>
          </w:tcPr>
          <w:p w14:paraId="4EB963D9" w14:textId="77777777" w:rsidR="003844D7" w:rsidRDefault="003844D7" w:rsidP="00BC5B4A">
            <w:pPr>
              <w:jc w:val="center"/>
            </w:pPr>
            <w:r>
              <w:rPr>
                <w:rFonts w:hint="eastAsia"/>
              </w:rPr>
              <w:t>碰后乙的速度</w:t>
            </w:r>
          </w:p>
        </w:tc>
      </w:tr>
      <w:tr w:rsidR="003844D7" w14:paraId="413714BE" w14:textId="77777777" w:rsidTr="00DF1AFA">
        <w:trPr>
          <w:jc w:val="center"/>
        </w:trPr>
        <w:tc>
          <w:tcPr>
            <w:tcW w:w="1352" w:type="dxa"/>
          </w:tcPr>
          <w:p w14:paraId="3FF987A4" w14:textId="77777777" w:rsidR="003844D7" w:rsidRDefault="003844D7" w:rsidP="00BC5B4A">
            <w:pPr>
              <w:jc w:val="center"/>
            </w:pPr>
            <w:r>
              <w:rPr>
                <w:rFonts w:hint="eastAsia"/>
              </w:rPr>
              <w:t>甲碰乙</w:t>
            </w:r>
          </w:p>
        </w:tc>
        <w:tc>
          <w:tcPr>
            <w:tcW w:w="1635" w:type="dxa"/>
            <w:vAlign w:val="center"/>
          </w:tcPr>
          <w:p w14:paraId="62D5792A" w14:textId="1773D7F3" w:rsidR="003844D7" w:rsidRDefault="003844D7" w:rsidP="00BC5B4A">
            <w:pPr>
              <w:jc w:val="center"/>
            </w:pPr>
            <w:r>
              <w:rPr>
                <w:rFonts w:hint="eastAsia"/>
                <w:color w:val="000000" w:themeColor="text1"/>
              </w:rPr>
              <w:t>1</w:t>
            </w:r>
            <w:r w:rsidR="00BC5B4A">
              <w:rPr>
                <w:rFonts w:hint="eastAsia"/>
                <w:color w:val="000000" w:themeColor="text1"/>
              </w:rPr>
              <w:t xml:space="preserve"> </w:t>
            </w:r>
            <w:r>
              <w:rPr>
                <w:rFonts w:hint="eastAsia"/>
                <w:color w:val="000000" w:themeColor="text1"/>
              </w:rPr>
              <w:t>m/s</w:t>
            </w:r>
          </w:p>
        </w:tc>
        <w:tc>
          <w:tcPr>
            <w:tcW w:w="1635" w:type="dxa"/>
            <w:vAlign w:val="center"/>
          </w:tcPr>
          <w:p w14:paraId="32963140" w14:textId="77777777" w:rsidR="003844D7" w:rsidRDefault="003844D7" w:rsidP="00BC5B4A">
            <w:pPr>
              <w:jc w:val="center"/>
              <w:rPr>
                <w:color w:val="000000" w:themeColor="text1"/>
              </w:rPr>
            </w:pPr>
            <w:r>
              <w:rPr>
                <w:rFonts w:hint="eastAsia"/>
              </w:rPr>
              <w:t>0</w:t>
            </w:r>
          </w:p>
        </w:tc>
        <w:tc>
          <w:tcPr>
            <w:tcW w:w="1641" w:type="dxa"/>
            <w:vAlign w:val="center"/>
          </w:tcPr>
          <w:p w14:paraId="46EC3ACB" w14:textId="29FEDA8A" w:rsidR="003844D7" w:rsidRDefault="00BC5B4A" w:rsidP="00BC5B4A">
            <w:pPr>
              <w:jc w:val="center"/>
              <w:rPr>
                <w:color w:val="000000" w:themeColor="text1"/>
              </w:rPr>
            </w:pPr>
            <w:r>
              <w:rPr>
                <w:rFonts w:ascii="Calibri" w:eastAsiaTheme="minorEastAsia" w:hAnsi="Calibri" w:cs="Calibri"/>
                <w:szCs w:val="22"/>
                <w14:ligatures w14:val="standardContextual"/>
              </w:rPr>
              <w:t>−</w:t>
            </w:r>
            <w:r>
              <w:rPr>
                <w:rFonts w:asciiTheme="minorHAnsi" w:eastAsiaTheme="minorEastAsia" w:hAnsiTheme="minorHAnsi" w:cstheme="minorBidi" w:hint="eastAsia"/>
                <w:szCs w:val="22"/>
                <w14:ligatures w14:val="standardContextual"/>
              </w:rPr>
              <w:t xml:space="preserve"> </w:t>
            </w:r>
            <w:r w:rsidR="003844D7">
              <w:rPr>
                <w:rFonts w:hint="eastAsia"/>
                <w:color w:val="000000" w:themeColor="text1"/>
              </w:rPr>
              <w:t>0.33m/s</w:t>
            </w:r>
          </w:p>
        </w:tc>
        <w:tc>
          <w:tcPr>
            <w:tcW w:w="1642" w:type="dxa"/>
            <w:vAlign w:val="center"/>
          </w:tcPr>
          <w:p w14:paraId="6F984FB7" w14:textId="3112BAF2" w:rsidR="003844D7" w:rsidRDefault="003844D7" w:rsidP="00BC5B4A">
            <w:pPr>
              <w:jc w:val="center"/>
              <w:rPr>
                <w:color w:val="000000" w:themeColor="text1"/>
              </w:rPr>
            </w:pPr>
            <w:r>
              <w:rPr>
                <w:rFonts w:hint="eastAsia"/>
                <w:color w:val="000000" w:themeColor="text1"/>
              </w:rPr>
              <w:t>0.66</w:t>
            </w:r>
            <w:r w:rsidR="00BC5B4A">
              <w:rPr>
                <w:rFonts w:hint="eastAsia"/>
                <w:color w:val="000000" w:themeColor="text1"/>
              </w:rPr>
              <w:t xml:space="preserve"> </w:t>
            </w:r>
            <w:r>
              <w:rPr>
                <w:rFonts w:hint="eastAsia"/>
                <w:color w:val="000000" w:themeColor="text1"/>
              </w:rPr>
              <w:t>m/s</w:t>
            </w:r>
          </w:p>
        </w:tc>
      </w:tr>
    </w:tbl>
    <w:p w14:paraId="7923A133" w14:textId="14D2EFF1" w:rsidR="003844D7" w:rsidRDefault="003844D7" w:rsidP="005C6FDD"/>
    <w:p w14:paraId="66EC1C1C" w14:textId="71797F10" w:rsidR="003844D7" w:rsidRDefault="003844D7" w:rsidP="005C6FDD">
      <w:r>
        <w:rPr>
          <w:rFonts w:hint="eastAsia"/>
        </w:rPr>
        <w:t>2</w:t>
      </w:r>
      <w:r>
        <w:rPr>
          <w:rFonts w:ascii="华文中宋" w:hAnsi="华文中宋" w:hint="eastAsia"/>
          <w:color w:val="000000"/>
          <w:kern w:val="0"/>
          <w:lang w:bidi="ar"/>
        </w:rPr>
        <w:t>．</w:t>
      </w:r>
      <w:r>
        <w:rPr>
          <w:rFonts w:hint="eastAsia"/>
        </w:rPr>
        <w:t>如图（</w:t>
      </w:r>
      <w:r>
        <w:rPr>
          <w:rFonts w:hint="eastAsia"/>
        </w:rPr>
        <w:t>a</w:t>
      </w:r>
      <w:r>
        <w:rPr>
          <w:rFonts w:hint="eastAsia"/>
        </w:rPr>
        <w:t>）所示，</w:t>
      </w:r>
      <w:r>
        <w:t>在水平直轨道上，质量为</w:t>
      </w:r>
      <w:r w:rsidR="00BC5B4A">
        <w:rPr>
          <w:rFonts w:hint="eastAsia"/>
        </w:rPr>
        <w:t xml:space="preserve"> </w:t>
      </w:r>
      <w:r>
        <w:t>0.378</w:t>
      </w:r>
      <w:r w:rsidR="00BC5B4A">
        <w:rPr>
          <w:rFonts w:hint="eastAsia"/>
        </w:rPr>
        <w:t xml:space="preserve"> </w:t>
      </w:r>
      <w:r>
        <w:t>kg</w:t>
      </w:r>
      <w:r w:rsidR="00BC5B4A">
        <w:rPr>
          <w:rFonts w:hint="eastAsia"/>
        </w:rPr>
        <w:t xml:space="preserve"> </w:t>
      </w:r>
      <w:r>
        <w:t>的带有可形变、粘合装置的甲车以一定初速度向右撞向质量为</w:t>
      </w:r>
      <w:r w:rsidR="00BC5B4A">
        <w:rPr>
          <w:rFonts w:hint="eastAsia"/>
        </w:rPr>
        <w:t xml:space="preserve"> </w:t>
      </w:r>
      <w:r>
        <w:t>0.226</w:t>
      </w:r>
      <w:r w:rsidR="00BC5B4A">
        <w:rPr>
          <w:rFonts w:hint="eastAsia"/>
        </w:rPr>
        <w:t xml:space="preserve"> </w:t>
      </w:r>
      <w:r>
        <w:t>kg</w:t>
      </w:r>
      <w:r w:rsidR="00BC5B4A">
        <w:rPr>
          <w:rFonts w:hint="eastAsia"/>
        </w:rPr>
        <w:t xml:space="preserve"> </w:t>
      </w:r>
      <w:r>
        <w:t>的乙车，</w:t>
      </w:r>
      <w:r>
        <w:rPr>
          <w:rFonts w:hint="eastAsia"/>
        </w:rPr>
        <w:t>两车</w:t>
      </w:r>
      <w:r>
        <w:t>的</w:t>
      </w:r>
      <w:r w:rsidR="00BC5B4A">
        <w:rPr>
          <w:rFonts w:hint="eastAsia"/>
        </w:rPr>
        <w:t xml:space="preserve"> </w:t>
      </w:r>
      <w:r>
        <w:rPr>
          <w:rFonts w:ascii="Book Antiqua" w:eastAsia="楷体" w:hAnsi="Book Antiqua"/>
          <w:i/>
        </w:rPr>
        <w:t>v</w:t>
      </w:r>
      <w:r w:rsidR="00BC5B4A">
        <w:rPr>
          <w:i/>
        </w:rPr>
        <w:t>–</w:t>
      </w:r>
      <w:r>
        <w:rPr>
          <w:i/>
        </w:rPr>
        <w:t>t</w:t>
      </w:r>
      <w:r w:rsidR="00BC5B4A">
        <w:rPr>
          <w:rFonts w:hint="eastAsia"/>
          <w:i/>
        </w:rPr>
        <w:t xml:space="preserve"> </w:t>
      </w:r>
      <w:r>
        <w:t>图像及某些点的坐标如图</w:t>
      </w:r>
      <w:r>
        <w:rPr>
          <w:rFonts w:hint="eastAsia"/>
        </w:rPr>
        <w:t>（</w:t>
      </w:r>
      <w:r>
        <w:rPr>
          <w:rFonts w:hint="eastAsia"/>
        </w:rPr>
        <w:t>b</w:t>
      </w:r>
      <w:r>
        <w:rPr>
          <w:rFonts w:hint="eastAsia"/>
        </w:rPr>
        <w:t>）</w:t>
      </w:r>
      <w:r>
        <w:t>所示</w:t>
      </w:r>
      <w:r>
        <w:rPr>
          <w:rFonts w:hint="eastAsia"/>
        </w:rPr>
        <w:t>，</w:t>
      </w:r>
    </w:p>
    <w:p w14:paraId="4081EFE5" w14:textId="01C5BDE4" w:rsidR="00581FB5" w:rsidRDefault="00A33A55" w:rsidP="00581FB5">
      <w:pPr>
        <w:jc w:val="center"/>
      </w:pPr>
      <w:r>
        <w:rPr>
          <w:noProof/>
          <w:color w:val="000000" w:themeColor="text1"/>
        </w:rPr>
        <mc:AlternateContent>
          <mc:Choice Requires="wpg">
            <w:drawing>
              <wp:inline distT="0" distB="0" distL="0" distR="0" wp14:anchorId="1A127BD8" wp14:editId="5225C0CC">
                <wp:extent cx="1280160" cy="706120"/>
                <wp:effectExtent l="0" t="0" r="34290" b="0"/>
                <wp:docPr id="2136683676" name="组合 571"/>
                <wp:cNvGraphicFramePr/>
                <a:graphic xmlns:a="http://schemas.openxmlformats.org/drawingml/2006/main">
                  <a:graphicData uri="http://schemas.microsoft.com/office/word/2010/wordprocessingGroup">
                    <wpg:wgp>
                      <wpg:cNvGrpSpPr/>
                      <wpg:grpSpPr>
                        <a:xfrm>
                          <a:off x="0" y="0"/>
                          <a:ext cx="1280160" cy="706120"/>
                          <a:chOff x="0" y="0"/>
                          <a:chExt cx="1280160" cy="706120"/>
                        </a:xfrm>
                      </wpg:grpSpPr>
                      <wpg:grpSp>
                        <wpg:cNvPr id="1745736972" name="组合 569"/>
                        <wpg:cNvGrpSpPr/>
                        <wpg:grpSpPr>
                          <a:xfrm>
                            <a:off x="0" y="0"/>
                            <a:ext cx="1280160" cy="706120"/>
                            <a:chOff x="2004681" y="-329386"/>
                            <a:chExt cx="1283162" cy="709072"/>
                          </a:xfrm>
                        </wpg:grpSpPr>
                        <wps:wsp>
                          <wps:cNvPr id="1060967295" name="矩形 566"/>
                          <wps:cNvSpPr/>
                          <wps:spPr>
                            <a:xfrm>
                              <a:off x="2004681" y="133355"/>
                              <a:ext cx="1282659" cy="45824"/>
                            </a:xfrm>
                            <a:prstGeom prst="rect">
                              <a:avLst/>
                            </a:prstGeom>
                            <a:pattFill prst="ltUpDiag">
                              <a:fgClr>
                                <a:sysClr val="windowText" lastClr="000000"/>
                              </a:fgClr>
                              <a:bgClr>
                                <a:schemeClr val="bg1"/>
                              </a:bgClr>
                            </a:patt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667194" name="文本框 52"/>
                          <wps:cNvSpPr txBox="1"/>
                          <wps:spPr>
                            <a:xfrm>
                              <a:off x="2141057" y="-110096"/>
                              <a:ext cx="186776" cy="198093"/>
                            </a:xfrm>
                            <a:prstGeom prst="rect">
                              <a:avLst/>
                            </a:prstGeom>
                            <a:noFill/>
                          </wps:spPr>
                          <wps:txbx>
                            <w:txbxContent>
                              <w:p w14:paraId="1884AD44" w14:textId="77777777" w:rsidR="00A33A55" w:rsidRPr="001D37FC" w:rsidRDefault="00A33A55" w:rsidP="00A33A55">
                                <w:pPr>
                                  <w:rPr>
                                    <w:kern w:val="24"/>
                                    <w:sz w:val="18"/>
                                    <w:szCs w:val="18"/>
                                  </w:rPr>
                                </w:pPr>
                                <w:r w:rsidRPr="001D37FC">
                                  <w:rPr>
                                    <w:kern w:val="24"/>
                                    <w:sz w:val="18"/>
                                    <w:szCs w:val="18"/>
                                  </w:rPr>
                                  <w:t>甲</w:t>
                                </w:r>
                              </w:p>
                            </w:txbxContent>
                          </wps:txbx>
                          <wps:bodyPr wrap="none" lIns="36000" tIns="0" rIns="36000" bIns="0" rtlCol="0">
                            <a:spAutoFit/>
                          </wps:bodyPr>
                        </wps:wsp>
                        <wps:wsp>
                          <wps:cNvPr id="1055688910" name="矩形 566"/>
                          <wps:cNvSpPr/>
                          <wps:spPr>
                            <a:xfrm>
                              <a:off x="2052902" y="-96425"/>
                              <a:ext cx="385010" cy="159258"/>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494121" name="椭圆 567"/>
                          <wps:cNvSpPr/>
                          <wps:spPr>
                            <a:xfrm>
                              <a:off x="2091999" y="62833"/>
                              <a:ext cx="62774" cy="62774"/>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749324" name="直接连接符 568"/>
                          <wps:cNvCnPr/>
                          <wps:spPr>
                            <a:xfrm>
                              <a:off x="2004681" y="135007"/>
                              <a:ext cx="128316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8029646" name="椭圆 567"/>
                          <wps:cNvSpPr/>
                          <wps:spPr>
                            <a:xfrm>
                              <a:off x="2320113" y="62833"/>
                              <a:ext cx="62774" cy="62774"/>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824594" name="矩形 566"/>
                          <wps:cNvSpPr/>
                          <wps:spPr>
                            <a:xfrm>
                              <a:off x="2842784" y="-96425"/>
                              <a:ext cx="385010" cy="159258"/>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644442" name="椭圆 567"/>
                          <wps:cNvSpPr/>
                          <wps:spPr>
                            <a:xfrm>
                              <a:off x="2881881" y="62833"/>
                              <a:ext cx="62774" cy="62774"/>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580654" name="椭圆 567"/>
                          <wps:cNvSpPr/>
                          <wps:spPr>
                            <a:xfrm>
                              <a:off x="3109995" y="62833"/>
                              <a:ext cx="62774" cy="62774"/>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679054" name="直接连接符 568"/>
                          <wps:cNvCnPr/>
                          <wps:spPr>
                            <a:xfrm>
                              <a:off x="2158839" y="-159671"/>
                              <a:ext cx="164327"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78912062" name="文本框 52"/>
                          <wps:cNvSpPr txBox="1"/>
                          <wps:spPr>
                            <a:xfrm>
                              <a:off x="2278371" y="-329386"/>
                              <a:ext cx="168279" cy="198891"/>
                            </a:xfrm>
                            <a:prstGeom prst="rect">
                              <a:avLst/>
                            </a:prstGeom>
                            <a:noFill/>
                          </wps:spPr>
                          <wps:txbx>
                            <w:txbxContent>
                              <w:p w14:paraId="34F7B769" w14:textId="77777777" w:rsidR="00A33A55" w:rsidRPr="001D37FC" w:rsidRDefault="00A33A55" w:rsidP="00A33A55">
                                <w:pPr>
                                  <w:rPr>
                                    <w:kern w:val="24"/>
                                    <w:sz w:val="18"/>
                                    <w:szCs w:val="18"/>
                                  </w:rPr>
                                </w:pPr>
                                <w:r w:rsidRPr="00BD0F96">
                                  <w:rPr>
                                    <w:rFonts w:ascii="Book Antiqua" w:hAnsi="Book Antiqua"/>
                                    <w:i/>
                                    <w:iCs/>
                                    <w:kern w:val="24"/>
                                    <w:sz w:val="18"/>
                                    <w:szCs w:val="18"/>
                                  </w:rPr>
                                  <w:t>v</w:t>
                                </w:r>
                                <w:r>
                                  <w:rPr>
                                    <w:rFonts w:hint="eastAsia"/>
                                    <w:kern w:val="24"/>
                                    <w:sz w:val="18"/>
                                    <w:szCs w:val="18"/>
                                    <w:vertAlign w:val="subscript"/>
                                  </w:rPr>
                                  <w:t>0</w:t>
                                </w:r>
                              </w:p>
                            </w:txbxContent>
                          </wps:txbx>
                          <wps:bodyPr wrap="none" lIns="36000" tIns="0" rIns="36000" bIns="0" rtlCol="0">
                            <a:spAutoFit/>
                          </wps:bodyPr>
                        </wps:wsp>
                        <wps:wsp>
                          <wps:cNvPr id="1915034175" name="文本框 52"/>
                          <wps:cNvSpPr txBox="1"/>
                          <wps:spPr>
                            <a:xfrm>
                              <a:off x="2943928" y="-112848"/>
                              <a:ext cx="186776" cy="198093"/>
                            </a:xfrm>
                            <a:prstGeom prst="rect">
                              <a:avLst/>
                            </a:prstGeom>
                            <a:noFill/>
                          </wps:spPr>
                          <wps:txbx>
                            <w:txbxContent>
                              <w:p w14:paraId="1E440958" w14:textId="77777777" w:rsidR="00A33A55" w:rsidRPr="001D37FC" w:rsidRDefault="00A33A55" w:rsidP="00A33A55">
                                <w:pPr>
                                  <w:rPr>
                                    <w:kern w:val="24"/>
                                    <w:sz w:val="18"/>
                                    <w:szCs w:val="18"/>
                                  </w:rPr>
                                </w:pPr>
                                <w:r>
                                  <w:rPr>
                                    <w:rFonts w:hint="eastAsia"/>
                                    <w:kern w:val="24"/>
                                    <w:sz w:val="18"/>
                                    <w:szCs w:val="18"/>
                                  </w:rPr>
                                  <w:t>乙</w:t>
                                </w:r>
                              </w:p>
                            </w:txbxContent>
                          </wps:txbx>
                          <wps:bodyPr wrap="none" lIns="36000" tIns="0" rIns="36000" bIns="0" rtlCol="0">
                            <a:spAutoFit/>
                          </wps:bodyPr>
                        </wps:wsp>
                        <wps:wsp>
                          <wps:cNvPr id="1503167479" name="文本框 52"/>
                          <wps:cNvSpPr txBox="1"/>
                          <wps:spPr>
                            <a:xfrm>
                              <a:off x="2470873" y="180738"/>
                              <a:ext cx="352224" cy="198948"/>
                            </a:xfrm>
                            <a:prstGeom prst="rect">
                              <a:avLst/>
                            </a:prstGeom>
                            <a:noFill/>
                          </wps:spPr>
                          <wps:txbx>
                            <w:txbxContent>
                              <w:p w14:paraId="33273269" w14:textId="77777777" w:rsidR="00A33A55" w:rsidRPr="001D37FC" w:rsidRDefault="00A33A55" w:rsidP="00A33A55">
                                <w:pPr>
                                  <w:rPr>
                                    <w:kern w:val="24"/>
                                    <w:sz w:val="18"/>
                                    <w:szCs w:val="18"/>
                                  </w:rPr>
                                </w:pPr>
                                <w:r>
                                  <w:rPr>
                                    <w:rFonts w:hint="eastAsia"/>
                                    <w:kern w:val="24"/>
                                    <w:sz w:val="18"/>
                                    <w:szCs w:val="18"/>
                                  </w:rPr>
                                  <w:t>（</w:t>
                                </w:r>
                                <w:r>
                                  <w:rPr>
                                    <w:rFonts w:hint="eastAsia"/>
                                    <w:kern w:val="24"/>
                                    <w:sz w:val="18"/>
                                    <w:szCs w:val="18"/>
                                  </w:rPr>
                                  <w:t>a</w:t>
                                </w:r>
                                <w:r>
                                  <w:rPr>
                                    <w:rFonts w:hint="eastAsia"/>
                                    <w:kern w:val="24"/>
                                    <w:sz w:val="18"/>
                                    <w:szCs w:val="18"/>
                                  </w:rPr>
                                  <w:t>）</w:t>
                                </w:r>
                              </w:p>
                            </w:txbxContent>
                          </wps:txbx>
                          <wps:bodyPr wrap="none" lIns="36000" tIns="0" rIns="36000" bIns="0" rtlCol="0">
                            <a:spAutoFit/>
                          </wps:bodyPr>
                        </wps:wsp>
                      </wpg:grpSp>
                      <wps:wsp>
                        <wps:cNvPr id="2021230237" name="任意多边形: 形状 570"/>
                        <wps:cNvSpPr/>
                        <wps:spPr>
                          <a:xfrm>
                            <a:off x="431584" y="231317"/>
                            <a:ext cx="45719" cy="165223"/>
                          </a:xfrm>
                          <a:custGeom>
                            <a:avLst/>
                            <a:gdLst>
                              <a:gd name="connsiteX0" fmla="*/ 11993 w 84342"/>
                              <a:gd name="connsiteY0" fmla="*/ 4658 h 282548"/>
                              <a:gd name="connsiteX1" fmla="*/ 15098 w 84342"/>
                              <a:gd name="connsiteY1" fmla="*/ 13972 h 282548"/>
                              <a:gd name="connsiteX2" fmla="*/ 4231 w 84342"/>
                              <a:gd name="connsiteY2" fmla="*/ 58994 h 282548"/>
                              <a:gd name="connsiteX3" fmla="*/ 5784 w 84342"/>
                              <a:gd name="connsiteY3" fmla="*/ 138169 h 282548"/>
                              <a:gd name="connsiteX4" fmla="*/ 15098 w 84342"/>
                              <a:gd name="connsiteY4" fmla="*/ 155246 h 282548"/>
                              <a:gd name="connsiteX5" fmla="*/ 4231 w 84342"/>
                              <a:gd name="connsiteY5" fmla="*/ 204925 h 282548"/>
                              <a:gd name="connsiteX6" fmla="*/ 7336 w 84342"/>
                              <a:gd name="connsiteY6" fmla="*/ 237527 h 282548"/>
                              <a:gd name="connsiteX7" fmla="*/ 11993 w 84342"/>
                              <a:gd name="connsiteY7" fmla="*/ 242184 h 282548"/>
                              <a:gd name="connsiteX8" fmla="*/ 13546 w 84342"/>
                              <a:gd name="connsiteY8" fmla="*/ 249947 h 282548"/>
                              <a:gd name="connsiteX9" fmla="*/ 27518 w 84342"/>
                              <a:gd name="connsiteY9" fmla="*/ 271681 h 282548"/>
                              <a:gd name="connsiteX10" fmla="*/ 30623 w 84342"/>
                              <a:gd name="connsiteY10" fmla="*/ 276339 h 282548"/>
                              <a:gd name="connsiteX11" fmla="*/ 38385 w 84342"/>
                              <a:gd name="connsiteY11" fmla="*/ 282548 h 282548"/>
                              <a:gd name="connsiteX12" fmla="*/ 60120 w 84342"/>
                              <a:gd name="connsiteY12" fmla="*/ 274786 h 282548"/>
                              <a:gd name="connsiteX13" fmla="*/ 66330 w 84342"/>
                              <a:gd name="connsiteY13" fmla="*/ 263919 h 282548"/>
                              <a:gd name="connsiteX14" fmla="*/ 72539 w 84342"/>
                              <a:gd name="connsiteY14" fmla="*/ 254604 h 282548"/>
                              <a:gd name="connsiteX15" fmla="*/ 74092 w 84342"/>
                              <a:gd name="connsiteY15" fmla="*/ 246842 h 282548"/>
                              <a:gd name="connsiteX16" fmla="*/ 70987 w 84342"/>
                              <a:gd name="connsiteY16" fmla="*/ 220450 h 282548"/>
                              <a:gd name="connsiteX17" fmla="*/ 69435 w 84342"/>
                              <a:gd name="connsiteY17" fmla="*/ 175428 h 282548"/>
                              <a:gd name="connsiteX18" fmla="*/ 66330 w 84342"/>
                              <a:gd name="connsiteY18" fmla="*/ 166114 h 282548"/>
                              <a:gd name="connsiteX19" fmla="*/ 60120 w 84342"/>
                              <a:gd name="connsiteY19" fmla="*/ 136617 h 282548"/>
                              <a:gd name="connsiteX20" fmla="*/ 64777 w 84342"/>
                              <a:gd name="connsiteY20" fmla="*/ 119540 h 282548"/>
                              <a:gd name="connsiteX21" fmla="*/ 70987 w 84342"/>
                              <a:gd name="connsiteY21" fmla="*/ 111778 h 282548"/>
                              <a:gd name="connsiteX22" fmla="*/ 81854 w 84342"/>
                              <a:gd name="connsiteY22" fmla="*/ 96253 h 282548"/>
                              <a:gd name="connsiteX23" fmla="*/ 78749 w 84342"/>
                              <a:gd name="connsiteY23" fmla="*/ 65204 h 282548"/>
                              <a:gd name="connsiteX24" fmla="*/ 69435 w 84342"/>
                              <a:gd name="connsiteY24" fmla="*/ 37259 h 282548"/>
                              <a:gd name="connsiteX25" fmla="*/ 66330 w 84342"/>
                              <a:gd name="connsiteY25" fmla="*/ 29497 h 282548"/>
                              <a:gd name="connsiteX26" fmla="*/ 57015 w 84342"/>
                              <a:gd name="connsiteY26" fmla="*/ 17077 h 282548"/>
                              <a:gd name="connsiteX27" fmla="*/ 52357 w 84342"/>
                              <a:gd name="connsiteY27" fmla="*/ 7763 h 282548"/>
                              <a:gd name="connsiteX28" fmla="*/ 49253 w 84342"/>
                              <a:gd name="connsiteY28" fmla="*/ 3105 h 282548"/>
                              <a:gd name="connsiteX29" fmla="*/ 39938 w 84342"/>
                              <a:gd name="connsiteY29" fmla="*/ 0 h 282548"/>
                              <a:gd name="connsiteX30" fmla="*/ 18203 w 84342"/>
                              <a:gd name="connsiteY30" fmla="*/ 12420 h 282548"/>
                              <a:gd name="connsiteX31" fmla="*/ 11993 w 84342"/>
                              <a:gd name="connsiteY31" fmla="*/ 4658 h 282548"/>
                              <a:gd name="connsiteX0" fmla="*/ 11993 w 84342"/>
                              <a:gd name="connsiteY0" fmla="*/ 5343 h 283233"/>
                              <a:gd name="connsiteX1" fmla="*/ 15098 w 84342"/>
                              <a:gd name="connsiteY1" fmla="*/ 14657 h 283233"/>
                              <a:gd name="connsiteX2" fmla="*/ 4231 w 84342"/>
                              <a:gd name="connsiteY2" fmla="*/ 59679 h 283233"/>
                              <a:gd name="connsiteX3" fmla="*/ 5784 w 84342"/>
                              <a:gd name="connsiteY3" fmla="*/ 138854 h 283233"/>
                              <a:gd name="connsiteX4" fmla="*/ 15098 w 84342"/>
                              <a:gd name="connsiteY4" fmla="*/ 155931 h 283233"/>
                              <a:gd name="connsiteX5" fmla="*/ 4231 w 84342"/>
                              <a:gd name="connsiteY5" fmla="*/ 205610 h 283233"/>
                              <a:gd name="connsiteX6" fmla="*/ 7336 w 84342"/>
                              <a:gd name="connsiteY6" fmla="*/ 238212 h 283233"/>
                              <a:gd name="connsiteX7" fmla="*/ 11993 w 84342"/>
                              <a:gd name="connsiteY7" fmla="*/ 242869 h 283233"/>
                              <a:gd name="connsiteX8" fmla="*/ 13546 w 84342"/>
                              <a:gd name="connsiteY8" fmla="*/ 250632 h 283233"/>
                              <a:gd name="connsiteX9" fmla="*/ 27518 w 84342"/>
                              <a:gd name="connsiteY9" fmla="*/ 272366 h 283233"/>
                              <a:gd name="connsiteX10" fmla="*/ 30623 w 84342"/>
                              <a:gd name="connsiteY10" fmla="*/ 277024 h 283233"/>
                              <a:gd name="connsiteX11" fmla="*/ 38385 w 84342"/>
                              <a:gd name="connsiteY11" fmla="*/ 283233 h 283233"/>
                              <a:gd name="connsiteX12" fmla="*/ 60120 w 84342"/>
                              <a:gd name="connsiteY12" fmla="*/ 275471 h 283233"/>
                              <a:gd name="connsiteX13" fmla="*/ 66330 w 84342"/>
                              <a:gd name="connsiteY13" fmla="*/ 264604 h 283233"/>
                              <a:gd name="connsiteX14" fmla="*/ 72539 w 84342"/>
                              <a:gd name="connsiteY14" fmla="*/ 255289 h 283233"/>
                              <a:gd name="connsiteX15" fmla="*/ 74092 w 84342"/>
                              <a:gd name="connsiteY15" fmla="*/ 247527 h 283233"/>
                              <a:gd name="connsiteX16" fmla="*/ 70987 w 84342"/>
                              <a:gd name="connsiteY16" fmla="*/ 221135 h 283233"/>
                              <a:gd name="connsiteX17" fmla="*/ 69435 w 84342"/>
                              <a:gd name="connsiteY17" fmla="*/ 176113 h 283233"/>
                              <a:gd name="connsiteX18" fmla="*/ 66330 w 84342"/>
                              <a:gd name="connsiteY18" fmla="*/ 166799 h 283233"/>
                              <a:gd name="connsiteX19" fmla="*/ 60120 w 84342"/>
                              <a:gd name="connsiteY19" fmla="*/ 137302 h 283233"/>
                              <a:gd name="connsiteX20" fmla="*/ 64777 w 84342"/>
                              <a:gd name="connsiteY20" fmla="*/ 120225 h 283233"/>
                              <a:gd name="connsiteX21" fmla="*/ 70987 w 84342"/>
                              <a:gd name="connsiteY21" fmla="*/ 112463 h 283233"/>
                              <a:gd name="connsiteX22" fmla="*/ 81854 w 84342"/>
                              <a:gd name="connsiteY22" fmla="*/ 96938 h 283233"/>
                              <a:gd name="connsiteX23" fmla="*/ 78749 w 84342"/>
                              <a:gd name="connsiteY23" fmla="*/ 65889 h 283233"/>
                              <a:gd name="connsiteX24" fmla="*/ 69435 w 84342"/>
                              <a:gd name="connsiteY24" fmla="*/ 37944 h 283233"/>
                              <a:gd name="connsiteX25" fmla="*/ 66330 w 84342"/>
                              <a:gd name="connsiteY25" fmla="*/ 30182 h 283233"/>
                              <a:gd name="connsiteX26" fmla="*/ 57015 w 84342"/>
                              <a:gd name="connsiteY26" fmla="*/ 17762 h 283233"/>
                              <a:gd name="connsiteX27" fmla="*/ 52357 w 84342"/>
                              <a:gd name="connsiteY27" fmla="*/ 8448 h 283233"/>
                              <a:gd name="connsiteX28" fmla="*/ 49253 w 84342"/>
                              <a:gd name="connsiteY28" fmla="*/ 3790 h 283233"/>
                              <a:gd name="connsiteX29" fmla="*/ 39938 w 84342"/>
                              <a:gd name="connsiteY29" fmla="*/ 685 h 283233"/>
                              <a:gd name="connsiteX30" fmla="*/ 18203 w 84342"/>
                              <a:gd name="connsiteY30" fmla="*/ 13105 h 283233"/>
                              <a:gd name="connsiteX31" fmla="*/ 11993 w 84342"/>
                              <a:gd name="connsiteY31" fmla="*/ 5343 h 283233"/>
                              <a:gd name="connsiteX0" fmla="*/ 11993 w 84342"/>
                              <a:gd name="connsiteY0" fmla="*/ 5343 h 283233"/>
                              <a:gd name="connsiteX1" fmla="*/ 15098 w 84342"/>
                              <a:gd name="connsiteY1" fmla="*/ 14657 h 283233"/>
                              <a:gd name="connsiteX2" fmla="*/ 4231 w 84342"/>
                              <a:gd name="connsiteY2" fmla="*/ 59679 h 283233"/>
                              <a:gd name="connsiteX3" fmla="*/ 5784 w 84342"/>
                              <a:gd name="connsiteY3" fmla="*/ 138854 h 283233"/>
                              <a:gd name="connsiteX4" fmla="*/ 15098 w 84342"/>
                              <a:gd name="connsiteY4" fmla="*/ 155931 h 283233"/>
                              <a:gd name="connsiteX5" fmla="*/ 4231 w 84342"/>
                              <a:gd name="connsiteY5" fmla="*/ 205610 h 283233"/>
                              <a:gd name="connsiteX6" fmla="*/ 7336 w 84342"/>
                              <a:gd name="connsiteY6" fmla="*/ 238212 h 283233"/>
                              <a:gd name="connsiteX7" fmla="*/ 11993 w 84342"/>
                              <a:gd name="connsiteY7" fmla="*/ 242869 h 283233"/>
                              <a:gd name="connsiteX8" fmla="*/ 13546 w 84342"/>
                              <a:gd name="connsiteY8" fmla="*/ 250632 h 283233"/>
                              <a:gd name="connsiteX9" fmla="*/ 27518 w 84342"/>
                              <a:gd name="connsiteY9" fmla="*/ 272366 h 283233"/>
                              <a:gd name="connsiteX10" fmla="*/ 30623 w 84342"/>
                              <a:gd name="connsiteY10" fmla="*/ 277024 h 283233"/>
                              <a:gd name="connsiteX11" fmla="*/ 38385 w 84342"/>
                              <a:gd name="connsiteY11" fmla="*/ 283233 h 283233"/>
                              <a:gd name="connsiteX12" fmla="*/ 60120 w 84342"/>
                              <a:gd name="connsiteY12" fmla="*/ 275471 h 283233"/>
                              <a:gd name="connsiteX13" fmla="*/ 66330 w 84342"/>
                              <a:gd name="connsiteY13" fmla="*/ 264604 h 283233"/>
                              <a:gd name="connsiteX14" fmla="*/ 72539 w 84342"/>
                              <a:gd name="connsiteY14" fmla="*/ 255289 h 283233"/>
                              <a:gd name="connsiteX15" fmla="*/ 74092 w 84342"/>
                              <a:gd name="connsiteY15" fmla="*/ 247527 h 283233"/>
                              <a:gd name="connsiteX16" fmla="*/ 70987 w 84342"/>
                              <a:gd name="connsiteY16" fmla="*/ 221135 h 283233"/>
                              <a:gd name="connsiteX17" fmla="*/ 69435 w 84342"/>
                              <a:gd name="connsiteY17" fmla="*/ 176113 h 283233"/>
                              <a:gd name="connsiteX18" fmla="*/ 66330 w 84342"/>
                              <a:gd name="connsiteY18" fmla="*/ 166799 h 283233"/>
                              <a:gd name="connsiteX19" fmla="*/ 60120 w 84342"/>
                              <a:gd name="connsiteY19" fmla="*/ 137302 h 283233"/>
                              <a:gd name="connsiteX20" fmla="*/ 64777 w 84342"/>
                              <a:gd name="connsiteY20" fmla="*/ 120225 h 283233"/>
                              <a:gd name="connsiteX21" fmla="*/ 70987 w 84342"/>
                              <a:gd name="connsiteY21" fmla="*/ 112463 h 283233"/>
                              <a:gd name="connsiteX22" fmla="*/ 81854 w 84342"/>
                              <a:gd name="connsiteY22" fmla="*/ 96938 h 283233"/>
                              <a:gd name="connsiteX23" fmla="*/ 78749 w 84342"/>
                              <a:gd name="connsiteY23" fmla="*/ 65889 h 283233"/>
                              <a:gd name="connsiteX24" fmla="*/ 69435 w 84342"/>
                              <a:gd name="connsiteY24" fmla="*/ 37944 h 283233"/>
                              <a:gd name="connsiteX25" fmla="*/ 66330 w 84342"/>
                              <a:gd name="connsiteY25" fmla="*/ 30182 h 283233"/>
                              <a:gd name="connsiteX26" fmla="*/ 57015 w 84342"/>
                              <a:gd name="connsiteY26" fmla="*/ 17762 h 283233"/>
                              <a:gd name="connsiteX27" fmla="*/ 52357 w 84342"/>
                              <a:gd name="connsiteY27" fmla="*/ 8448 h 283233"/>
                              <a:gd name="connsiteX28" fmla="*/ 49253 w 84342"/>
                              <a:gd name="connsiteY28" fmla="*/ 3790 h 283233"/>
                              <a:gd name="connsiteX29" fmla="*/ 39938 w 84342"/>
                              <a:gd name="connsiteY29" fmla="*/ 685 h 283233"/>
                              <a:gd name="connsiteX30" fmla="*/ 18203 w 84342"/>
                              <a:gd name="connsiteY30" fmla="*/ 13105 h 283233"/>
                              <a:gd name="connsiteX31" fmla="*/ 11993 w 84342"/>
                              <a:gd name="connsiteY31" fmla="*/ 5343 h 283233"/>
                              <a:gd name="connsiteX0" fmla="*/ 18203 w 84342"/>
                              <a:gd name="connsiteY0" fmla="*/ 13105 h 283233"/>
                              <a:gd name="connsiteX1" fmla="*/ 15098 w 84342"/>
                              <a:gd name="connsiteY1" fmla="*/ 14657 h 283233"/>
                              <a:gd name="connsiteX2" fmla="*/ 4231 w 84342"/>
                              <a:gd name="connsiteY2" fmla="*/ 59679 h 283233"/>
                              <a:gd name="connsiteX3" fmla="*/ 5784 w 84342"/>
                              <a:gd name="connsiteY3" fmla="*/ 138854 h 283233"/>
                              <a:gd name="connsiteX4" fmla="*/ 15098 w 84342"/>
                              <a:gd name="connsiteY4" fmla="*/ 155931 h 283233"/>
                              <a:gd name="connsiteX5" fmla="*/ 4231 w 84342"/>
                              <a:gd name="connsiteY5" fmla="*/ 205610 h 283233"/>
                              <a:gd name="connsiteX6" fmla="*/ 7336 w 84342"/>
                              <a:gd name="connsiteY6" fmla="*/ 238212 h 283233"/>
                              <a:gd name="connsiteX7" fmla="*/ 11993 w 84342"/>
                              <a:gd name="connsiteY7" fmla="*/ 242869 h 283233"/>
                              <a:gd name="connsiteX8" fmla="*/ 13546 w 84342"/>
                              <a:gd name="connsiteY8" fmla="*/ 250632 h 283233"/>
                              <a:gd name="connsiteX9" fmla="*/ 27518 w 84342"/>
                              <a:gd name="connsiteY9" fmla="*/ 272366 h 283233"/>
                              <a:gd name="connsiteX10" fmla="*/ 30623 w 84342"/>
                              <a:gd name="connsiteY10" fmla="*/ 277024 h 283233"/>
                              <a:gd name="connsiteX11" fmla="*/ 38385 w 84342"/>
                              <a:gd name="connsiteY11" fmla="*/ 283233 h 283233"/>
                              <a:gd name="connsiteX12" fmla="*/ 60120 w 84342"/>
                              <a:gd name="connsiteY12" fmla="*/ 275471 h 283233"/>
                              <a:gd name="connsiteX13" fmla="*/ 66330 w 84342"/>
                              <a:gd name="connsiteY13" fmla="*/ 264604 h 283233"/>
                              <a:gd name="connsiteX14" fmla="*/ 72539 w 84342"/>
                              <a:gd name="connsiteY14" fmla="*/ 255289 h 283233"/>
                              <a:gd name="connsiteX15" fmla="*/ 74092 w 84342"/>
                              <a:gd name="connsiteY15" fmla="*/ 247527 h 283233"/>
                              <a:gd name="connsiteX16" fmla="*/ 70987 w 84342"/>
                              <a:gd name="connsiteY16" fmla="*/ 221135 h 283233"/>
                              <a:gd name="connsiteX17" fmla="*/ 69435 w 84342"/>
                              <a:gd name="connsiteY17" fmla="*/ 176113 h 283233"/>
                              <a:gd name="connsiteX18" fmla="*/ 66330 w 84342"/>
                              <a:gd name="connsiteY18" fmla="*/ 166799 h 283233"/>
                              <a:gd name="connsiteX19" fmla="*/ 60120 w 84342"/>
                              <a:gd name="connsiteY19" fmla="*/ 137302 h 283233"/>
                              <a:gd name="connsiteX20" fmla="*/ 64777 w 84342"/>
                              <a:gd name="connsiteY20" fmla="*/ 120225 h 283233"/>
                              <a:gd name="connsiteX21" fmla="*/ 70987 w 84342"/>
                              <a:gd name="connsiteY21" fmla="*/ 112463 h 283233"/>
                              <a:gd name="connsiteX22" fmla="*/ 81854 w 84342"/>
                              <a:gd name="connsiteY22" fmla="*/ 96938 h 283233"/>
                              <a:gd name="connsiteX23" fmla="*/ 78749 w 84342"/>
                              <a:gd name="connsiteY23" fmla="*/ 65889 h 283233"/>
                              <a:gd name="connsiteX24" fmla="*/ 69435 w 84342"/>
                              <a:gd name="connsiteY24" fmla="*/ 37944 h 283233"/>
                              <a:gd name="connsiteX25" fmla="*/ 66330 w 84342"/>
                              <a:gd name="connsiteY25" fmla="*/ 30182 h 283233"/>
                              <a:gd name="connsiteX26" fmla="*/ 57015 w 84342"/>
                              <a:gd name="connsiteY26" fmla="*/ 17762 h 283233"/>
                              <a:gd name="connsiteX27" fmla="*/ 52357 w 84342"/>
                              <a:gd name="connsiteY27" fmla="*/ 8448 h 283233"/>
                              <a:gd name="connsiteX28" fmla="*/ 49253 w 84342"/>
                              <a:gd name="connsiteY28" fmla="*/ 3790 h 283233"/>
                              <a:gd name="connsiteX29" fmla="*/ 39938 w 84342"/>
                              <a:gd name="connsiteY29" fmla="*/ 685 h 283233"/>
                              <a:gd name="connsiteX30" fmla="*/ 18203 w 84342"/>
                              <a:gd name="connsiteY30" fmla="*/ 13105 h 283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84342" h="283233">
                                <a:moveTo>
                                  <a:pt x="18203" y="13105"/>
                                </a:moveTo>
                                <a:cubicBezTo>
                                  <a:pt x="14063" y="15434"/>
                                  <a:pt x="17427" y="6895"/>
                                  <a:pt x="15098" y="14657"/>
                                </a:cubicBezTo>
                                <a:cubicBezTo>
                                  <a:pt x="12769" y="22419"/>
                                  <a:pt x="9639" y="45260"/>
                                  <a:pt x="4231" y="59679"/>
                                </a:cubicBezTo>
                                <a:cubicBezTo>
                                  <a:pt x="-790" y="92315"/>
                                  <a:pt x="-2549" y="93483"/>
                                  <a:pt x="5784" y="138854"/>
                                </a:cubicBezTo>
                                <a:cubicBezTo>
                                  <a:pt x="6955" y="145231"/>
                                  <a:pt x="11993" y="150239"/>
                                  <a:pt x="15098" y="155931"/>
                                </a:cubicBezTo>
                                <a:cubicBezTo>
                                  <a:pt x="5212" y="200424"/>
                                  <a:pt x="8592" y="183813"/>
                                  <a:pt x="4231" y="205610"/>
                                </a:cubicBezTo>
                                <a:cubicBezTo>
                                  <a:pt x="5266" y="216477"/>
                                  <a:pt x="5110" y="227525"/>
                                  <a:pt x="7336" y="238212"/>
                                </a:cubicBezTo>
                                <a:cubicBezTo>
                                  <a:pt x="7784" y="240361"/>
                                  <a:pt x="11011" y="240905"/>
                                  <a:pt x="11993" y="242869"/>
                                </a:cubicBezTo>
                                <a:cubicBezTo>
                                  <a:pt x="13173" y="245229"/>
                                  <a:pt x="12599" y="248169"/>
                                  <a:pt x="13546" y="250632"/>
                                </a:cubicBezTo>
                                <a:cubicBezTo>
                                  <a:pt x="18704" y="264042"/>
                                  <a:pt x="19290" y="261786"/>
                                  <a:pt x="27518" y="272366"/>
                                </a:cubicBezTo>
                                <a:cubicBezTo>
                                  <a:pt x="28664" y="273839"/>
                                  <a:pt x="29304" y="275705"/>
                                  <a:pt x="30623" y="277024"/>
                                </a:cubicBezTo>
                                <a:cubicBezTo>
                                  <a:pt x="32966" y="279367"/>
                                  <a:pt x="35798" y="281163"/>
                                  <a:pt x="38385" y="283233"/>
                                </a:cubicBezTo>
                                <a:cubicBezTo>
                                  <a:pt x="45630" y="280646"/>
                                  <a:pt x="53719" y="279738"/>
                                  <a:pt x="60120" y="275471"/>
                                </a:cubicBezTo>
                                <a:cubicBezTo>
                                  <a:pt x="63591" y="273157"/>
                                  <a:pt x="64144" y="268157"/>
                                  <a:pt x="66330" y="264604"/>
                                </a:cubicBezTo>
                                <a:cubicBezTo>
                                  <a:pt x="68286" y="261426"/>
                                  <a:pt x="70469" y="258394"/>
                                  <a:pt x="72539" y="255289"/>
                                </a:cubicBezTo>
                                <a:cubicBezTo>
                                  <a:pt x="73057" y="252702"/>
                                  <a:pt x="74092" y="250166"/>
                                  <a:pt x="74092" y="247527"/>
                                </a:cubicBezTo>
                                <a:cubicBezTo>
                                  <a:pt x="74092" y="241785"/>
                                  <a:pt x="71925" y="227706"/>
                                  <a:pt x="70987" y="221135"/>
                                </a:cubicBezTo>
                                <a:cubicBezTo>
                                  <a:pt x="70470" y="206128"/>
                                  <a:pt x="70717" y="191074"/>
                                  <a:pt x="69435" y="176113"/>
                                </a:cubicBezTo>
                                <a:cubicBezTo>
                                  <a:pt x="69156" y="172852"/>
                                  <a:pt x="66899" y="170022"/>
                                  <a:pt x="66330" y="166799"/>
                                </a:cubicBezTo>
                                <a:cubicBezTo>
                                  <a:pt x="60904" y="136058"/>
                                  <a:pt x="69470" y="162237"/>
                                  <a:pt x="60120" y="137302"/>
                                </a:cubicBezTo>
                                <a:cubicBezTo>
                                  <a:pt x="61672" y="131610"/>
                                  <a:pt x="62412" y="125631"/>
                                  <a:pt x="64777" y="120225"/>
                                </a:cubicBezTo>
                                <a:cubicBezTo>
                                  <a:pt x="66105" y="117189"/>
                                  <a:pt x="67251" y="117557"/>
                                  <a:pt x="70987" y="112463"/>
                                </a:cubicBezTo>
                                <a:cubicBezTo>
                                  <a:pt x="74723" y="107369"/>
                                  <a:pt x="78232" y="102113"/>
                                  <a:pt x="81854" y="96938"/>
                                </a:cubicBezTo>
                                <a:cubicBezTo>
                                  <a:pt x="85999" y="84507"/>
                                  <a:pt x="84967" y="90069"/>
                                  <a:pt x="78749" y="65889"/>
                                </a:cubicBezTo>
                                <a:cubicBezTo>
                                  <a:pt x="76304" y="56380"/>
                                  <a:pt x="73082" y="47060"/>
                                  <a:pt x="69435" y="37944"/>
                                </a:cubicBezTo>
                                <a:cubicBezTo>
                                  <a:pt x="68400" y="35357"/>
                                  <a:pt x="67764" y="32572"/>
                                  <a:pt x="66330" y="30182"/>
                                </a:cubicBezTo>
                                <a:cubicBezTo>
                                  <a:pt x="55631" y="12351"/>
                                  <a:pt x="63830" y="30027"/>
                                  <a:pt x="57015" y="17762"/>
                                </a:cubicBezTo>
                                <a:cubicBezTo>
                                  <a:pt x="55329" y="14728"/>
                                  <a:pt x="54043" y="11482"/>
                                  <a:pt x="52357" y="8448"/>
                                </a:cubicBezTo>
                                <a:cubicBezTo>
                                  <a:pt x="51451" y="6817"/>
                                  <a:pt x="50835" y="4779"/>
                                  <a:pt x="49253" y="3790"/>
                                </a:cubicBezTo>
                                <a:cubicBezTo>
                                  <a:pt x="46478" y="2055"/>
                                  <a:pt x="57338" y="-1491"/>
                                  <a:pt x="39938" y="685"/>
                                </a:cubicBezTo>
                                <a:cubicBezTo>
                                  <a:pt x="22538" y="2861"/>
                                  <a:pt x="30515" y="-965"/>
                                  <a:pt x="18203" y="13105"/>
                                </a:cubicBezTo>
                                <a:close/>
                              </a:path>
                            </a:pathLst>
                          </a:custGeom>
                          <a:pattFill prst="pct5">
                            <a:fgClr>
                              <a:schemeClr val="tx1"/>
                            </a:fgClr>
                            <a:bgClr>
                              <a:schemeClr val="bg1"/>
                            </a:bgClr>
                          </a:patt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127BD8" id="组合 571" o:spid="_x0000_s1504" style="width:100.8pt;height:55.6pt;mso-position-horizontal-relative:char;mso-position-vertical-relative:line" coordsize="12801,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">
                <v:group id="组合 569" o:spid="_x0000_s1505" style="position:absolute;width:12801;height:7061" coordorigin="20046,-3293" coordsize="12831,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">
                  <v:rect id="矩形 566" o:spid="_x0000_s1506" style="position:absolute;left:20046;top:1333;width:1282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" fillcolor="windowText" stroked="f" strokeweight="1pt">
                    <v:fill r:id="rId13" o:title="" color2="white [3212]" type="pattern"/>
                  </v:rect>
                  <v:shape id="文本框 52" o:spid="_x0000_s1507" type="#_x0000_t202" style="position:absolute;left:21410;top:-1100;width:1868;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" filled="f" stroked="f">
                    <v:textbox style="mso-fit-shape-to-text:t" inset="1mm,0,1mm,0">
                      <w:txbxContent>
                        <w:p w14:paraId="1884AD44" w14:textId="77777777" w:rsidR="00A33A55" w:rsidRPr="001D37FC" w:rsidRDefault="00A33A55" w:rsidP="00A33A55">
                          <w:pPr>
                            <w:rPr>
                              <w:kern w:val="24"/>
                              <w:sz w:val="18"/>
                              <w:szCs w:val="18"/>
                            </w:rPr>
                          </w:pPr>
                          <w:r w:rsidRPr="001D37FC">
                            <w:rPr>
                              <w:kern w:val="24"/>
                              <w:sz w:val="18"/>
                              <w:szCs w:val="18"/>
                            </w:rPr>
                            <w:t>甲</w:t>
                          </w:r>
                        </w:p>
                      </w:txbxContent>
                    </v:textbox>
                  </v:shape>
                  <v:rect id="矩形 566" o:spid="_x0000_s1508" style="position:absolute;left:20529;top:-964;width:3850;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" filled="f" strokecolor="black [3213]" strokeweight="1pt"/>
                  <v:oval id="椭圆 567" o:spid="_x0000_s1509" style="position:absolute;left:20919;top:628;width:628;height: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" filled="f" strokecolor="black [3213]" strokeweight="1pt"/>
                  <v:line id="直接连接符 568" o:spid="_x0000_s1510" style="position:absolute;visibility:visible;mso-wrap-style:square" from="20046,1350" to="32878,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" strokecolor="black [3213]" strokeweight="1pt"/>
                  <v:oval id="椭圆 567" o:spid="_x0000_s1511" style="position:absolute;left:23201;top:628;width:627;height: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" filled="f" strokecolor="black [3213]" strokeweight="1pt"/>
                  <v:rect id="矩形 566" o:spid="_x0000_s1512" style="position:absolute;left:28427;top:-964;width:3850;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" filled="f" strokecolor="black [3213]" strokeweight="1pt"/>
                  <v:oval id="椭圆 567" o:spid="_x0000_s1513" style="position:absolute;left:28818;top:628;width:628;height: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" filled="f" strokecolor="black [3213]" strokeweight="1pt"/>
                  <v:oval id="椭圆 567" o:spid="_x0000_s1514" style="position:absolute;left:31099;top:628;width:628;height: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" filled="f" strokecolor="black [3213]" strokeweight="1pt"/>
                  <v:line id="直接连接符 568" o:spid="_x0000_s1515" style="position:absolute;visibility:visible;mso-wrap-style:square" from="21588,-1596" to="23231,-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" strokecolor="black [3213]" strokeweight=".5pt">
                    <v:stroke endarrow="block" endarrowwidth="narrow"/>
                  </v:line>
                  <v:shape id="文本框 52" o:spid="_x0000_s1516" type="#_x0000_t202" style="position:absolute;left:22783;top:-3293;width:1683;height:19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" filled="f" stroked="f">
                    <v:textbox style="mso-fit-shape-to-text:t" inset="1mm,0,1mm,0">
                      <w:txbxContent>
                        <w:p w14:paraId="34F7B769" w14:textId="77777777" w:rsidR="00A33A55" w:rsidRPr="001D37FC" w:rsidRDefault="00A33A55" w:rsidP="00A33A55">
                          <w:pPr>
                            <w:rPr>
                              <w:kern w:val="24"/>
                              <w:sz w:val="18"/>
                              <w:szCs w:val="18"/>
                            </w:rPr>
                          </w:pPr>
                          <w:r w:rsidRPr="00BD0F96">
                            <w:rPr>
                              <w:rFonts w:ascii="Book Antiqua" w:hAnsi="Book Antiqua"/>
                              <w:i/>
                              <w:iCs/>
                              <w:kern w:val="24"/>
                              <w:sz w:val="18"/>
                              <w:szCs w:val="18"/>
                            </w:rPr>
                            <w:t>v</w:t>
                          </w:r>
                          <w:r>
                            <w:rPr>
                              <w:rFonts w:hint="eastAsia"/>
                              <w:kern w:val="24"/>
                              <w:sz w:val="18"/>
                              <w:szCs w:val="18"/>
                              <w:vertAlign w:val="subscript"/>
                            </w:rPr>
                            <w:t>0</w:t>
                          </w:r>
                        </w:p>
                      </w:txbxContent>
                    </v:textbox>
                  </v:shape>
                  <v:shape id="文本框 52" o:spid="_x0000_s1517" type="#_x0000_t202" style="position:absolute;left:29439;top:-1128;width:186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" filled="f" stroked="f">
                    <v:textbox style="mso-fit-shape-to-text:t" inset="1mm,0,1mm,0">
                      <w:txbxContent>
                        <w:p w14:paraId="1E440958" w14:textId="77777777" w:rsidR="00A33A55" w:rsidRPr="001D37FC" w:rsidRDefault="00A33A55" w:rsidP="00A33A55">
                          <w:pPr>
                            <w:rPr>
                              <w:kern w:val="24"/>
                              <w:sz w:val="18"/>
                              <w:szCs w:val="18"/>
                            </w:rPr>
                          </w:pPr>
                          <w:r>
                            <w:rPr>
                              <w:rFonts w:hint="eastAsia"/>
                              <w:kern w:val="24"/>
                              <w:sz w:val="18"/>
                              <w:szCs w:val="18"/>
                            </w:rPr>
                            <w:t>乙</w:t>
                          </w:r>
                        </w:p>
                      </w:txbxContent>
                    </v:textbox>
                  </v:shape>
                  <v:shape id="文本框 52" o:spid="_x0000_s1518" type="#_x0000_t202" style="position:absolute;left:24708;top:1807;width:3522;height:19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" filled="f" stroked="f">
                    <v:textbox style="mso-fit-shape-to-text:t" inset="1mm,0,1mm,0">
                      <w:txbxContent>
                        <w:p w14:paraId="33273269" w14:textId="77777777" w:rsidR="00A33A55" w:rsidRPr="001D37FC" w:rsidRDefault="00A33A55" w:rsidP="00A33A55">
                          <w:pPr>
                            <w:rPr>
                              <w:kern w:val="24"/>
                              <w:sz w:val="18"/>
                              <w:szCs w:val="18"/>
                            </w:rPr>
                          </w:pPr>
                          <w:r>
                            <w:rPr>
                              <w:rFonts w:hint="eastAsia"/>
                              <w:kern w:val="24"/>
                              <w:sz w:val="18"/>
                              <w:szCs w:val="18"/>
                            </w:rPr>
                            <w:t>（</w:t>
                          </w:r>
                          <w:r>
                            <w:rPr>
                              <w:rFonts w:hint="eastAsia"/>
                              <w:kern w:val="24"/>
                              <w:sz w:val="18"/>
                              <w:szCs w:val="18"/>
                            </w:rPr>
                            <w:t>a</w:t>
                          </w:r>
                          <w:r>
                            <w:rPr>
                              <w:rFonts w:hint="eastAsia"/>
                              <w:kern w:val="24"/>
                              <w:sz w:val="18"/>
                              <w:szCs w:val="18"/>
                            </w:rPr>
                            <w:t>）</w:t>
                          </w:r>
                        </w:p>
                      </w:txbxContent>
                    </v:textbox>
                  </v:shape>
                </v:group>
                <v:shape id="任意多边形: 形状 570" o:spid="_x0000_s1519" style="position:absolute;left:4315;top:2313;width:458;height:1652;visibility:visible;mso-wrap-style:square;v-text-anchor:middle" coordsize="84342,28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" path="m18203,13105v-4140,2329,-776,-6210,-3105,1552c12769,22419,9639,45260,4231,59679,-790,92315,-2549,93483,5784,138854v1171,6377,6209,11385,9314,17077c5212,200424,8592,183813,4231,205610v1035,10867,879,21915,3105,32602c7784,240361,11011,240905,11993,242869v1180,2360,606,5300,1553,7763c18704,264042,19290,261786,27518,272366v1146,1473,1786,3339,3105,4658c32966,279367,35798,281163,38385,283233v7245,-2587,15334,-3495,21735,-7762c63591,273157,64144,268157,66330,264604v1956,-3178,4139,-6210,6209,-9315c73057,252702,74092,250166,74092,247527v,-5742,-2167,-19821,-3105,-26392c70470,206128,70717,191074,69435,176113v-279,-3261,-2536,-6091,-3105,-9314c60904,136058,69470,162237,60120,137302v1552,-5692,2292,-11671,4657,-17077c66105,117189,67251,117557,70987,112463v3736,-5094,7245,-10350,10867,-15525c85999,84507,84967,90069,78749,65889,76304,56380,73082,47060,69435,37944,68400,35357,67764,32572,66330,30182,55631,12351,63830,30027,57015,17762,55329,14728,54043,11482,52357,8448,51451,6817,50835,4779,49253,3790,46478,2055,57338,-1491,39938,685,22538,2861,30515,-965,18203,13105xe" fillcolor="black [3213]" strokecolor="black [3213]" strokeweight=".5pt">
                  <v:fill r:id="rId17" o:title="" color2="white [3212]" type="pattern"/>
                  <v:path arrowok="t" o:connecttype="custom" o:connectlocs="9867,7645;8184,8550;2293,34814;3135,81000;8184,90962;2293,119942;3977,138960;6501,141677;7343,146205;14917,158884;16600,161601;20807,165223;32589,160695;35955,154356;39321,148922;40163,144394;38480,128998;37638,102735;35955,97302;32589,80095;35113,70133;38480,65605;44370,56548;42687,38436;37638,22135;35955,17607;30906,10361;28381,4928;26698,2211;21649,400;9867,7645" o:connectangles="0,0,0,0,0,0,0,0,0,0,0,0,0,0,0,0,0,0,0,0,0,0,0,0,0,0,0,0,0,0,0"/>
                </v:shape>
                <w10:anchorlock/>
              </v:group>
            </w:pict>
          </mc:Fallback>
        </mc:AlternateContent>
      </w:r>
      <w:r w:rsidR="00581FB5">
        <w:rPr>
          <w:rFonts w:hint="eastAsia"/>
        </w:rPr>
        <w:t xml:space="preserve">     </w:t>
      </w:r>
      <w:r w:rsidR="00581FB5">
        <w:rPr>
          <w:noProof/>
          <w:lang w:val="zh-CN"/>
        </w:rPr>
        <mc:AlternateContent>
          <mc:Choice Requires="wpg">
            <w:drawing>
              <wp:inline distT="0" distB="0" distL="0" distR="0" wp14:anchorId="400810AC" wp14:editId="10746D54">
                <wp:extent cx="2063139" cy="1385959"/>
                <wp:effectExtent l="0" t="19050" r="32385" b="5080"/>
                <wp:docPr id="1174614528" name="组合 576"/>
                <wp:cNvGraphicFramePr/>
                <a:graphic xmlns:a="http://schemas.openxmlformats.org/drawingml/2006/main">
                  <a:graphicData uri="http://schemas.microsoft.com/office/word/2010/wordprocessingGroup">
                    <wpg:wgp>
                      <wpg:cNvGrpSpPr/>
                      <wpg:grpSpPr>
                        <a:xfrm>
                          <a:off x="0" y="0"/>
                          <a:ext cx="2063139" cy="1385959"/>
                          <a:chOff x="11317" y="6596"/>
                          <a:chExt cx="2063139" cy="1385959"/>
                        </a:xfrm>
                      </wpg:grpSpPr>
                      <wpg:grpSp>
                        <wpg:cNvPr id="1450684818" name="组合 174"/>
                        <wpg:cNvGrpSpPr/>
                        <wpg:grpSpPr>
                          <a:xfrm>
                            <a:off x="11317" y="6596"/>
                            <a:ext cx="2063139" cy="1385959"/>
                            <a:chOff x="1222" y="148577"/>
                            <a:chExt cx="1943571" cy="1307046"/>
                          </a:xfrm>
                        </wpg:grpSpPr>
                        <wpg:grpSp>
                          <wpg:cNvPr id="1090543370" name="组合 103"/>
                          <wpg:cNvGrpSpPr/>
                          <wpg:grpSpPr>
                            <a:xfrm>
                              <a:off x="65121" y="148577"/>
                              <a:ext cx="1879672" cy="1079239"/>
                              <a:chOff x="71258" y="3274"/>
                              <a:chExt cx="2056844" cy="1174573"/>
                            </a:xfrm>
                          </wpg:grpSpPr>
                          <wps:wsp>
                            <wps:cNvPr id="475618813" name="文本框 2"/>
                            <wps:cNvSpPr txBox="1">
                              <a:spLocks noChangeArrowheads="1"/>
                            </wps:cNvSpPr>
                            <wps:spPr bwMode="auto">
                              <a:xfrm>
                                <a:off x="71258" y="3274"/>
                                <a:ext cx="436204" cy="213119"/>
                              </a:xfrm>
                              <a:prstGeom prst="rect">
                                <a:avLst/>
                              </a:prstGeom>
                              <a:noFill/>
                              <a:ln w="9525">
                                <a:noFill/>
                                <a:miter lim="800000"/>
                              </a:ln>
                            </wps:spPr>
                            <wps:txbx>
                              <w:txbxContent>
                                <w:p w14:paraId="6B8B7036" w14:textId="77777777" w:rsidR="00581FB5" w:rsidRPr="001117C5" w:rsidRDefault="00581FB5" w:rsidP="00581FB5">
                                  <w:pPr>
                                    <w:rPr>
                                      <w:i/>
                                      <w:iCs/>
                                      <w:sz w:val="18"/>
                                      <w:szCs w:val="18"/>
                                    </w:rPr>
                                  </w:pPr>
                                  <w:r w:rsidRPr="001117C5">
                                    <w:rPr>
                                      <w:rFonts w:ascii="Book Antiqua" w:hAnsi="Book Antiqua"/>
                                      <w:i/>
                                      <w:iCs/>
                                      <w:sz w:val="18"/>
                                      <w:szCs w:val="18"/>
                                    </w:rPr>
                                    <w:t>v</w:t>
                                  </w:r>
                                  <w:r w:rsidRPr="00581FB5">
                                    <w:rPr>
                                      <w:sz w:val="18"/>
                                      <w:szCs w:val="18"/>
                                    </w:rPr>
                                    <w:t>/</w:t>
                                  </w:r>
                                  <w:r w:rsidRPr="001117C5">
                                    <w:rPr>
                                      <w:rFonts w:hint="eastAsia"/>
                                      <w:sz w:val="18"/>
                                      <w:szCs w:val="18"/>
                                    </w:rPr>
                                    <w:t>m</w:t>
                                  </w:r>
                                  <w:r w:rsidRPr="001117C5">
                                    <w:rPr>
                                      <w:sz w:val="18"/>
                                      <w:szCs w:val="18"/>
                                    </w:rPr>
                                    <w:t>·</w:t>
                                  </w:r>
                                  <w:r w:rsidRPr="001117C5">
                                    <w:rPr>
                                      <w:rFonts w:hint="eastAsia"/>
                                      <w:sz w:val="18"/>
                                      <w:szCs w:val="18"/>
                                    </w:rPr>
                                    <w:t>s</w:t>
                                  </w:r>
                                  <w:r w:rsidRPr="001117C5">
                                    <w:rPr>
                                      <w:sz w:val="18"/>
                                      <w:szCs w:val="18"/>
                                      <w:vertAlign w:val="superscript"/>
                                    </w:rPr>
                                    <w:t>−</w:t>
                                  </w:r>
                                  <w:r w:rsidRPr="001117C5">
                                    <w:rPr>
                                      <w:rFonts w:hint="eastAsia"/>
                                      <w:sz w:val="18"/>
                                      <w:szCs w:val="18"/>
                                      <w:vertAlign w:val="superscript"/>
                                    </w:rPr>
                                    <w:t>1</w:t>
                                  </w:r>
                                </w:p>
                              </w:txbxContent>
                            </wps:txbx>
                            <wps:bodyPr rot="0" vert="horz" wrap="none" lIns="36000" tIns="0" rIns="36000" bIns="0" anchor="t" anchorCtr="0">
                              <a:spAutoFit/>
                            </wps:bodyPr>
                          </wps:wsp>
                          <wps:wsp>
                            <wps:cNvPr id="801472188" name="文本框 2"/>
                            <wps:cNvSpPr txBox="1">
                              <a:spLocks noChangeArrowheads="1"/>
                            </wps:cNvSpPr>
                            <wps:spPr bwMode="auto">
                              <a:xfrm>
                                <a:off x="1932176" y="964810"/>
                                <a:ext cx="195926" cy="213037"/>
                              </a:xfrm>
                              <a:prstGeom prst="rect">
                                <a:avLst/>
                              </a:prstGeom>
                              <a:noFill/>
                              <a:ln w="9525">
                                <a:noFill/>
                                <a:miter lim="800000"/>
                              </a:ln>
                            </wps:spPr>
                            <wps:txbx>
                              <w:txbxContent>
                                <w:p w14:paraId="5F5CAD38" w14:textId="77777777" w:rsidR="00581FB5" w:rsidRPr="001117C5" w:rsidRDefault="00581FB5" w:rsidP="00581FB5">
                                  <w:pPr>
                                    <w:jc w:val="right"/>
                                    <w:rPr>
                                      <w:i/>
                                      <w:iCs/>
                                      <w:sz w:val="18"/>
                                      <w:szCs w:val="18"/>
                                    </w:rPr>
                                  </w:pPr>
                                  <w:r w:rsidRPr="001117C5">
                                    <w:rPr>
                                      <w:i/>
                                      <w:iCs/>
                                      <w:sz w:val="18"/>
                                      <w:szCs w:val="18"/>
                                    </w:rPr>
                                    <w:t>t</w:t>
                                  </w:r>
                                  <w:r w:rsidRPr="001117C5">
                                    <w:rPr>
                                      <w:sz w:val="18"/>
                                      <w:szCs w:val="18"/>
                                    </w:rPr>
                                    <w:t>/</w:t>
                                  </w:r>
                                  <w:r w:rsidRPr="001117C5">
                                    <w:rPr>
                                      <w:rFonts w:hint="eastAsia"/>
                                      <w:sz w:val="18"/>
                                      <w:szCs w:val="18"/>
                                    </w:rPr>
                                    <w:t>s</w:t>
                                  </w:r>
                                </w:p>
                              </w:txbxContent>
                            </wps:txbx>
                            <wps:bodyPr rot="0" vert="horz" wrap="none" lIns="36000" tIns="0" rIns="36000" bIns="0" anchor="t" anchorCtr="0">
                              <a:spAutoFit/>
                            </wps:bodyPr>
                          </wps:wsp>
                        </wpg:grpSp>
                        <wps:wsp>
                          <wps:cNvPr id="119439383" name="Text Box 91"/>
                          <wps:cNvSpPr txBox="1">
                            <a:spLocks noChangeArrowheads="1"/>
                          </wps:cNvSpPr>
                          <wps:spPr bwMode="auto">
                            <a:xfrm>
                              <a:off x="1064291" y="1268861"/>
                              <a:ext cx="337441" cy="186762"/>
                            </a:xfrm>
                            <a:prstGeom prst="rect">
                              <a:avLst/>
                            </a:prstGeom>
                            <a:noFill/>
                            <a:ln>
                              <a:noFill/>
                            </a:ln>
                          </wps:spPr>
                          <wps:txbx>
                            <w:txbxContent>
                              <w:p w14:paraId="016E22E0" w14:textId="77777777" w:rsidR="00581FB5" w:rsidRPr="001117C5" w:rsidRDefault="00581FB5" w:rsidP="00581FB5">
                                <w:pPr>
                                  <w:rPr>
                                    <w:sz w:val="18"/>
                                    <w:szCs w:val="18"/>
                                  </w:rPr>
                                </w:pPr>
                                <w:r w:rsidRPr="001117C5">
                                  <w:rPr>
                                    <w:rFonts w:hint="eastAsia"/>
                                    <w:sz w:val="18"/>
                                    <w:szCs w:val="18"/>
                                  </w:rPr>
                                  <w:t>（</w:t>
                                </w:r>
                                <w:r w:rsidRPr="001117C5">
                                  <w:rPr>
                                    <w:rFonts w:hint="eastAsia"/>
                                    <w:sz w:val="18"/>
                                    <w:szCs w:val="18"/>
                                  </w:rPr>
                                  <w:t>b</w:t>
                                </w:r>
                                <w:r w:rsidRPr="001117C5">
                                  <w:rPr>
                                    <w:rFonts w:hint="eastAsia"/>
                                    <w:sz w:val="18"/>
                                    <w:szCs w:val="18"/>
                                  </w:rPr>
                                  <w:t>）</w:t>
                                </w:r>
                              </w:p>
                            </w:txbxContent>
                          </wps:txbx>
                          <wps:bodyPr rot="0" vert="horz" wrap="none" lIns="36000" tIns="0" rIns="36000" bIns="0" anchor="t" anchorCtr="0" upright="1">
                            <a:spAutoFit/>
                          </wps:bodyPr>
                        </wps:wsp>
                        <wps:wsp>
                          <wps:cNvPr id="1750391316" name="Text Box 91"/>
                          <wps:cNvSpPr txBox="1">
                            <a:spLocks noChangeArrowheads="1"/>
                          </wps:cNvSpPr>
                          <wps:spPr bwMode="auto">
                            <a:xfrm>
                              <a:off x="569596" y="1040745"/>
                              <a:ext cx="202916" cy="186762"/>
                            </a:xfrm>
                            <a:prstGeom prst="rect">
                              <a:avLst/>
                            </a:prstGeom>
                            <a:noFill/>
                            <a:ln>
                              <a:noFill/>
                            </a:ln>
                          </wps:spPr>
                          <wps:txbx>
                            <w:txbxContent>
                              <w:p w14:paraId="793CA391" w14:textId="77777777" w:rsidR="00581FB5" w:rsidRPr="001117C5" w:rsidRDefault="00581FB5" w:rsidP="00581FB5">
                                <w:pPr>
                                  <w:rPr>
                                    <w:sz w:val="18"/>
                                    <w:szCs w:val="18"/>
                                  </w:rPr>
                                </w:pPr>
                                <w:r w:rsidRPr="001117C5">
                                  <w:rPr>
                                    <w:rFonts w:hint="eastAsia"/>
                                    <w:sz w:val="18"/>
                                    <w:szCs w:val="18"/>
                                  </w:rPr>
                                  <w:t>0.1</w:t>
                                </w:r>
                              </w:p>
                            </w:txbxContent>
                          </wps:txbx>
                          <wps:bodyPr rot="0" vert="horz" wrap="none" lIns="36000" tIns="0" rIns="36000" bIns="0" anchor="t" anchorCtr="0" upright="1">
                            <a:spAutoFit/>
                          </wps:bodyPr>
                        </wps:wsp>
                        <wps:wsp>
                          <wps:cNvPr id="640193708" name="Text Box 91"/>
                          <wps:cNvSpPr txBox="1">
                            <a:spLocks noChangeArrowheads="1"/>
                          </wps:cNvSpPr>
                          <wps:spPr bwMode="auto">
                            <a:xfrm>
                              <a:off x="763619" y="1040745"/>
                              <a:ext cx="202973" cy="186768"/>
                            </a:xfrm>
                            <a:prstGeom prst="rect">
                              <a:avLst/>
                            </a:prstGeom>
                            <a:noFill/>
                            <a:ln>
                              <a:noFill/>
                            </a:ln>
                          </wps:spPr>
                          <wps:txbx>
                            <w:txbxContent>
                              <w:p w14:paraId="265BFAB9" w14:textId="77777777" w:rsidR="00581FB5" w:rsidRPr="001117C5" w:rsidRDefault="00581FB5" w:rsidP="00581FB5">
                                <w:pPr>
                                  <w:rPr>
                                    <w:sz w:val="18"/>
                                    <w:szCs w:val="18"/>
                                  </w:rPr>
                                </w:pPr>
                                <w:r w:rsidRPr="001117C5">
                                  <w:rPr>
                                    <w:rFonts w:hint="eastAsia"/>
                                    <w:sz w:val="18"/>
                                    <w:szCs w:val="18"/>
                                  </w:rPr>
                                  <w:t>0.2</w:t>
                                </w:r>
                              </w:p>
                            </w:txbxContent>
                          </wps:txbx>
                          <wps:bodyPr rot="0" vert="horz" wrap="none" lIns="36000" tIns="0" rIns="36000" bIns="0" anchor="t" anchorCtr="0" upright="1">
                            <a:spAutoFit/>
                          </wps:bodyPr>
                        </wps:wsp>
                        <wps:wsp>
                          <wps:cNvPr id="1902163333" name="Text Box 91"/>
                          <wps:cNvSpPr txBox="1">
                            <a:spLocks noChangeArrowheads="1"/>
                          </wps:cNvSpPr>
                          <wps:spPr bwMode="auto">
                            <a:xfrm>
                              <a:off x="950891" y="1040768"/>
                              <a:ext cx="202973" cy="186768"/>
                            </a:xfrm>
                            <a:prstGeom prst="rect">
                              <a:avLst/>
                            </a:prstGeom>
                            <a:noFill/>
                            <a:ln>
                              <a:noFill/>
                            </a:ln>
                          </wps:spPr>
                          <wps:txbx>
                            <w:txbxContent>
                              <w:p w14:paraId="31AE52C4" w14:textId="77777777" w:rsidR="00581FB5" w:rsidRPr="001117C5" w:rsidRDefault="00581FB5" w:rsidP="00581FB5">
                                <w:pPr>
                                  <w:rPr>
                                    <w:sz w:val="18"/>
                                    <w:szCs w:val="18"/>
                                  </w:rPr>
                                </w:pPr>
                                <w:r w:rsidRPr="001117C5">
                                  <w:rPr>
                                    <w:rFonts w:hint="eastAsia"/>
                                    <w:sz w:val="18"/>
                                    <w:szCs w:val="18"/>
                                  </w:rPr>
                                  <w:t>0.3</w:t>
                                </w:r>
                              </w:p>
                            </w:txbxContent>
                          </wps:txbx>
                          <wps:bodyPr rot="0" vert="horz" wrap="none" lIns="36000" tIns="0" rIns="36000" bIns="0" anchor="t" anchorCtr="0" upright="1">
                            <a:spAutoFit/>
                          </wps:bodyPr>
                        </wps:wsp>
                        <wps:wsp>
                          <wps:cNvPr id="1652478543" name="Text Box 91"/>
                          <wps:cNvSpPr txBox="1">
                            <a:spLocks noChangeArrowheads="1"/>
                          </wps:cNvSpPr>
                          <wps:spPr bwMode="auto">
                            <a:xfrm>
                              <a:off x="1140717" y="1040768"/>
                              <a:ext cx="202973" cy="186768"/>
                            </a:xfrm>
                            <a:prstGeom prst="rect">
                              <a:avLst/>
                            </a:prstGeom>
                            <a:noFill/>
                            <a:ln>
                              <a:noFill/>
                            </a:ln>
                          </wps:spPr>
                          <wps:txbx>
                            <w:txbxContent>
                              <w:p w14:paraId="07A9EE97" w14:textId="77777777" w:rsidR="00581FB5" w:rsidRPr="001117C5" w:rsidRDefault="00581FB5" w:rsidP="00581FB5">
                                <w:pPr>
                                  <w:rPr>
                                    <w:sz w:val="18"/>
                                    <w:szCs w:val="18"/>
                                  </w:rPr>
                                </w:pPr>
                                <w:r w:rsidRPr="001117C5">
                                  <w:rPr>
                                    <w:rFonts w:hint="eastAsia"/>
                                    <w:sz w:val="18"/>
                                    <w:szCs w:val="18"/>
                                  </w:rPr>
                                  <w:t>0.4</w:t>
                                </w:r>
                              </w:p>
                            </w:txbxContent>
                          </wps:txbx>
                          <wps:bodyPr rot="0" vert="horz" wrap="none" lIns="36000" tIns="0" rIns="36000" bIns="0" anchor="t" anchorCtr="0" upright="1">
                            <a:spAutoFit/>
                          </wps:bodyPr>
                        </wps:wsp>
                        <wps:wsp>
                          <wps:cNvPr id="2088105506" name="Text Box 91"/>
                          <wps:cNvSpPr txBox="1">
                            <a:spLocks noChangeArrowheads="1"/>
                          </wps:cNvSpPr>
                          <wps:spPr bwMode="auto">
                            <a:xfrm>
                              <a:off x="1332667" y="1040989"/>
                              <a:ext cx="202973" cy="186768"/>
                            </a:xfrm>
                            <a:prstGeom prst="rect">
                              <a:avLst/>
                            </a:prstGeom>
                            <a:noFill/>
                            <a:ln>
                              <a:noFill/>
                            </a:ln>
                          </wps:spPr>
                          <wps:txbx>
                            <w:txbxContent>
                              <w:p w14:paraId="1D32D1FA" w14:textId="77777777" w:rsidR="00581FB5" w:rsidRPr="001117C5" w:rsidRDefault="00581FB5" w:rsidP="00581FB5">
                                <w:pPr>
                                  <w:rPr>
                                    <w:sz w:val="18"/>
                                    <w:szCs w:val="18"/>
                                  </w:rPr>
                                </w:pPr>
                                <w:r w:rsidRPr="001117C5">
                                  <w:rPr>
                                    <w:rFonts w:hint="eastAsia"/>
                                    <w:sz w:val="18"/>
                                    <w:szCs w:val="18"/>
                                  </w:rPr>
                                  <w:t>0.5</w:t>
                                </w:r>
                              </w:p>
                            </w:txbxContent>
                          </wps:txbx>
                          <wps:bodyPr rot="0" vert="horz" wrap="none" lIns="36000" tIns="0" rIns="36000" bIns="0" anchor="t" anchorCtr="0" upright="1">
                            <a:spAutoFit/>
                          </wps:bodyPr>
                        </wps:wsp>
                        <wps:wsp>
                          <wps:cNvPr id="1556531865" name="Text Box 91"/>
                          <wps:cNvSpPr txBox="1">
                            <a:spLocks noChangeArrowheads="1"/>
                          </wps:cNvSpPr>
                          <wps:spPr bwMode="auto">
                            <a:xfrm>
                              <a:off x="1522024" y="1041052"/>
                              <a:ext cx="202973" cy="186768"/>
                            </a:xfrm>
                            <a:prstGeom prst="rect">
                              <a:avLst/>
                            </a:prstGeom>
                            <a:noFill/>
                            <a:ln>
                              <a:noFill/>
                            </a:ln>
                          </wps:spPr>
                          <wps:txbx>
                            <w:txbxContent>
                              <w:p w14:paraId="41AE235C" w14:textId="77777777" w:rsidR="00581FB5" w:rsidRPr="001117C5" w:rsidRDefault="00581FB5" w:rsidP="00581FB5">
                                <w:pPr>
                                  <w:rPr>
                                    <w:sz w:val="18"/>
                                    <w:szCs w:val="18"/>
                                  </w:rPr>
                                </w:pPr>
                                <w:r w:rsidRPr="001117C5">
                                  <w:rPr>
                                    <w:rFonts w:hint="eastAsia"/>
                                    <w:sz w:val="18"/>
                                    <w:szCs w:val="18"/>
                                  </w:rPr>
                                  <w:t>0.6</w:t>
                                </w:r>
                              </w:p>
                            </w:txbxContent>
                          </wps:txbx>
                          <wps:bodyPr rot="0" vert="horz" wrap="none" lIns="36000" tIns="0" rIns="36000" bIns="0" anchor="t" anchorCtr="0" upright="1">
                            <a:spAutoFit/>
                          </wps:bodyPr>
                        </wps:wsp>
                        <wps:wsp>
                          <wps:cNvPr id="1290778922" name="Text Box 91"/>
                          <wps:cNvSpPr txBox="1">
                            <a:spLocks noChangeArrowheads="1"/>
                          </wps:cNvSpPr>
                          <wps:spPr bwMode="auto">
                            <a:xfrm>
                              <a:off x="327794" y="1012014"/>
                              <a:ext cx="145559" cy="186768"/>
                            </a:xfrm>
                            <a:prstGeom prst="rect">
                              <a:avLst/>
                            </a:prstGeom>
                            <a:noFill/>
                            <a:ln>
                              <a:noFill/>
                            </a:ln>
                          </wps:spPr>
                          <wps:txbx>
                            <w:txbxContent>
                              <w:p w14:paraId="508F5B76" w14:textId="77777777" w:rsidR="00581FB5" w:rsidRPr="001117C5" w:rsidRDefault="00581FB5" w:rsidP="00581FB5">
                                <w:pPr>
                                  <w:rPr>
                                    <w:i/>
                                    <w:iCs/>
                                    <w:sz w:val="18"/>
                                    <w:szCs w:val="18"/>
                                  </w:rPr>
                                </w:pPr>
                                <w:r w:rsidRPr="001117C5">
                                  <w:rPr>
                                    <w:rFonts w:hint="eastAsia"/>
                                    <w:i/>
                                    <w:iCs/>
                                    <w:sz w:val="18"/>
                                    <w:szCs w:val="18"/>
                                  </w:rPr>
                                  <w:t>O</w:t>
                                </w:r>
                              </w:p>
                            </w:txbxContent>
                          </wps:txbx>
                          <wps:bodyPr rot="0" vert="horz" wrap="none" lIns="36000" tIns="0" rIns="36000" bIns="0" anchor="t" anchorCtr="0" upright="1">
                            <a:spAutoFit/>
                          </wps:bodyPr>
                        </wps:wsp>
                        <wps:wsp>
                          <wps:cNvPr id="962119799" name="Text Box 91"/>
                          <wps:cNvSpPr txBox="1">
                            <a:spLocks noChangeArrowheads="1"/>
                          </wps:cNvSpPr>
                          <wps:spPr bwMode="auto">
                            <a:xfrm>
                              <a:off x="1222" y="410857"/>
                              <a:ext cx="462531" cy="186768"/>
                            </a:xfrm>
                            <a:prstGeom prst="rect">
                              <a:avLst/>
                            </a:prstGeom>
                            <a:noFill/>
                            <a:ln>
                              <a:noFill/>
                            </a:ln>
                          </wps:spPr>
                          <wps:txbx>
                            <w:txbxContent>
                              <w:p w14:paraId="26B48BF2" w14:textId="77777777" w:rsidR="00581FB5" w:rsidRPr="001117C5" w:rsidRDefault="00581FB5" w:rsidP="00581FB5">
                                <w:pPr>
                                  <w:rPr>
                                    <w:i/>
                                    <w:iCs/>
                                    <w:sz w:val="18"/>
                                    <w:szCs w:val="18"/>
                                  </w:rPr>
                                </w:pPr>
                                <w:r w:rsidRPr="001117C5">
                                  <w:rPr>
                                    <w:rFonts w:hint="eastAsia"/>
                                    <w:sz w:val="18"/>
                                    <w:szCs w:val="18"/>
                                  </w:rPr>
                                  <w:t>(0,0.275)</w:t>
                                </w:r>
                              </w:p>
                            </w:txbxContent>
                          </wps:txbx>
                          <wps:bodyPr rot="0" vert="horz" wrap="none" lIns="36000" tIns="0" rIns="36000" bIns="0" anchor="t" anchorCtr="0" upright="1">
                            <a:spAutoFit/>
                          </wps:bodyPr>
                        </wps:wsp>
                        <wps:wsp>
                          <wps:cNvPr id="1485886227" name="Text Box 91"/>
                          <wps:cNvSpPr txBox="1">
                            <a:spLocks noChangeArrowheads="1"/>
                          </wps:cNvSpPr>
                          <wps:spPr bwMode="auto">
                            <a:xfrm>
                              <a:off x="1123244" y="154553"/>
                              <a:ext cx="543269" cy="186768"/>
                            </a:xfrm>
                            <a:prstGeom prst="rect">
                              <a:avLst/>
                            </a:prstGeom>
                            <a:noFill/>
                            <a:ln>
                              <a:noFill/>
                            </a:ln>
                          </wps:spPr>
                          <wps:txbx>
                            <w:txbxContent>
                              <w:p w14:paraId="776980BA" w14:textId="77777777" w:rsidR="00581FB5" w:rsidRPr="001117C5" w:rsidRDefault="00581FB5" w:rsidP="00581FB5">
                                <w:pPr>
                                  <w:rPr>
                                    <w:i/>
                                    <w:iCs/>
                                    <w:sz w:val="18"/>
                                    <w:szCs w:val="18"/>
                                  </w:rPr>
                                </w:pPr>
                                <w:r w:rsidRPr="001117C5">
                                  <w:rPr>
                                    <w:rFonts w:hint="eastAsia"/>
                                    <w:sz w:val="18"/>
                                    <w:szCs w:val="18"/>
                                  </w:rPr>
                                  <w:t>(0.26,0.26)</w:t>
                                </w:r>
                              </w:p>
                            </w:txbxContent>
                          </wps:txbx>
                          <wps:bodyPr rot="0" vert="horz" wrap="none" lIns="36000" tIns="0" rIns="36000" bIns="0" anchor="t" anchorCtr="0" upright="1">
                            <a:spAutoFit/>
                          </wps:bodyPr>
                        </wps:wsp>
                        <wps:wsp>
                          <wps:cNvPr id="1517026719" name="Text Box 91"/>
                          <wps:cNvSpPr txBox="1">
                            <a:spLocks noChangeArrowheads="1"/>
                          </wps:cNvSpPr>
                          <wps:spPr bwMode="auto">
                            <a:xfrm>
                              <a:off x="1192116" y="370324"/>
                              <a:ext cx="597095" cy="186768"/>
                            </a:xfrm>
                            <a:prstGeom prst="rect">
                              <a:avLst/>
                            </a:prstGeom>
                            <a:noFill/>
                            <a:ln>
                              <a:noFill/>
                            </a:ln>
                          </wps:spPr>
                          <wps:txbx>
                            <w:txbxContent>
                              <w:p w14:paraId="257C5A28" w14:textId="77777777" w:rsidR="00581FB5" w:rsidRPr="001117C5" w:rsidRDefault="00581FB5" w:rsidP="00581FB5">
                                <w:pPr>
                                  <w:rPr>
                                    <w:i/>
                                    <w:iCs/>
                                    <w:sz w:val="18"/>
                                    <w:szCs w:val="18"/>
                                  </w:rPr>
                                </w:pPr>
                                <w:r w:rsidRPr="001117C5">
                                  <w:rPr>
                                    <w:rFonts w:hint="eastAsia"/>
                                    <w:sz w:val="18"/>
                                    <w:szCs w:val="18"/>
                                  </w:rPr>
                                  <w:t>(0.38,0.156)</w:t>
                                </w:r>
                              </w:p>
                            </w:txbxContent>
                          </wps:txbx>
                          <wps:bodyPr rot="0" vert="horz" wrap="none" lIns="36000" tIns="0" rIns="36000" bIns="0" anchor="t" anchorCtr="0" upright="1">
                            <a:spAutoFit/>
                          </wps:bodyPr>
                        </wps:wsp>
                        <wps:wsp>
                          <wps:cNvPr id="646298772" name="Text Box 91"/>
                          <wps:cNvSpPr txBox="1">
                            <a:spLocks noChangeArrowheads="1"/>
                          </wps:cNvSpPr>
                          <wps:spPr bwMode="auto">
                            <a:xfrm>
                              <a:off x="1256497" y="757345"/>
                              <a:ext cx="543269" cy="186768"/>
                            </a:xfrm>
                            <a:prstGeom prst="rect">
                              <a:avLst/>
                            </a:prstGeom>
                            <a:noFill/>
                            <a:ln>
                              <a:noFill/>
                            </a:ln>
                          </wps:spPr>
                          <wps:txbx>
                            <w:txbxContent>
                              <w:p w14:paraId="2E9B6A4D" w14:textId="77777777" w:rsidR="00581FB5" w:rsidRPr="001117C5" w:rsidRDefault="00581FB5" w:rsidP="00581FB5">
                                <w:pPr>
                                  <w:rPr>
                                    <w:i/>
                                    <w:iCs/>
                                    <w:sz w:val="18"/>
                                    <w:szCs w:val="18"/>
                                  </w:rPr>
                                </w:pPr>
                                <w:r w:rsidRPr="001117C5">
                                  <w:rPr>
                                    <w:rFonts w:hint="eastAsia"/>
                                    <w:sz w:val="18"/>
                                    <w:szCs w:val="18"/>
                                  </w:rPr>
                                  <w:t>(0.6,0.144)</w:t>
                                </w:r>
                              </w:p>
                            </w:txbxContent>
                          </wps:txbx>
                          <wps:bodyPr rot="0" vert="horz" wrap="none" lIns="36000" tIns="0" rIns="36000" bIns="0" anchor="t" anchorCtr="0" upright="1">
                            <a:spAutoFit/>
                          </wps:bodyPr>
                        </wps:wsp>
                        <wps:wsp>
                          <wps:cNvPr id="1555261510" name="Text Box 91"/>
                          <wps:cNvSpPr txBox="1">
                            <a:spLocks noChangeArrowheads="1"/>
                          </wps:cNvSpPr>
                          <wps:spPr bwMode="auto">
                            <a:xfrm>
                              <a:off x="553035" y="642415"/>
                              <a:ext cx="408801" cy="186840"/>
                            </a:xfrm>
                            <a:prstGeom prst="rect">
                              <a:avLst/>
                            </a:prstGeom>
                            <a:noFill/>
                            <a:ln>
                              <a:noFill/>
                            </a:ln>
                          </wps:spPr>
                          <wps:txbx>
                            <w:txbxContent>
                              <w:p w14:paraId="1B49E78A" w14:textId="77777777" w:rsidR="00581FB5" w:rsidRPr="001117C5" w:rsidRDefault="00581FB5" w:rsidP="00581FB5">
                                <w:pPr>
                                  <w:rPr>
                                    <w:i/>
                                    <w:iCs/>
                                    <w:sz w:val="18"/>
                                    <w:szCs w:val="18"/>
                                  </w:rPr>
                                </w:pPr>
                                <w:r w:rsidRPr="001117C5">
                                  <w:rPr>
                                    <w:rFonts w:hint="eastAsia"/>
                                    <w:sz w:val="18"/>
                                    <w:szCs w:val="18"/>
                                  </w:rPr>
                                  <w:t>(0</w:t>
                                </w:r>
                                <w:r>
                                  <w:rPr>
                                    <w:rFonts w:hint="eastAsia"/>
                                    <w:sz w:val="18"/>
                                    <w:szCs w:val="18"/>
                                  </w:rPr>
                                  <w:t>.26,0)</w:t>
                                </w:r>
                              </w:p>
                            </w:txbxContent>
                          </wps:txbx>
                          <wps:bodyPr rot="0" vert="horz" wrap="none" lIns="36000" tIns="0" rIns="36000" bIns="0" anchor="t" anchorCtr="0" upright="1">
                            <a:spAutoFit/>
                          </wps:bodyPr>
                        </wps:wsp>
                      </wpg:grpSp>
                      <wpg:grpSp>
                        <wpg:cNvPr id="941236767" name="组合 575"/>
                        <wpg:cNvGrpSpPr/>
                        <wpg:grpSpPr>
                          <a:xfrm>
                            <a:off x="344773" y="72015"/>
                            <a:ext cx="1694181" cy="1065422"/>
                            <a:chOff x="0" y="0"/>
                            <a:chExt cx="1694181" cy="1065422"/>
                          </a:xfrm>
                        </wpg:grpSpPr>
                        <wps:wsp>
                          <wps:cNvPr id="873182800" name="任意多边形: 形状 574"/>
                          <wps:cNvSpPr/>
                          <wps:spPr>
                            <a:xfrm>
                              <a:off x="182599" y="476801"/>
                              <a:ext cx="1420059" cy="415554"/>
                            </a:xfrm>
                            <a:custGeom>
                              <a:avLst/>
                              <a:gdLst>
                                <a:gd name="connsiteX0" fmla="*/ 0 w 1420059"/>
                                <a:gd name="connsiteY0" fmla="*/ 414552 h 424458"/>
                                <a:gd name="connsiteX1" fmla="*/ 181194 w 1420059"/>
                                <a:gd name="connsiteY1" fmla="*/ 424384 h 424458"/>
                                <a:gd name="connsiteX2" fmla="*/ 412955 w 1420059"/>
                                <a:gd name="connsiteY2" fmla="*/ 418766 h 424458"/>
                                <a:gd name="connsiteX3" fmla="*/ 495827 w 1420059"/>
                                <a:gd name="connsiteY3" fmla="*/ 413147 h 424458"/>
                                <a:gd name="connsiteX4" fmla="*/ 537965 w 1420059"/>
                                <a:gd name="connsiteY4" fmla="*/ 397697 h 424458"/>
                                <a:gd name="connsiteX5" fmla="*/ 632074 w 1420059"/>
                                <a:gd name="connsiteY5" fmla="*/ 240381 h 424458"/>
                                <a:gd name="connsiteX6" fmla="*/ 688258 w 1420059"/>
                                <a:gd name="connsiteY6" fmla="*/ 111157 h 424458"/>
                                <a:gd name="connsiteX7" fmla="*/ 736015 w 1420059"/>
                                <a:gd name="connsiteY7" fmla="*/ 24071 h 424458"/>
                                <a:gd name="connsiteX8" fmla="*/ 772534 w 1420059"/>
                                <a:gd name="connsiteY8" fmla="*/ 193 h 424458"/>
                                <a:gd name="connsiteX9" fmla="*/ 1078739 w 1420059"/>
                                <a:gd name="connsiteY9" fmla="*/ 14239 h 424458"/>
                                <a:gd name="connsiteX10" fmla="*/ 1266957 w 1420059"/>
                                <a:gd name="connsiteY10" fmla="*/ 39522 h 424458"/>
                                <a:gd name="connsiteX11" fmla="*/ 1420059 w 1420059"/>
                                <a:gd name="connsiteY11" fmla="*/ 42331 h 424458"/>
                                <a:gd name="connsiteX0" fmla="*/ 0 w 1420059"/>
                                <a:gd name="connsiteY0" fmla="*/ 414552 h 424458"/>
                                <a:gd name="connsiteX1" fmla="*/ 181194 w 1420059"/>
                                <a:gd name="connsiteY1" fmla="*/ 424384 h 424458"/>
                                <a:gd name="connsiteX2" fmla="*/ 412955 w 1420059"/>
                                <a:gd name="connsiteY2" fmla="*/ 418766 h 424458"/>
                                <a:gd name="connsiteX3" fmla="*/ 495827 w 1420059"/>
                                <a:gd name="connsiteY3" fmla="*/ 413147 h 424458"/>
                                <a:gd name="connsiteX4" fmla="*/ 537965 w 1420059"/>
                                <a:gd name="connsiteY4" fmla="*/ 397697 h 424458"/>
                                <a:gd name="connsiteX5" fmla="*/ 632074 w 1420059"/>
                                <a:gd name="connsiteY5" fmla="*/ 240381 h 424458"/>
                                <a:gd name="connsiteX6" fmla="*/ 688258 w 1420059"/>
                                <a:gd name="connsiteY6" fmla="*/ 111157 h 424458"/>
                                <a:gd name="connsiteX7" fmla="*/ 736015 w 1420059"/>
                                <a:gd name="connsiteY7" fmla="*/ 24071 h 424458"/>
                                <a:gd name="connsiteX8" fmla="*/ 772534 w 1420059"/>
                                <a:gd name="connsiteY8" fmla="*/ 193 h 424458"/>
                                <a:gd name="connsiteX9" fmla="*/ 1078739 w 1420059"/>
                                <a:gd name="connsiteY9" fmla="*/ 14239 h 424458"/>
                                <a:gd name="connsiteX10" fmla="*/ 1266957 w 1420059"/>
                                <a:gd name="connsiteY10" fmla="*/ 39522 h 424458"/>
                                <a:gd name="connsiteX11" fmla="*/ 1420059 w 1420059"/>
                                <a:gd name="connsiteY11" fmla="*/ 42331 h 424458"/>
                                <a:gd name="connsiteX0" fmla="*/ 0 w 1420059"/>
                                <a:gd name="connsiteY0" fmla="*/ 414552 h 424458"/>
                                <a:gd name="connsiteX1" fmla="*/ 181194 w 1420059"/>
                                <a:gd name="connsiteY1" fmla="*/ 424384 h 424458"/>
                                <a:gd name="connsiteX2" fmla="*/ 412955 w 1420059"/>
                                <a:gd name="connsiteY2" fmla="*/ 418766 h 424458"/>
                                <a:gd name="connsiteX3" fmla="*/ 495827 w 1420059"/>
                                <a:gd name="connsiteY3" fmla="*/ 413147 h 424458"/>
                                <a:gd name="connsiteX4" fmla="*/ 537965 w 1420059"/>
                                <a:gd name="connsiteY4" fmla="*/ 397697 h 424458"/>
                                <a:gd name="connsiteX5" fmla="*/ 632074 w 1420059"/>
                                <a:gd name="connsiteY5" fmla="*/ 240381 h 424458"/>
                                <a:gd name="connsiteX6" fmla="*/ 688258 w 1420059"/>
                                <a:gd name="connsiteY6" fmla="*/ 111157 h 424458"/>
                                <a:gd name="connsiteX7" fmla="*/ 736015 w 1420059"/>
                                <a:gd name="connsiteY7" fmla="*/ 24071 h 424458"/>
                                <a:gd name="connsiteX8" fmla="*/ 772534 w 1420059"/>
                                <a:gd name="connsiteY8" fmla="*/ 193 h 424458"/>
                                <a:gd name="connsiteX9" fmla="*/ 1078739 w 1420059"/>
                                <a:gd name="connsiteY9" fmla="*/ 14239 h 424458"/>
                                <a:gd name="connsiteX10" fmla="*/ 1266957 w 1420059"/>
                                <a:gd name="connsiteY10" fmla="*/ 39522 h 424458"/>
                                <a:gd name="connsiteX11" fmla="*/ 1420059 w 1420059"/>
                                <a:gd name="connsiteY11" fmla="*/ 42331 h 424458"/>
                                <a:gd name="connsiteX0" fmla="*/ 0 w 1420059"/>
                                <a:gd name="connsiteY0" fmla="*/ 414898 h 424804"/>
                                <a:gd name="connsiteX1" fmla="*/ 181194 w 1420059"/>
                                <a:gd name="connsiteY1" fmla="*/ 424730 h 424804"/>
                                <a:gd name="connsiteX2" fmla="*/ 412955 w 1420059"/>
                                <a:gd name="connsiteY2" fmla="*/ 419112 h 424804"/>
                                <a:gd name="connsiteX3" fmla="*/ 495827 w 1420059"/>
                                <a:gd name="connsiteY3" fmla="*/ 413493 h 424804"/>
                                <a:gd name="connsiteX4" fmla="*/ 537965 w 1420059"/>
                                <a:gd name="connsiteY4" fmla="*/ 398043 h 424804"/>
                                <a:gd name="connsiteX5" fmla="*/ 632074 w 1420059"/>
                                <a:gd name="connsiteY5" fmla="*/ 240727 h 424804"/>
                                <a:gd name="connsiteX6" fmla="*/ 688258 w 1420059"/>
                                <a:gd name="connsiteY6" fmla="*/ 111503 h 424804"/>
                                <a:gd name="connsiteX7" fmla="*/ 736015 w 1420059"/>
                                <a:gd name="connsiteY7" fmla="*/ 24417 h 424804"/>
                                <a:gd name="connsiteX8" fmla="*/ 772534 w 1420059"/>
                                <a:gd name="connsiteY8" fmla="*/ 539 h 424804"/>
                                <a:gd name="connsiteX9" fmla="*/ 1078739 w 1420059"/>
                                <a:gd name="connsiteY9" fmla="*/ 14585 h 424804"/>
                                <a:gd name="connsiteX10" fmla="*/ 1266957 w 1420059"/>
                                <a:gd name="connsiteY10" fmla="*/ 39868 h 424804"/>
                                <a:gd name="connsiteX11" fmla="*/ 1420059 w 1420059"/>
                                <a:gd name="connsiteY11" fmla="*/ 42677 h 424804"/>
                                <a:gd name="connsiteX0" fmla="*/ 0 w 1420059"/>
                                <a:gd name="connsiteY0" fmla="*/ 414898 h 424804"/>
                                <a:gd name="connsiteX1" fmla="*/ 181194 w 1420059"/>
                                <a:gd name="connsiteY1" fmla="*/ 424730 h 424804"/>
                                <a:gd name="connsiteX2" fmla="*/ 412955 w 1420059"/>
                                <a:gd name="connsiteY2" fmla="*/ 419112 h 424804"/>
                                <a:gd name="connsiteX3" fmla="*/ 495827 w 1420059"/>
                                <a:gd name="connsiteY3" fmla="*/ 413493 h 424804"/>
                                <a:gd name="connsiteX4" fmla="*/ 537965 w 1420059"/>
                                <a:gd name="connsiteY4" fmla="*/ 398043 h 424804"/>
                                <a:gd name="connsiteX5" fmla="*/ 632074 w 1420059"/>
                                <a:gd name="connsiteY5" fmla="*/ 240727 h 424804"/>
                                <a:gd name="connsiteX6" fmla="*/ 688258 w 1420059"/>
                                <a:gd name="connsiteY6" fmla="*/ 111503 h 424804"/>
                                <a:gd name="connsiteX7" fmla="*/ 736015 w 1420059"/>
                                <a:gd name="connsiteY7" fmla="*/ 24417 h 424804"/>
                                <a:gd name="connsiteX8" fmla="*/ 772534 w 1420059"/>
                                <a:gd name="connsiteY8" fmla="*/ 539 h 424804"/>
                                <a:gd name="connsiteX9" fmla="*/ 1078739 w 1420059"/>
                                <a:gd name="connsiteY9" fmla="*/ 14585 h 424804"/>
                                <a:gd name="connsiteX10" fmla="*/ 1266957 w 1420059"/>
                                <a:gd name="connsiteY10" fmla="*/ 39868 h 424804"/>
                                <a:gd name="connsiteX11" fmla="*/ 1420059 w 1420059"/>
                                <a:gd name="connsiteY11" fmla="*/ 42677 h 424804"/>
                                <a:gd name="connsiteX0" fmla="*/ 0 w 1420059"/>
                                <a:gd name="connsiteY0" fmla="*/ 414898 h 424796"/>
                                <a:gd name="connsiteX1" fmla="*/ 181194 w 1420059"/>
                                <a:gd name="connsiteY1" fmla="*/ 424730 h 424796"/>
                                <a:gd name="connsiteX2" fmla="*/ 412955 w 1420059"/>
                                <a:gd name="connsiteY2" fmla="*/ 419112 h 424796"/>
                                <a:gd name="connsiteX3" fmla="*/ 495827 w 1420059"/>
                                <a:gd name="connsiteY3" fmla="*/ 417303 h 424796"/>
                                <a:gd name="connsiteX4" fmla="*/ 537965 w 1420059"/>
                                <a:gd name="connsiteY4" fmla="*/ 398043 h 424796"/>
                                <a:gd name="connsiteX5" fmla="*/ 632074 w 1420059"/>
                                <a:gd name="connsiteY5" fmla="*/ 240727 h 424796"/>
                                <a:gd name="connsiteX6" fmla="*/ 688258 w 1420059"/>
                                <a:gd name="connsiteY6" fmla="*/ 111503 h 424796"/>
                                <a:gd name="connsiteX7" fmla="*/ 736015 w 1420059"/>
                                <a:gd name="connsiteY7" fmla="*/ 24417 h 424796"/>
                                <a:gd name="connsiteX8" fmla="*/ 772534 w 1420059"/>
                                <a:gd name="connsiteY8" fmla="*/ 539 h 424796"/>
                                <a:gd name="connsiteX9" fmla="*/ 1078739 w 1420059"/>
                                <a:gd name="connsiteY9" fmla="*/ 14585 h 424796"/>
                                <a:gd name="connsiteX10" fmla="*/ 1266957 w 1420059"/>
                                <a:gd name="connsiteY10" fmla="*/ 39868 h 424796"/>
                                <a:gd name="connsiteX11" fmla="*/ 1420059 w 1420059"/>
                                <a:gd name="connsiteY11" fmla="*/ 42677 h 424796"/>
                                <a:gd name="connsiteX0" fmla="*/ 0 w 1420059"/>
                                <a:gd name="connsiteY0" fmla="*/ 414898 h 424796"/>
                                <a:gd name="connsiteX1" fmla="*/ 181194 w 1420059"/>
                                <a:gd name="connsiteY1" fmla="*/ 424730 h 424796"/>
                                <a:gd name="connsiteX2" fmla="*/ 412955 w 1420059"/>
                                <a:gd name="connsiteY2" fmla="*/ 419112 h 424796"/>
                                <a:gd name="connsiteX3" fmla="*/ 495827 w 1420059"/>
                                <a:gd name="connsiteY3" fmla="*/ 417303 h 424796"/>
                                <a:gd name="connsiteX4" fmla="*/ 537965 w 1420059"/>
                                <a:gd name="connsiteY4" fmla="*/ 398043 h 424796"/>
                                <a:gd name="connsiteX5" fmla="*/ 632074 w 1420059"/>
                                <a:gd name="connsiteY5" fmla="*/ 240727 h 424796"/>
                                <a:gd name="connsiteX6" fmla="*/ 688258 w 1420059"/>
                                <a:gd name="connsiteY6" fmla="*/ 111503 h 424796"/>
                                <a:gd name="connsiteX7" fmla="*/ 736015 w 1420059"/>
                                <a:gd name="connsiteY7" fmla="*/ 24417 h 424796"/>
                                <a:gd name="connsiteX8" fmla="*/ 772534 w 1420059"/>
                                <a:gd name="connsiteY8" fmla="*/ 539 h 424796"/>
                                <a:gd name="connsiteX9" fmla="*/ 1078739 w 1420059"/>
                                <a:gd name="connsiteY9" fmla="*/ 14585 h 424796"/>
                                <a:gd name="connsiteX10" fmla="*/ 1266957 w 1420059"/>
                                <a:gd name="connsiteY10" fmla="*/ 39868 h 424796"/>
                                <a:gd name="connsiteX11" fmla="*/ 1420059 w 1420059"/>
                                <a:gd name="connsiteY11" fmla="*/ 42677 h 424796"/>
                                <a:gd name="connsiteX0" fmla="*/ 0 w 1420059"/>
                                <a:gd name="connsiteY0" fmla="*/ 405672 h 415570"/>
                                <a:gd name="connsiteX1" fmla="*/ 181194 w 1420059"/>
                                <a:gd name="connsiteY1" fmla="*/ 415504 h 415570"/>
                                <a:gd name="connsiteX2" fmla="*/ 412955 w 1420059"/>
                                <a:gd name="connsiteY2" fmla="*/ 409886 h 415570"/>
                                <a:gd name="connsiteX3" fmla="*/ 495827 w 1420059"/>
                                <a:gd name="connsiteY3" fmla="*/ 408077 h 415570"/>
                                <a:gd name="connsiteX4" fmla="*/ 537965 w 1420059"/>
                                <a:gd name="connsiteY4" fmla="*/ 388817 h 415570"/>
                                <a:gd name="connsiteX5" fmla="*/ 632074 w 1420059"/>
                                <a:gd name="connsiteY5" fmla="*/ 231501 h 415570"/>
                                <a:gd name="connsiteX6" fmla="*/ 688258 w 1420059"/>
                                <a:gd name="connsiteY6" fmla="*/ 102277 h 415570"/>
                                <a:gd name="connsiteX7" fmla="*/ 736015 w 1420059"/>
                                <a:gd name="connsiteY7" fmla="*/ 15191 h 415570"/>
                                <a:gd name="connsiteX8" fmla="*/ 769166 w 1420059"/>
                                <a:gd name="connsiteY8" fmla="*/ 1416 h 415570"/>
                                <a:gd name="connsiteX9" fmla="*/ 1078739 w 1420059"/>
                                <a:gd name="connsiteY9" fmla="*/ 5359 h 415570"/>
                                <a:gd name="connsiteX10" fmla="*/ 1266957 w 1420059"/>
                                <a:gd name="connsiteY10" fmla="*/ 30642 h 415570"/>
                                <a:gd name="connsiteX11" fmla="*/ 1420059 w 1420059"/>
                                <a:gd name="connsiteY11" fmla="*/ 33451 h 415570"/>
                                <a:gd name="connsiteX0" fmla="*/ 0 w 1420059"/>
                                <a:gd name="connsiteY0" fmla="*/ 405337 h 415235"/>
                                <a:gd name="connsiteX1" fmla="*/ 181194 w 1420059"/>
                                <a:gd name="connsiteY1" fmla="*/ 415169 h 415235"/>
                                <a:gd name="connsiteX2" fmla="*/ 412955 w 1420059"/>
                                <a:gd name="connsiteY2" fmla="*/ 409551 h 415235"/>
                                <a:gd name="connsiteX3" fmla="*/ 495827 w 1420059"/>
                                <a:gd name="connsiteY3" fmla="*/ 407742 h 415235"/>
                                <a:gd name="connsiteX4" fmla="*/ 537965 w 1420059"/>
                                <a:gd name="connsiteY4" fmla="*/ 388482 h 415235"/>
                                <a:gd name="connsiteX5" fmla="*/ 632074 w 1420059"/>
                                <a:gd name="connsiteY5" fmla="*/ 231166 h 415235"/>
                                <a:gd name="connsiteX6" fmla="*/ 688258 w 1420059"/>
                                <a:gd name="connsiteY6" fmla="*/ 101942 h 415235"/>
                                <a:gd name="connsiteX7" fmla="*/ 736015 w 1420059"/>
                                <a:gd name="connsiteY7" fmla="*/ 14856 h 415235"/>
                                <a:gd name="connsiteX8" fmla="*/ 769166 w 1420059"/>
                                <a:gd name="connsiteY8" fmla="*/ 1081 h 415235"/>
                                <a:gd name="connsiteX9" fmla="*/ 1078739 w 1420059"/>
                                <a:gd name="connsiteY9" fmla="*/ 5024 h 415235"/>
                                <a:gd name="connsiteX10" fmla="*/ 1275767 w 1420059"/>
                                <a:gd name="connsiteY10" fmla="*/ 18687 h 415235"/>
                                <a:gd name="connsiteX11" fmla="*/ 1420059 w 1420059"/>
                                <a:gd name="connsiteY11" fmla="*/ 33116 h 415235"/>
                                <a:gd name="connsiteX0" fmla="*/ 0 w 1420059"/>
                                <a:gd name="connsiteY0" fmla="*/ 405656 h 415554"/>
                                <a:gd name="connsiteX1" fmla="*/ 181194 w 1420059"/>
                                <a:gd name="connsiteY1" fmla="*/ 415488 h 415554"/>
                                <a:gd name="connsiteX2" fmla="*/ 412955 w 1420059"/>
                                <a:gd name="connsiteY2" fmla="*/ 409870 h 415554"/>
                                <a:gd name="connsiteX3" fmla="*/ 495827 w 1420059"/>
                                <a:gd name="connsiteY3" fmla="*/ 408061 h 415554"/>
                                <a:gd name="connsiteX4" fmla="*/ 537965 w 1420059"/>
                                <a:gd name="connsiteY4" fmla="*/ 388801 h 415554"/>
                                <a:gd name="connsiteX5" fmla="*/ 632074 w 1420059"/>
                                <a:gd name="connsiteY5" fmla="*/ 231485 h 415554"/>
                                <a:gd name="connsiteX6" fmla="*/ 688258 w 1420059"/>
                                <a:gd name="connsiteY6" fmla="*/ 102261 h 415554"/>
                                <a:gd name="connsiteX7" fmla="*/ 736015 w 1420059"/>
                                <a:gd name="connsiteY7" fmla="*/ 15175 h 415554"/>
                                <a:gd name="connsiteX8" fmla="*/ 769166 w 1420059"/>
                                <a:gd name="connsiteY8" fmla="*/ 1400 h 415554"/>
                                <a:gd name="connsiteX9" fmla="*/ 1078739 w 1420059"/>
                                <a:gd name="connsiteY9" fmla="*/ 5343 h 415554"/>
                                <a:gd name="connsiteX10" fmla="*/ 1275767 w 1420059"/>
                                <a:gd name="connsiteY10" fmla="*/ 30179 h 415554"/>
                                <a:gd name="connsiteX11" fmla="*/ 1420059 w 1420059"/>
                                <a:gd name="connsiteY11" fmla="*/ 33435 h 415554"/>
                                <a:gd name="connsiteX0" fmla="*/ 0 w 1420059"/>
                                <a:gd name="connsiteY0" fmla="*/ 405656 h 415554"/>
                                <a:gd name="connsiteX1" fmla="*/ 181194 w 1420059"/>
                                <a:gd name="connsiteY1" fmla="*/ 415488 h 415554"/>
                                <a:gd name="connsiteX2" fmla="*/ 412955 w 1420059"/>
                                <a:gd name="connsiteY2" fmla="*/ 409870 h 415554"/>
                                <a:gd name="connsiteX3" fmla="*/ 495827 w 1420059"/>
                                <a:gd name="connsiteY3" fmla="*/ 408061 h 415554"/>
                                <a:gd name="connsiteX4" fmla="*/ 537965 w 1420059"/>
                                <a:gd name="connsiteY4" fmla="*/ 388801 h 415554"/>
                                <a:gd name="connsiteX5" fmla="*/ 632074 w 1420059"/>
                                <a:gd name="connsiteY5" fmla="*/ 231485 h 415554"/>
                                <a:gd name="connsiteX6" fmla="*/ 688258 w 1420059"/>
                                <a:gd name="connsiteY6" fmla="*/ 102261 h 415554"/>
                                <a:gd name="connsiteX7" fmla="*/ 736015 w 1420059"/>
                                <a:gd name="connsiteY7" fmla="*/ 15175 h 415554"/>
                                <a:gd name="connsiteX8" fmla="*/ 769166 w 1420059"/>
                                <a:gd name="connsiteY8" fmla="*/ 1400 h 415554"/>
                                <a:gd name="connsiteX9" fmla="*/ 1078739 w 1420059"/>
                                <a:gd name="connsiteY9" fmla="*/ 5343 h 415554"/>
                                <a:gd name="connsiteX10" fmla="*/ 1275767 w 1420059"/>
                                <a:gd name="connsiteY10" fmla="*/ 30179 h 415554"/>
                                <a:gd name="connsiteX11" fmla="*/ 1420059 w 1420059"/>
                                <a:gd name="connsiteY11" fmla="*/ 33435 h 415554"/>
                                <a:gd name="connsiteX0" fmla="*/ 0 w 1420059"/>
                                <a:gd name="connsiteY0" fmla="*/ 405656 h 415554"/>
                                <a:gd name="connsiteX1" fmla="*/ 181194 w 1420059"/>
                                <a:gd name="connsiteY1" fmla="*/ 415488 h 415554"/>
                                <a:gd name="connsiteX2" fmla="*/ 412955 w 1420059"/>
                                <a:gd name="connsiteY2" fmla="*/ 409870 h 415554"/>
                                <a:gd name="connsiteX3" fmla="*/ 495827 w 1420059"/>
                                <a:gd name="connsiteY3" fmla="*/ 408061 h 415554"/>
                                <a:gd name="connsiteX4" fmla="*/ 537965 w 1420059"/>
                                <a:gd name="connsiteY4" fmla="*/ 388801 h 415554"/>
                                <a:gd name="connsiteX5" fmla="*/ 632074 w 1420059"/>
                                <a:gd name="connsiteY5" fmla="*/ 231485 h 415554"/>
                                <a:gd name="connsiteX6" fmla="*/ 688258 w 1420059"/>
                                <a:gd name="connsiteY6" fmla="*/ 102261 h 415554"/>
                                <a:gd name="connsiteX7" fmla="*/ 736015 w 1420059"/>
                                <a:gd name="connsiteY7" fmla="*/ 15175 h 415554"/>
                                <a:gd name="connsiteX8" fmla="*/ 769166 w 1420059"/>
                                <a:gd name="connsiteY8" fmla="*/ 1400 h 415554"/>
                                <a:gd name="connsiteX9" fmla="*/ 1078739 w 1420059"/>
                                <a:gd name="connsiteY9" fmla="*/ 5343 h 415554"/>
                                <a:gd name="connsiteX10" fmla="*/ 1275767 w 1420059"/>
                                <a:gd name="connsiteY10" fmla="*/ 30179 h 415554"/>
                                <a:gd name="connsiteX11" fmla="*/ 1420059 w 1420059"/>
                                <a:gd name="connsiteY11" fmla="*/ 33435 h 415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20059" h="415554">
                                  <a:moveTo>
                                    <a:pt x="0" y="405656"/>
                                  </a:moveTo>
                                  <a:cubicBezTo>
                                    <a:pt x="56184" y="410221"/>
                                    <a:pt x="112368" y="414786"/>
                                    <a:pt x="181194" y="415488"/>
                                  </a:cubicBezTo>
                                  <a:cubicBezTo>
                                    <a:pt x="250020" y="416190"/>
                                    <a:pt x="360516" y="411108"/>
                                    <a:pt x="412955" y="409870"/>
                                  </a:cubicBezTo>
                                  <a:lnTo>
                                    <a:pt x="495827" y="408061"/>
                                  </a:lnTo>
                                  <a:cubicBezTo>
                                    <a:pt x="516662" y="404550"/>
                                    <a:pt x="522877" y="411880"/>
                                    <a:pt x="537965" y="388801"/>
                                  </a:cubicBezTo>
                                  <a:cubicBezTo>
                                    <a:pt x="553053" y="365722"/>
                                    <a:pt x="607025" y="279242"/>
                                    <a:pt x="632074" y="231485"/>
                                  </a:cubicBezTo>
                                  <a:cubicBezTo>
                                    <a:pt x="657123" y="183728"/>
                                    <a:pt x="670935" y="138313"/>
                                    <a:pt x="688258" y="102261"/>
                                  </a:cubicBezTo>
                                  <a:cubicBezTo>
                                    <a:pt x="705582" y="66209"/>
                                    <a:pt x="722530" y="31985"/>
                                    <a:pt x="736015" y="15175"/>
                                  </a:cubicBezTo>
                                  <a:cubicBezTo>
                                    <a:pt x="749500" y="-1635"/>
                                    <a:pt x="745761" y="4444"/>
                                    <a:pt x="769166" y="1400"/>
                                  </a:cubicBezTo>
                                  <a:cubicBezTo>
                                    <a:pt x="792571" y="-1644"/>
                                    <a:pt x="994306" y="547"/>
                                    <a:pt x="1078739" y="5343"/>
                                  </a:cubicBezTo>
                                  <a:cubicBezTo>
                                    <a:pt x="1163172" y="10139"/>
                                    <a:pt x="1225618" y="17077"/>
                                    <a:pt x="1275767" y="30179"/>
                                  </a:cubicBezTo>
                                  <a:cubicBezTo>
                                    <a:pt x="1325916" y="43281"/>
                                    <a:pt x="1371951" y="34371"/>
                                    <a:pt x="1420059" y="33435"/>
                                  </a:cubicBezTo>
                                </a:path>
                              </a:pathLst>
                            </a:custGeom>
                            <a:noFill/>
                            <a:ln w="127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3686227" name="组合 572"/>
                          <wpg:cNvGrpSpPr/>
                          <wpg:grpSpPr>
                            <a:xfrm>
                              <a:off x="0" y="0"/>
                              <a:ext cx="1694181" cy="1065422"/>
                              <a:chOff x="548468" y="-1105571"/>
                              <a:chExt cx="1694537" cy="1067683"/>
                            </a:xfrm>
                          </wpg:grpSpPr>
                          <wps:wsp>
                            <wps:cNvPr id="815038352" name="直接连接符 568"/>
                            <wps:cNvCnPr/>
                            <wps:spPr>
                              <a:xfrm>
                                <a:off x="1252369" y="-894167"/>
                                <a:ext cx="0" cy="65862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4074942" name="直接连接符 568"/>
                            <wps:cNvCnPr/>
                            <wps:spPr>
                              <a:xfrm>
                                <a:off x="548468" y="-211463"/>
                                <a:ext cx="1694537"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63860230" name="直接连接符 568"/>
                            <wps:cNvCnPr/>
                            <wps:spPr>
                              <a:xfrm flipV="1">
                                <a:off x="726549" y="-1105571"/>
                                <a:ext cx="0" cy="1067683"/>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86031780" name="直接连接符 568"/>
                            <wps:cNvCnPr/>
                            <wps:spPr>
                              <a:xfrm flipH="1">
                                <a:off x="603976" y="-955134"/>
                                <a:ext cx="129835" cy="90102"/>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27417038" name="直接连接符 568"/>
                            <wps:cNvCnPr/>
                            <wps:spPr>
                              <a:xfrm flipH="1" flipV="1">
                                <a:off x="1081022" y="-459080"/>
                                <a:ext cx="156677" cy="203947"/>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25796987" name="直接连接符 568"/>
                            <wps:cNvCnPr/>
                            <wps:spPr>
                              <a:xfrm flipV="1">
                                <a:off x="928408" y="-250570"/>
                                <a:ext cx="0" cy="38181"/>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55707162" name="直接连接符 568"/>
                            <wps:cNvCnPr/>
                            <wps:spPr>
                              <a:xfrm flipV="1">
                                <a:off x="1130683" y="-250776"/>
                                <a:ext cx="0" cy="38181"/>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142604026" name="直接连接符 568"/>
                            <wps:cNvCnPr/>
                            <wps:spPr>
                              <a:xfrm flipV="1">
                                <a:off x="1332656" y="-250744"/>
                                <a:ext cx="0" cy="38181"/>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77652604" name="直接连接符 568"/>
                            <wps:cNvCnPr/>
                            <wps:spPr>
                              <a:xfrm flipV="1">
                                <a:off x="1534598" y="-250744"/>
                                <a:ext cx="0" cy="38181"/>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510779828" name="直接连接符 568"/>
                            <wps:cNvCnPr/>
                            <wps:spPr>
                              <a:xfrm flipV="1">
                                <a:off x="1736571" y="-250744"/>
                                <a:ext cx="0" cy="38181"/>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72327451" name="直接连接符 568"/>
                            <wps:cNvCnPr/>
                            <wps:spPr>
                              <a:xfrm flipV="1">
                                <a:off x="1938543" y="-250571"/>
                                <a:ext cx="0" cy="38181"/>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86654018" name="直接连接符 568"/>
                            <wps:cNvCnPr/>
                            <wps:spPr>
                              <a:xfrm flipH="1">
                                <a:off x="1265046" y="-1035984"/>
                                <a:ext cx="141190" cy="114894"/>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30950224" name="直接连接符 568"/>
                            <wps:cNvCnPr/>
                            <wps:spPr>
                              <a:xfrm flipH="1">
                                <a:off x="1484380" y="-750489"/>
                                <a:ext cx="153624" cy="100428"/>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56480075" name="直接连接符 568"/>
                            <wps:cNvCnPr/>
                            <wps:spPr>
                              <a:xfrm flipH="1">
                                <a:off x="1826356" y="-597515"/>
                                <a:ext cx="112100" cy="91384"/>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685397189" name="任意多边形: 形状 573"/>
                          <wps:cNvSpPr/>
                          <wps:spPr>
                            <a:xfrm>
                              <a:off x="186813" y="150118"/>
                              <a:ext cx="1417167" cy="356925"/>
                            </a:xfrm>
                            <a:custGeom>
                              <a:avLst/>
                              <a:gdLst>
                                <a:gd name="connsiteX0" fmla="*/ 0 w 1424658"/>
                                <a:gd name="connsiteY0" fmla="*/ 0 h 358986"/>
                                <a:gd name="connsiteX1" fmla="*/ 279965 w 1424658"/>
                                <a:gd name="connsiteY1" fmla="*/ 27093 h 358986"/>
                                <a:gd name="connsiteX2" fmla="*/ 514774 w 1424658"/>
                                <a:gd name="connsiteY2" fmla="*/ 38382 h 358986"/>
                                <a:gd name="connsiteX3" fmla="*/ 715716 w 1424658"/>
                                <a:gd name="connsiteY3" fmla="*/ 320604 h 358986"/>
                                <a:gd name="connsiteX4" fmla="*/ 1113085 w 1424658"/>
                                <a:gd name="connsiteY4" fmla="*/ 336408 h 358986"/>
                                <a:gd name="connsiteX5" fmla="*/ 1275645 w 1424658"/>
                                <a:gd name="connsiteY5" fmla="*/ 343182 h 358986"/>
                                <a:gd name="connsiteX6" fmla="*/ 1424658 w 1424658"/>
                                <a:gd name="connsiteY6" fmla="*/ 358986 h 358986"/>
                                <a:gd name="connsiteX0" fmla="*/ 0 w 1424658"/>
                                <a:gd name="connsiteY0" fmla="*/ 0 h 358986"/>
                                <a:gd name="connsiteX1" fmla="*/ 279965 w 1424658"/>
                                <a:gd name="connsiteY1" fmla="*/ 27093 h 358986"/>
                                <a:gd name="connsiteX2" fmla="*/ 514774 w 1424658"/>
                                <a:gd name="connsiteY2" fmla="*/ 38382 h 358986"/>
                                <a:gd name="connsiteX3" fmla="*/ 715716 w 1424658"/>
                                <a:gd name="connsiteY3" fmla="*/ 320604 h 358986"/>
                                <a:gd name="connsiteX4" fmla="*/ 1113085 w 1424658"/>
                                <a:gd name="connsiteY4" fmla="*/ 336408 h 358986"/>
                                <a:gd name="connsiteX5" fmla="*/ 1275645 w 1424658"/>
                                <a:gd name="connsiteY5" fmla="*/ 343182 h 358986"/>
                                <a:gd name="connsiteX6" fmla="*/ 1424658 w 1424658"/>
                                <a:gd name="connsiteY6" fmla="*/ 358986 h 358986"/>
                                <a:gd name="connsiteX0" fmla="*/ 0 w 1424658"/>
                                <a:gd name="connsiteY0" fmla="*/ 0 h 358986"/>
                                <a:gd name="connsiteX1" fmla="*/ 279965 w 1424658"/>
                                <a:gd name="connsiteY1" fmla="*/ 27093 h 358986"/>
                                <a:gd name="connsiteX2" fmla="*/ 514774 w 1424658"/>
                                <a:gd name="connsiteY2" fmla="*/ 38382 h 358986"/>
                                <a:gd name="connsiteX3" fmla="*/ 744598 w 1424658"/>
                                <a:gd name="connsiteY3" fmla="*/ 320604 h 358986"/>
                                <a:gd name="connsiteX4" fmla="*/ 1113085 w 1424658"/>
                                <a:gd name="connsiteY4" fmla="*/ 336408 h 358986"/>
                                <a:gd name="connsiteX5" fmla="*/ 1275645 w 1424658"/>
                                <a:gd name="connsiteY5" fmla="*/ 343182 h 358986"/>
                                <a:gd name="connsiteX6" fmla="*/ 1424658 w 1424658"/>
                                <a:gd name="connsiteY6" fmla="*/ 358986 h 358986"/>
                                <a:gd name="connsiteX0" fmla="*/ 0 w 1424658"/>
                                <a:gd name="connsiteY0" fmla="*/ 0 h 358986"/>
                                <a:gd name="connsiteX1" fmla="*/ 279965 w 1424658"/>
                                <a:gd name="connsiteY1" fmla="*/ 27093 h 358986"/>
                                <a:gd name="connsiteX2" fmla="*/ 514774 w 1424658"/>
                                <a:gd name="connsiteY2" fmla="*/ 38382 h 358986"/>
                                <a:gd name="connsiteX3" fmla="*/ 744598 w 1424658"/>
                                <a:gd name="connsiteY3" fmla="*/ 320604 h 358986"/>
                                <a:gd name="connsiteX4" fmla="*/ 1113085 w 1424658"/>
                                <a:gd name="connsiteY4" fmla="*/ 336408 h 358986"/>
                                <a:gd name="connsiteX5" fmla="*/ 1275645 w 1424658"/>
                                <a:gd name="connsiteY5" fmla="*/ 343182 h 358986"/>
                                <a:gd name="connsiteX6" fmla="*/ 1424658 w 1424658"/>
                                <a:gd name="connsiteY6" fmla="*/ 358986 h 358986"/>
                                <a:gd name="connsiteX0" fmla="*/ 0 w 1424658"/>
                                <a:gd name="connsiteY0" fmla="*/ 0 h 358986"/>
                                <a:gd name="connsiteX1" fmla="*/ 279965 w 1424658"/>
                                <a:gd name="connsiteY1" fmla="*/ 27093 h 358986"/>
                                <a:gd name="connsiteX2" fmla="*/ 514774 w 1424658"/>
                                <a:gd name="connsiteY2" fmla="*/ 38382 h 358986"/>
                                <a:gd name="connsiteX3" fmla="*/ 744598 w 1424658"/>
                                <a:gd name="connsiteY3" fmla="*/ 320604 h 358986"/>
                                <a:gd name="connsiteX4" fmla="*/ 1113085 w 1424658"/>
                                <a:gd name="connsiteY4" fmla="*/ 336408 h 358986"/>
                                <a:gd name="connsiteX5" fmla="*/ 1275645 w 1424658"/>
                                <a:gd name="connsiteY5" fmla="*/ 343182 h 358986"/>
                                <a:gd name="connsiteX6" fmla="*/ 1424658 w 1424658"/>
                                <a:gd name="connsiteY6" fmla="*/ 358986 h 358986"/>
                                <a:gd name="connsiteX0" fmla="*/ 0 w 1424658"/>
                                <a:gd name="connsiteY0" fmla="*/ 0 h 358986"/>
                                <a:gd name="connsiteX1" fmla="*/ 279965 w 1424658"/>
                                <a:gd name="connsiteY1" fmla="*/ 27093 h 358986"/>
                                <a:gd name="connsiteX2" fmla="*/ 511951 w 1424658"/>
                                <a:gd name="connsiteY2" fmla="*/ 48220 h 358986"/>
                                <a:gd name="connsiteX3" fmla="*/ 744598 w 1424658"/>
                                <a:gd name="connsiteY3" fmla="*/ 320604 h 358986"/>
                                <a:gd name="connsiteX4" fmla="*/ 1113085 w 1424658"/>
                                <a:gd name="connsiteY4" fmla="*/ 336408 h 358986"/>
                                <a:gd name="connsiteX5" fmla="*/ 1275645 w 1424658"/>
                                <a:gd name="connsiteY5" fmla="*/ 343182 h 358986"/>
                                <a:gd name="connsiteX6" fmla="*/ 1424658 w 1424658"/>
                                <a:gd name="connsiteY6" fmla="*/ 358986 h 358986"/>
                                <a:gd name="connsiteX0" fmla="*/ 0 w 1424658"/>
                                <a:gd name="connsiteY0" fmla="*/ 0 h 358986"/>
                                <a:gd name="connsiteX1" fmla="*/ 279965 w 1424658"/>
                                <a:gd name="connsiteY1" fmla="*/ 27093 h 358986"/>
                                <a:gd name="connsiteX2" fmla="*/ 511951 w 1424658"/>
                                <a:gd name="connsiteY2" fmla="*/ 48220 h 358986"/>
                                <a:gd name="connsiteX3" fmla="*/ 744598 w 1424658"/>
                                <a:gd name="connsiteY3" fmla="*/ 320604 h 358986"/>
                                <a:gd name="connsiteX4" fmla="*/ 1113085 w 1424658"/>
                                <a:gd name="connsiteY4" fmla="*/ 336408 h 358986"/>
                                <a:gd name="connsiteX5" fmla="*/ 1275645 w 1424658"/>
                                <a:gd name="connsiteY5" fmla="*/ 343182 h 358986"/>
                                <a:gd name="connsiteX6" fmla="*/ 1424658 w 1424658"/>
                                <a:gd name="connsiteY6" fmla="*/ 358986 h 358986"/>
                                <a:gd name="connsiteX0" fmla="*/ 0 w 1424658"/>
                                <a:gd name="connsiteY0" fmla="*/ 0 h 358986"/>
                                <a:gd name="connsiteX1" fmla="*/ 279965 w 1424658"/>
                                <a:gd name="connsiteY1" fmla="*/ 27093 h 358986"/>
                                <a:gd name="connsiteX2" fmla="*/ 511951 w 1424658"/>
                                <a:gd name="connsiteY2" fmla="*/ 48220 h 358986"/>
                                <a:gd name="connsiteX3" fmla="*/ 744598 w 1424658"/>
                                <a:gd name="connsiteY3" fmla="*/ 320604 h 358986"/>
                                <a:gd name="connsiteX4" fmla="*/ 1113085 w 1424658"/>
                                <a:gd name="connsiteY4" fmla="*/ 336408 h 358986"/>
                                <a:gd name="connsiteX5" fmla="*/ 1275645 w 1424658"/>
                                <a:gd name="connsiteY5" fmla="*/ 343182 h 358986"/>
                                <a:gd name="connsiteX6" fmla="*/ 1424658 w 1424658"/>
                                <a:gd name="connsiteY6" fmla="*/ 358986 h 358986"/>
                                <a:gd name="connsiteX0" fmla="*/ 0 w 1424658"/>
                                <a:gd name="connsiteY0" fmla="*/ 0 h 358986"/>
                                <a:gd name="connsiteX1" fmla="*/ 279965 w 1424658"/>
                                <a:gd name="connsiteY1" fmla="*/ 27093 h 358986"/>
                                <a:gd name="connsiteX2" fmla="*/ 511951 w 1424658"/>
                                <a:gd name="connsiteY2" fmla="*/ 48220 h 358986"/>
                                <a:gd name="connsiteX3" fmla="*/ 744598 w 1424658"/>
                                <a:gd name="connsiteY3" fmla="*/ 320604 h 358986"/>
                                <a:gd name="connsiteX4" fmla="*/ 1113085 w 1424658"/>
                                <a:gd name="connsiteY4" fmla="*/ 336408 h 358986"/>
                                <a:gd name="connsiteX5" fmla="*/ 1275645 w 1424658"/>
                                <a:gd name="connsiteY5" fmla="*/ 343182 h 358986"/>
                                <a:gd name="connsiteX6" fmla="*/ 1424658 w 1424658"/>
                                <a:gd name="connsiteY6" fmla="*/ 358986 h 358986"/>
                                <a:gd name="connsiteX0" fmla="*/ 0 w 1424658"/>
                                <a:gd name="connsiteY0" fmla="*/ 0 h 358986"/>
                                <a:gd name="connsiteX1" fmla="*/ 279965 w 1424658"/>
                                <a:gd name="connsiteY1" fmla="*/ 27093 h 358986"/>
                                <a:gd name="connsiteX2" fmla="*/ 511951 w 1424658"/>
                                <a:gd name="connsiteY2" fmla="*/ 48220 h 358986"/>
                                <a:gd name="connsiteX3" fmla="*/ 744598 w 1424658"/>
                                <a:gd name="connsiteY3" fmla="*/ 320604 h 358986"/>
                                <a:gd name="connsiteX4" fmla="*/ 789390 w 1424658"/>
                                <a:gd name="connsiteY4" fmla="*/ 331487 h 358986"/>
                                <a:gd name="connsiteX5" fmla="*/ 1113085 w 1424658"/>
                                <a:gd name="connsiteY5" fmla="*/ 336408 h 358986"/>
                                <a:gd name="connsiteX6" fmla="*/ 1275645 w 1424658"/>
                                <a:gd name="connsiteY6" fmla="*/ 343182 h 358986"/>
                                <a:gd name="connsiteX7" fmla="*/ 1424658 w 1424658"/>
                                <a:gd name="connsiteY7" fmla="*/ 358986 h 358986"/>
                                <a:gd name="connsiteX0" fmla="*/ 0 w 1424658"/>
                                <a:gd name="connsiteY0" fmla="*/ 0 h 358986"/>
                                <a:gd name="connsiteX1" fmla="*/ 279965 w 1424658"/>
                                <a:gd name="connsiteY1" fmla="*/ 27093 h 358986"/>
                                <a:gd name="connsiteX2" fmla="*/ 511951 w 1424658"/>
                                <a:gd name="connsiteY2" fmla="*/ 48220 h 358986"/>
                                <a:gd name="connsiteX3" fmla="*/ 744598 w 1424658"/>
                                <a:gd name="connsiteY3" fmla="*/ 320604 h 358986"/>
                                <a:gd name="connsiteX4" fmla="*/ 789390 w 1424658"/>
                                <a:gd name="connsiteY4" fmla="*/ 331487 h 358986"/>
                                <a:gd name="connsiteX5" fmla="*/ 1113085 w 1424658"/>
                                <a:gd name="connsiteY5" fmla="*/ 336408 h 358986"/>
                                <a:gd name="connsiteX6" fmla="*/ 1275645 w 1424658"/>
                                <a:gd name="connsiteY6" fmla="*/ 343182 h 358986"/>
                                <a:gd name="connsiteX7" fmla="*/ 1424658 w 1424658"/>
                                <a:gd name="connsiteY7" fmla="*/ 358986 h 358986"/>
                                <a:gd name="connsiteX0" fmla="*/ 0 w 1424658"/>
                                <a:gd name="connsiteY0" fmla="*/ 0 h 358986"/>
                                <a:gd name="connsiteX1" fmla="*/ 279965 w 1424658"/>
                                <a:gd name="connsiteY1" fmla="*/ 27093 h 358986"/>
                                <a:gd name="connsiteX2" fmla="*/ 511951 w 1424658"/>
                                <a:gd name="connsiteY2" fmla="*/ 48220 h 358986"/>
                                <a:gd name="connsiteX3" fmla="*/ 717393 w 1424658"/>
                                <a:gd name="connsiteY3" fmla="*/ 306550 h 358986"/>
                                <a:gd name="connsiteX4" fmla="*/ 789390 w 1424658"/>
                                <a:gd name="connsiteY4" fmla="*/ 331487 h 358986"/>
                                <a:gd name="connsiteX5" fmla="*/ 1113085 w 1424658"/>
                                <a:gd name="connsiteY5" fmla="*/ 336408 h 358986"/>
                                <a:gd name="connsiteX6" fmla="*/ 1275645 w 1424658"/>
                                <a:gd name="connsiteY6" fmla="*/ 343182 h 358986"/>
                                <a:gd name="connsiteX7" fmla="*/ 1424658 w 1424658"/>
                                <a:gd name="connsiteY7" fmla="*/ 358986 h 358986"/>
                                <a:gd name="connsiteX0" fmla="*/ 0 w 1424658"/>
                                <a:gd name="connsiteY0" fmla="*/ 0 h 358986"/>
                                <a:gd name="connsiteX1" fmla="*/ 279965 w 1424658"/>
                                <a:gd name="connsiteY1" fmla="*/ 27093 h 358986"/>
                                <a:gd name="connsiteX2" fmla="*/ 511951 w 1424658"/>
                                <a:gd name="connsiteY2" fmla="*/ 48220 h 358986"/>
                                <a:gd name="connsiteX3" fmla="*/ 717393 w 1424658"/>
                                <a:gd name="connsiteY3" fmla="*/ 306550 h 358986"/>
                                <a:gd name="connsiteX4" fmla="*/ 789390 w 1424658"/>
                                <a:gd name="connsiteY4" fmla="*/ 331487 h 358986"/>
                                <a:gd name="connsiteX5" fmla="*/ 1113085 w 1424658"/>
                                <a:gd name="connsiteY5" fmla="*/ 336408 h 358986"/>
                                <a:gd name="connsiteX6" fmla="*/ 1275645 w 1424658"/>
                                <a:gd name="connsiteY6" fmla="*/ 343182 h 358986"/>
                                <a:gd name="connsiteX7" fmla="*/ 1424658 w 1424658"/>
                                <a:gd name="connsiteY7" fmla="*/ 358986 h 358986"/>
                                <a:gd name="connsiteX0" fmla="*/ 0 w 1424658"/>
                                <a:gd name="connsiteY0" fmla="*/ 0 h 358986"/>
                                <a:gd name="connsiteX1" fmla="*/ 279965 w 1424658"/>
                                <a:gd name="connsiteY1" fmla="*/ 22970 h 358986"/>
                                <a:gd name="connsiteX2" fmla="*/ 511951 w 1424658"/>
                                <a:gd name="connsiteY2" fmla="*/ 48220 h 358986"/>
                                <a:gd name="connsiteX3" fmla="*/ 717393 w 1424658"/>
                                <a:gd name="connsiteY3" fmla="*/ 306550 h 358986"/>
                                <a:gd name="connsiteX4" fmla="*/ 789390 w 1424658"/>
                                <a:gd name="connsiteY4" fmla="*/ 331487 h 358986"/>
                                <a:gd name="connsiteX5" fmla="*/ 1113085 w 1424658"/>
                                <a:gd name="connsiteY5" fmla="*/ 336408 h 358986"/>
                                <a:gd name="connsiteX6" fmla="*/ 1275645 w 1424658"/>
                                <a:gd name="connsiteY6" fmla="*/ 343182 h 358986"/>
                                <a:gd name="connsiteX7" fmla="*/ 1424658 w 1424658"/>
                                <a:gd name="connsiteY7" fmla="*/ 358986 h 358986"/>
                                <a:gd name="connsiteX0" fmla="*/ 0 w 1424658"/>
                                <a:gd name="connsiteY0" fmla="*/ 0 h 358986"/>
                                <a:gd name="connsiteX1" fmla="*/ 279965 w 1424658"/>
                                <a:gd name="connsiteY1" fmla="*/ 22970 h 358986"/>
                                <a:gd name="connsiteX2" fmla="*/ 511951 w 1424658"/>
                                <a:gd name="connsiteY2" fmla="*/ 48220 h 358986"/>
                                <a:gd name="connsiteX3" fmla="*/ 717393 w 1424658"/>
                                <a:gd name="connsiteY3" fmla="*/ 306550 h 358986"/>
                                <a:gd name="connsiteX4" fmla="*/ 789390 w 1424658"/>
                                <a:gd name="connsiteY4" fmla="*/ 331487 h 358986"/>
                                <a:gd name="connsiteX5" fmla="*/ 1113085 w 1424658"/>
                                <a:gd name="connsiteY5" fmla="*/ 336408 h 358986"/>
                                <a:gd name="connsiteX6" fmla="*/ 1275645 w 1424658"/>
                                <a:gd name="connsiteY6" fmla="*/ 343182 h 358986"/>
                                <a:gd name="connsiteX7" fmla="*/ 1424658 w 1424658"/>
                                <a:gd name="connsiteY7" fmla="*/ 358986 h 358986"/>
                                <a:gd name="connsiteX0" fmla="*/ 0 w 1424658"/>
                                <a:gd name="connsiteY0" fmla="*/ 0 h 358986"/>
                                <a:gd name="connsiteX1" fmla="*/ 285586 w 1424658"/>
                                <a:gd name="connsiteY1" fmla="*/ 14537 h 358986"/>
                                <a:gd name="connsiteX2" fmla="*/ 511951 w 1424658"/>
                                <a:gd name="connsiteY2" fmla="*/ 48220 h 358986"/>
                                <a:gd name="connsiteX3" fmla="*/ 717393 w 1424658"/>
                                <a:gd name="connsiteY3" fmla="*/ 306550 h 358986"/>
                                <a:gd name="connsiteX4" fmla="*/ 789390 w 1424658"/>
                                <a:gd name="connsiteY4" fmla="*/ 331487 h 358986"/>
                                <a:gd name="connsiteX5" fmla="*/ 1113085 w 1424658"/>
                                <a:gd name="connsiteY5" fmla="*/ 336408 h 358986"/>
                                <a:gd name="connsiteX6" fmla="*/ 1275645 w 1424658"/>
                                <a:gd name="connsiteY6" fmla="*/ 343182 h 358986"/>
                                <a:gd name="connsiteX7" fmla="*/ 1424658 w 1424658"/>
                                <a:gd name="connsiteY7" fmla="*/ 358986 h 358986"/>
                                <a:gd name="connsiteX0" fmla="*/ 0 w 1424658"/>
                                <a:gd name="connsiteY0" fmla="*/ 0 h 358986"/>
                                <a:gd name="connsiteX1" fmla="*/ 285586 w 1424658"/>
                                <a:gd name="connsiteY1" fmla="*/ 14537 h 358986"/>
                                <a:gd name="connsiteX2" fmla="*/ 511951 w 1424658"/>
                                <a:gd name="connsiteY2" fmla="*/ 48220 h 358986"/>
                                <a:gd name="connsiteX3" fmla="*/ 717393 w 1424658"/>
                                <a:gd name="connsiteY3" fmla="*/ 306550 h 358986"/>
                                <a:gd name="connsiteX4" fmla="*/ 789390 w 1424658"/>
                                <a:gd name="connsiteY4" fmla="*/ 331487 h 358986"/>
                                <a:gd name="connsiteX5" fmla="*/ 1113085 w 1424658"/>
                                <a:gd name="connsiteY5" fmla="*/ 336408 h 358986"/>
                                <a:gd name="connsiteX6" fmla="*/ 1275645 w 1424658"/>
                                <a:gd name="connsiteY6" fmla="*/ 343182 h 358986"/>
                                <a:gd name="connsiteX7" fmla="*/ 1424658 w 1424658"/>
                                <a:gd name="connsiteY7" fmla="*/ 358986 h 358986"/>
                                <a:gd name="connsiteX0" fmla="*/ 0 w 1424658"/>
                                <a:gd name="connsiteY0" fmla="*/ 0 h 358986"/>
                                <a:gd name="connsiteX1" fmla="*/ 285586 w 1424658"/>
                                <a:gd name="connsiteY1" fmla="*/ 14537 h 358986"/>
                                <a:gd name="connsiteX2" fmla="*/ 511951 w 1424658"/>
                                <a:gd name="connsiteY2" fmla="*/ 48220 h 358986"/>
                                <a:gd name="connsiteX3" fmla="*/ 717393 w 1424658"/>
                                <a:gd name="connsiteY3" fmla="*/ 306550 h 358986"/>
                                <a:gd name="connsiteX4" fmla="*/ 789390 w 1424658"/>
                                <a:gd name="connsiteY4" fmla="*/ 331487 h 358986"/>
                                <a:gd name="connsiteX5" fmla="*/ 1113085 w 1424658"/>
                                <a:gd name="connsiteY5" fmla="*/ 336408 h 358986"/>
                                <a:gd name="connsiteX6" fmla="*/ 1275645 w 1424658"/>
                                <a:gd name="connsiteY6" fmla="*/ 343182 h 358986"/>
                                <a:gd name="connsiteX7" fmla="*/ 1424658 w 1424658"/>
                                <a:gd name="connsiteY7" fmla="*/ 358986 h 358986"/>
                                <a:gd name="connsiteX0" fmla="*/ 0 w 1424658"/>
                                <a:gd name="connsiteY0" fmla="*/ 0 h 358986"/>
                                <a:gd name="connsiteX1" fmla="*/ 285586 w 1424658"/>
                                <a:gd name="connsiteY1" fmla="*/ 14537 h 358986"/>
                                <a:gd name="connsiteX2" fmla="*/ 511951 w 1424658"/>
                                <a:gd name="connsiteY2" fmla="*/ 48220 h 358986"/>
                                <a:gd name="connsiteX3" fmla="*/ 529538 w 1424658"/>
                                <a:gd name="connsiteY3" fmla="*/ 66017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 name="connsiteX0" fmla="*/ 0 w 1424658"/>
                                <a:gd name="connsiteY0" fmla="*/ 0 h 358986"/>
                                <a:gd name="connsiteX1" fmla="*/ 285586 w 1424658"/>
                                <a:gd name="connsiteY1" fmla="*/ 14537 h 358986"/>
                                <a:gd name="connsiteX2" fmla="*/ 511951 w 1424658"/>
                                <a:gd name="connsiteY2" fmla="*/ 48220 h 358986"/>
                                <a:gd name="connsiteX3" fmla="*/ 529538 w 1424658"/>
                                <a:gd name="connsiteY3" fmla="*/ 66017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 name="connsiteX0" fmla="*/ 0 w 1424658"/>
                                <a:gd name="connsiteY0" fmla="*/ 0 h 358986"/>
                                <a:gd name="connsiteX1" fmla="*/ 285586 w 1424658"/>
                                <a:gd name="connsiteY1" fmla="*/ 14537 h 358986"/>
                                <a:gd name="connsiteX2" fmla="*/ 511951 w 1424658"/>
                                <a:gd name="connsiteY2" fmla="*/ 48220 h 358986"/>
                                <a:gd name="connsiteX3" fmla="*/ 529538 w 1424658"/>
                                <a:gd name="connsiteY3" fmla="*/ 66017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 name="connsiteX0" fmla="*/ 0 w 1424658"/>
                                <a:gd name="connsiteY0" fmla="*/ 0 h 358986"/>
                                <a:gd name="connsiteX1" fmla="*/ 285586 w 1424658"/>
                                <a:gd name="connsiteY1" fmla="*/ 14537 h 358986"/>
                                <a:gd name="connsiteX2" fmla="*/ 511951 w 1424658"/>
                                <a:gd name="connsiteY2" fmla="*/ 48220 h 358986"/>
                                <a:gd name="connsiteX3" fmla="*/ 512679 w 1424658"/>
                                <a:gd name="connsiteY3" fmla="*/ 56179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 name="connsiteX0" fmla="*/ 0 w 1424658"/>
                                <a:gd name="connsiteY0" fmla="*/ 0 h 358986"/>
                                <a:gd name="connsiteX1" fmla="*/ 285586 w 1424658"/>
                                <a:gd name="connsiteY1" fmla="*/ 14537 h 358986"/>
                                <a:gd name="connsiteX2" fmla="*/ 511951 w 1424658"/>
                                <a:gd name="connsiteY2" fmla="*/ 48220 h 358986"/>
                                <a:gd name="connsiteX3" fmla="*/ 538645 w 1424658"/>
                                <a:gd name="connsiteY3" fmla="*/ 66231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 name="connsiteX0" fmla="*/ 0 w 1424658"/>
                                <a:gd name="connsiteY0" fmla="*/ 0 h 358986"/>
                                <a:gd name="connsiteX1" fmla="*/ 285586 w 1424658"/>
                                <a:gd name="connsiteY1" fmla="*/ 14537 h 358986"/>
                                <a:gd name="connsiteX2" fmla="*/ 511951 w 1424658"/>
                                <a:gd name="connsiteY2" fmla="*/ 48220 h 358986"/>
                                <a:gd name="connsiteX3" fmla="*/ 538645 w 1424658"/>
                                <a:gd name="connsiteY3" fmla="*/ 66231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 name="connsiteX0" fmla="*/ 0 w 1424658"/>
                                <a:gd name="connsiteY0" fmla="*/ 0 h 358986"/>
                                <a:gd name="connsiteX1" fmla="*/ 285586 w 1424658"/>
                                <a:gd name="connsiteY1" fmla="*/ 14537 h 358986"/>
                                <a:gd name="connsiteX2" fmla="*/ 511951 w 1424658"/>
                                <a:gd name="connsiteY2" fmla="*/ 48220 h 358986"/>
                                <a:gd name="connsiteX3" fmla="*/ 538645 w 1424658"/>
                                <a:gd name="connsiteY3" fmla="*/ 66231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 name="connsiteX0" fmla="*/ 0 w 1424658"/>
                                <a:gd name="connsiteY0" fmla="*/ 0 h 358986"/>
                                <a:gd name="connsiteX1" fmla="*/ 285586 w 1424658"/>
                                <a:gd name="connsiteY1" fmla="*/ 14537 h 358986"/>
                                <a:gd name="connsiteX2" fmla="*/ 511951 w 1424658"/>
                                <a:gd name="connsiteY2" fmla="*/ 48220 h 358986"/>
                                <a:gd name="connsiteX3" fmla="*/ 538645 w 1424658"/>
                                <a:gd name="connsiteY3" fmla="*/ 66231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 name="connsiteX0" fmla="*/ 0 w 1424658"/>
                                <a:gd name="connsiteY0" fmla="*/ 0 h 358986"/>
                                <a:gd name="connsiteX1" fmla="*/ 285586 w 1424658"/>
                                <a:gd name="connsiteY1" fmla="*/ 14537 h 358986"/>
                                <a:gd name="connsiteX2" fmla="*/ 511951 w 1424658"/>
                                <a:gd name="connsiteY2" fmla="*/ 48220 h 358986"/>
                                <a:gd name="connsiteX3" fmla="*/ 538645 w 1424658"/>
                                <a:gd name="connsiteY3" fmla="*/ 66231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 name="connsiteX0" fmla="*/ 0 w 1424658"/>
                                <a:gd name="connsiteY0" fmla="*/ 0 h 358986"/>
                                <a:gd name="connsiteX1" fmla="*/ 285586 w 1424658"/>
                                <a:gd name="connsiteY1" fmla="*/ 14537 h 358986"/>
                                <a:gd name="connsiteX2" fmla="*/ 511951 w 1424658"/>
                                <a:gd name="connsiteY2" fmla="*/ 48220 h 358986"/>
                                <a:gd name="connsiteX3" fmla="*/ 540681 w 1424658"/>
                                <a:gd name="connsiteY3" fmla="*/ 64195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 name="connsiteX0" fmla="*/ 0 w 1424658"/>
                                <a:gd name="connsiteY0" fmla="*/ 0 h 358986"/>
                                <a:gd name="connsiteX1" fmla="*/ 285586 w 1424658"/>
                                <a:gd name="connsiteY1" fmla="*/ 14537 h 358986"/>
                                <a:gd name="connsiteX2" fmla="*/ 511951 w 1424658"/>
                                <a:gd name="connsiteY2" fmla="*/ 48220 h 358986"/>
                                <a:gd name="connsiteX3" fmla="*/ 540681 w 1424658"/>
                                <a:gd name="connsiteY3" fmla="*/ 64195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 name="connsiteX0" fmla="*/ 0 w 1424658"/>
                                <a:gd name="connsiteY0" fmla="*/ 0 h 358986"/>
                                <a:gd name="connsiteX1" fmla="*/ 285586 w 1424658"/>
                                <a:gd name="connsiteY1" fmla="*/ 14537 h 358986"/>
                                <a:gd name="connsiteX2" fmla="*/ 511951 w 1424658"/>
                                <a:gd name="connsiteY2" fmla="*/ 48220 h 358986"/>
                                <a:gd name="connsiteX3" fmla="*/ 540681 w 1424658"/>
                                <a:gd name="connsiteY3" fmla="*/ 64195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 name="connsiteX0" fmla="*/ 0 w 1424658"/>
                                <a:gd name="connsiteY0" fmla="*/ 0 h 358986"/>
                                <a:gd name="connsiteX1" fmla="*/ 285586 w 1424658"/>
                                <a:gd name="connsiteY1" fmla="*/ 14537 h 358986"/>
                                <a:gd name="connsiteX2" fmla="*/ 511951 w 1424658"/>
                                <a:gd name="connsiteY2" fmla="*/ 48220 h 358986"/>
                                <a:gd name="connsiteX3" fmla="*/ 540681 w 1424658"/>
                                <a:gd name="connsiteY3" fmla="*/ 64195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 name="connsiteX0" fmla="*/ 0 w 1424658"/>
                                <a:gd name="connsiteY0" fmla="*/ 0 h 358986"/>
                                <a:gd name="connsiteX1" fmla="*/ 285586 w 1424658"/>
                                <a:gd name="connsiteY1" fmla="*/ 14537 h 358986"/>
                                <a:gd name="connsiteX2" fmla="*/ 511951 w 1424658"/>
                                <a:gd name="connsiteY2" fmla="*/ 48220 h 358986"/>
                                <a:gd name="connsiteX3" fmla="*/ 540681 w 1424658"/>
                                <a:gd name="connsiteY3" fmla="*/ 64195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 name="connsiteX0" fmla="*/ 0 w 1424658"/>
                                <a:gd name="connsiteY0" fmla="*/ 0 h 358986"/>
                                <a:gd name="connsiteX1" fmla="*/ 285586 w 1424658"/>
                                <a:gd name="connsiteY1" fmla="*/ 14537 h 358986"/>
                                <a:gd name="connsiteX2" fmla="*/ 511951 w 1424658"/>
                                <a:gd name="connsiteY2" fmla="*/ 48220 h 358986"/>
                                <a:gd name="connsiteX3" fmla="*/ 540681 w 1424658"/>
                                <a:gd name="connsiteY3" fmla="*/ 64195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 name="connsiteX0" fmla="*/ 0 w 1424658"/>
                                <a:gd name="connsiteY0" fmla="*/ 0 h 358986"/>
                                <a:gd name="connsiteX1" fmla="*/ 285586 w 1424658"/>
                                <a:gd name="connsiteY1" fmla="*/ 14537 h 358986"/>
                                <a:gd name="connsiteX2" fmla="*/ 511951 w 1424658"/>
                                <a:gd name="connsiteY2" fmla="*/ 48220 h 358986"/>
                                <a:gd name="connsiteX3" fmla="*/ 540681 w 1424658"/>
                                <a:gd name="connsiteY3" fmla="*/ 64195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 name="connsiteX0" fmla="*/ 0 w 1424658"/>
                                <a:gd name="connsiteY0" fmla="*/ 0 h 358986"/>
                                <a:gd name="connsiteX1" fmla="*/ 285586 w 1424658"/>
                                <a:gd name="connsiteY1" fmla="*/ 14537 h 358986"/>
                                <a:gd name="connsiteX2" fmla="*/ 511951 w 1424658"/>
                                <a:gd name="connsiteY2" fmla="*/ 48220 h 358986"/>
                                <a:gd name="connsiteX3" fmla="*/ 540681 w 1424658"/>
                                <a:gd name="connsiteY3" fmla="*/ 64195 h 358986"/>
                                <a:gd name="connsiteX4" fmla="*/ 717393 w 1424658"/>
                                <a:gd name="connsiteY4" fmla="*/ 306550 h 358986"/>
                                <a:gd name="connsiteX5" fmla="*/ 789390 w 1424658"/>
                                <a:gd name="connsiteY5" fmla="*/ 331487 h 358986"/>
                                <a:gd name="connsiteX6" fmla="*/ 1113085 w 1424658"/>
                                <a:gd name="connsiteY6" fmla="*/ 336408 h 358986"/>
                                <a:gd name="connsiteX7" fmla="*/ 1275645 w 1424658"/>
                                <a:gd name="connsiteY7" fmla="*/ 343182 h 358986"/>
                                <a:gd name="connsiteX8" fmla="*/ 1424658 w 1424658"/>
                                <a:gd name="connsiteY8" fmla="*/ 358986 h 358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24658" h="358986">
                                  <a:moveTo>
                                    <a:pt x="0" y="0"/>
                                  </a:moveTo>
                                  <a:cubicBezTo>
                                    <a:pt x="104562" y="598"/>
                                    <a:pt x="187615" y="13528"/>
                                    <a:pt x="285586" y="14537"/>
                                  </a:cubicBezTo>
                                  <a:cubicBezTo>
                                    <a:pt x="383557" y="15546"/>
                                    <a:pt x="490466" y="42659"/>
                                    <a:pt x="511951" y="48220"/>
                                  </a:cubicBezTo>
                                  <a:cubicBezTo>
                                    <a:pt x="533436" y="53781"/>
                                    <a:pt x="536041" y="59813"/>
                                    <a:pt x="540681" y="64195"/>
                                  </a:cubicBezTo>
                                  <a:cubicBezTo>
                                    <a:pt x="545321" y="68577"/>
                                    <a:pt x="693581" y="281005"/>
                                    <a:pt x="717393" y="306550"/>
                                  </a:cubicBezTo>
                                  <a:cubicBezTo>
                                    <a:pt x="741205" y="332095"/>
                                    <a:pt x="734760" y="329532"/>
                                    <a:pt x="789390" y="331487"/>
                                  </a:cubicBezTo>
                                  <a:cubicBezTo>
                                    <a:pt x="850804" y="334121"/>
                                    <a:pt x="1032043" y="334459"/>
                                    <a:pt x="1113085" y="336408"/>
                                  </a:cubicBezTo>
                                  <a:cubicBezTo>
                                    <a:pt x="1194127" y="338357"/>
                                    <a:pt x="1223716" y="339419"/>
                                    <a:pt x="1275645" y="343182"/>
                                  </a:cubicBezTo>
                                  <a:cubicBezTo>
                                    <a:pt x="1327574" y="346945"/>
                                    <a:pt x="1363226" y="359073"/>
                                    <a:pt x="1424658" y="358986"/>
                                  </a:cubicBezTo>
                                </a:path>
                              </a:pathLst>
                            </a:cu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00810AC" id="组合 576" o:spid="_x0000_s1520" style="width:162.45pt;height:109.15pt;mso-position-horizontal-relative:char;mso-position-vertical-relative:line" coordorigin="113,65" coordsize="20631,13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">
                <v:group id="_x0000_s1521" style="position:absolute;left:113;top:65;width:20631;height:13860" coordorigin="12,1485" coordsize="19435,1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">
                  <v:group id="组合 103" o:spid="_x0000_s1522" style="position:absolute;left:651;top:1485;width:18796;height:10793" coordorigin="712,32" coordsize="20568,1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">
                    <v:shape id="文本框 2" o:spid="_x0000_s1523" type="#_x0000_t202" style="position:absolute;left:712;top:32;width:4362;height:2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" filled="f" stroked="f">
                      <v:textbox style="mso-fit-shape-to-text:t" inset="1mm,0,1mm,0">
                        <w:txbxContent>
                          <w:p w14:paraId="6B8B7036" w14:textId="77777777" w:rsidR="00581FB5" w:rsidRPr="001117C5" w:rsidRDefault="00581FB5" w:rsidP="00581FB5">
                            <w:pPr>
                              <w:rPr>
                                <w:i/>
                                <w:iCs/>
                                <w:sz w:val="18"/>
                                <w:szCs w:val="18"/>
                              </w:rPr>
                            </w:pPr>
                            <w:r w:rsidRPr="001117C5">
                              <w:rPr>
                                <w:rFonts w:ascii="Book Antiqua" w:hAnsi="Book Antiqua"/>
                                <w:i/>
                                <w:iCs/>
                                <w:sz w:val="18"/>
                                <w:szCs w:val="18"/>
                              </w:rPr>
                              <w:t>v</w:t>
                            </w:r>
                            <w:r w:rsidRPr="00581FB5">
                              <w:rPr>
                                <w:sz w:val="18"/>
                                <w:szCs w:val="18"/>
                              </w:rPr>
                              <w:t>/</w:t>
                            </w:r>
                            <w:r w:rsidRPr="001117C5">
                              <w:rPr>
                                <w:rFonts w:hint="eastAsia"/>
                                <w:sz w:val="18"/>
                                <w:szCs w:val="18"/>
                              </w:rPr>
                              <w:t>m</w:t>
                            </w:r>
                            <w:r w:rsidRPr="001117C5">
                              <w:rPr>
                                <w:sz w:val="18"/>
                                <w:szCs w:val="18"/>
                              </w:rPr>
                              <w:t>·</w:t>
                            </w:r>
                            <w:r w:rsidRPr="001117C5">
                              <w:rPr>
                                <w:rFonts w:hint="eastAsia"/>
                                <w:sz w:val="18"/>
                                <w:szCs w:val="18"/>
                              </w:rPr>
                              <w:t>s</w:t>
                            </w:r>
                            <w:r w:rsidRPr="001117C5">
                              <w:rPr>
                                <w:sz w:val="18"/>
                                <w:szCs w:val="18"/>
                                <w:vertAlign w:val="superscript"/>
                              </w:rPr>
                              <w:t>−</w:t>
                            </w:r>
                            <w:r w:rsidRPr="001117C5">
                              <w:rPr>
                                <w:rFonts w:hint="eastAsia"/>
                                <w:sz w:val="18"/>
                                <w:szCs w:val="18"/>
                                <w:vertAlign w:val="superscript"/>
                              </w:rPr>
                              <w:t>1</w:t>
                            </w:r>
                          </w:p>
                        </w:txbxContent>
                      </v:textbox>
                    </v:shape>
                    <v:shape id="文本框 2" o:spid="_x0000_s1524" type="#_x0000_t202" style="position:absolute;left:19321;top:9648;width:1960;height:2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" filled="f" stroked="f">
                      <v:textbox style="mso-fit-shape-to-text:t" inset="1mm,0,1mm,0">
                        <w:txbxContent>
                          <w:p w14:paraId="5F5CAD38" w14:textId="77777777" w:rsidR="00581FB5" w:rsidRPr="001117C5" w:rsidRDefault="00581FB5" w:rsidP="00581FB5">
                            <w:pPr>
                              <w:jc w:val="right"/>
                              <w:rPr>
                                <w:i/>
                                <w:iCs/>
                                <w:sz w:val="18"/>
                                <w:szCs w:val="18"/>
                              </w:rPr>
                            </w:pPr>
                            <w:r w:rsidRPr="001117C5">
                              <w:rPr>
                                <w:i/>
                                <w:iCs/>
                                <w:sz w:val="18"/>
                                <w:szCs w:val="18"/>
                              </w:rPr>
                              <w:t>t</w:t>
                            </w:r>
                            <w:r w:rsidRPr="001117C5">
                              <w:rPr>
                                <w:sz w:val="18"/>
                                <w:szCs w:val="18"/>
                              </w:rPr>
                              <w:t>/</w:t>
                            </w:r>
                            <w:r w:rsidRPr="001117C5">
                              <w:rPr>
                                <w:rFonts w:hint="eastAsia"/>
                                <w:sz w:val="18"/>
                                <w:szCs w:val="18"/>
                              </w:rPr>
                              <w:t>s</w:t>
                            </w:r>
                          </w:p>
                        </w:txbxContent>
                      </v:textbox>
                    </v:shape>
                  </v:group>
                  <v:shape id="Text Box 91" o:spid="_x0000_s1525" type="#_x0000_t202" style="position:absolute;left:10642;top:12688;width:3375;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" filled="f" stroked="f">
                    <v:textbox style="mso-fit-shape-to-text:t" inset="1mm,0,1mm,0">
                      <w:txbxContent>
                        <w:p w14:paraId="016E22E0" w14:textId="77777777" w:rsidR="00581FB5" w:rsidRPr="001117C5" w:rsidRDefault="00581FB5" w:rsidP="00581FB5">
                          <w:pPr>
                            <w:rPr>
                              <w:sz w:val="18"/>
                              <w:szCs w:val="18"/>
                            </w:rPr>
                          </w:pPr>
                          <w:r w:rsidRPr="001117C5">
                            <w:rPr>
                              <w:rFonts w:hint="eastAsia"/>
                              <w:sz w:val="18"/>
                              <w:szCs w:val="18"/>
                            </w:rPr>
                            <w:t>（</w:t>
                          </w:r>
                          <w:r w:rsidRPr="001117C5">
                            <w:rPr>
                              <w:rFonts w:hint="eastAsia"/>
                              <w:sz w:val="18"/>
                              <w:szCs w:val="18"/>
                            </w:rPr>
                            <w:t>b</w:t>
                          </w:r>
                          <w:r w:rsidRPr="001117C5">
                            <w:rPr>
                              <w:rFonts w:hint="eastAsia"/>
                              <w:sz w:val="18"/>
                              <w:szCs w:val="18"/>
                            </w:rPr>
                            <w:t>）</w:t>
                          </w:r>
                        </w:p>
                      </w:txbxContent>
                    </v:textbox>
                  </v:shape>
                  <v:shape id="Text Box 91" o:spid="_x0000_s1526" type="#_x0000_t202" style="position:absolute;left:5695;top:10407;width:2030;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" filled="f" stroked="f">
                    <v:textbox style="mso-fit-shape-to-text:t" inset="1mm,0,1mm,0">
                      <w:txbxContent>
                        <w:p w14:paraId="793CA391" w14:textId="77777777" w:rsidR="00581FB5" w:rsidRPr="001117C5" w:rsidRDefault="00581FB5" w:rsidP="00581FB5">
                          <w:pPr>
                            <w:rPr>
                              <w:sz w:val="18"/>
                              <w:szCs w:val="18"/>
                            </w:rPr>
                          </w:pPr>
                          <w:r w:rsidRPr="001117C5">
                            <w:rPr>
                              <w:rFonts w:hint="eastAsia"/>
                              <w:sz w:val="18"/>
                              <w:szCs w:val="18"/>
                            </w:rPr>
                            <w:t>0.1</w:t>
                          </w:r>
                        </w:p>
                      </w:txbxContent>
                    </v:textbox>
                  </v:shape>
                  <v:shape id="Text Box 91" o:spid="_x0000_s1527" type="#_x0000_t202" style="position:absolute;left:7636;top:10407;width:202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" filled="f" stroked="f">
                    <v:textbox style="mso-fit-shape-to-text:t" inset="1mm,0,1mm,0">
                      <w:txbxContent>
                        <w:p w14:paraId="265BFAB9" w14:textId="77777777" w:rsidR="00581FB5" w:rsidRPr="001117C5" w:rsidRDefault="00581FB5" w:rsidP="00581FB5">
                          <w:pPr>
                            <w:rPr>
                              <w:sz w:val="18"/>
                              <w:szCs w:val="18"/>
                            </w:rPr>
                          </w:pPr>
                          <w:r w:rsidRPr="001117C5">
                            <w:rPr>
                              <w:rFonts w:hint="eastAsia"/>
                              <w:sz w:val="18"/>
                              <w:szCs w:val="18"/>
                            </w:rPr>
                            <w:t>0.2</w:t>
                          </w:r>
                        </w:p>
                      </w:txbxContent>
                    </v:textbox>
                  </v:shape>
                  <v:shape id="Text Box 91" o:spid="_x0000_s1528" type="#_x0000_t202" style="position:absolute;left:9508;top:10407;width:2030;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" filled="f" stroked="f">
                    <v:textbox style="mso-fit-shape-to-text:t" inset="1mm,0,1mm,0">
                      <w:txbxContent>
                        <w:p w14:paraId="31AE52C4" w14:textId="77777777" w:rsidR="00581FB5" w:rsidRPr="001117C5" w:rsidRDefault="00581FB5" w:rsidP="00581FB5">
                          <w:pPr>
                            <w:rPr>
                              <w:sz w:val="18"/>
                              <w:szCs w:val="18"/>
                            </w:rPr>
                          </w:pPr>
                          <w:r w:rsidRPr="001117C5">
                            <w:rPr>
                              <w:rFonts w:hint="eastAsia"/>
                              <w:sz w:val="18"/>
                              <w:szCs w:val="18"/>
                            </w:rPr>
                            <w:t>0.3</w:t>
                          </w:r>
                        </w:p>
                      </w:txbxContent>
                    </v:textbox>
                  </v:shape>
                  <v:shape id="Text Box 91" o:spid="_x0000_s1529" type="#_x0000_t202" style="position:absolute;left:11407;top:10407;width:202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" filled="f" stroked="f">
                    <v:textbox style="mso-fit-shape-to-text:t" inset="1mm,0,1mm,0">
                      <w:txbxContent>
                        <w:p w14:paraId="07A9EE97" w14:textId="77777777" w:rsidR="00581FB5" w:rsidRPr="001117C5" w:rsidRDefault="00581FB5" w:rsidP="00581FB5">
                          <w:pPr>
                            <w:rPr>
                              <w:sz w:val="18"/>
                              <w:szCs w:val="18"/>
                            </w:rPr>
                          </w:pPr>
                          <w:r w:rsidRPr="001117C5">
                            <w:rPr>
                              <w:rFonts w:hint="eastAsia"/>
                              <w:sz w:val="18"/>
                              <w:szCs w:val="18"/>
                            </w:rPr>
                            <w:t>0.4</w:t>
                          </w:r>
                        </w:p>
                      </w:txbxContent>
                    </v:textbox>
                  </v:shape>
                  <v:shape id="Text Box 91" o:spid="_x0000_s1530" type="#_x0000_t202" style="position:absolute;left:13326;top:10409;width:2030;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" filled="f" stroked="f">
                    <v:textbox style="mso-fit-shape-to-text:t" inset="1mm,0,1mm,0">
                      <w:txbxContent>
                        <w:p w14:paraId="1D32D1FA" w14:textId="77777777" w:rsidR="00581FB5" w:rsidRPr="001117C5" w:rsidRDefault="00581FB5" w:rsidP="00581FB5">
                          <w:pPr>
                            <w:rPr>
                              <w:sz w:val="18"/>
                              <w:szCs w:val="18"/>
                            </w:rPr>
                          </w:pPr>
                          <w:r w:rsidRPr="001117C5">
                            <w:rPr>
                              <w:rFonts w:hint="eastAsia"/>
                              <w:sz w:val="18"/>
                              <w:szCs w:val="18"/>
                            </w:rPr>
                            <w:t>0.5</w:t>
                          </w:r>
                        </w:p>
                      </w:txbxContent>
                    </v:textbox>
                  </v:shape>
                  <v:shape id="Text Box 91" o:spid="_x0000_s1531" type="#_x0000_t202" style="position:absolute;left:15220;top:10410;width:202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" filled="f" stroked="f">
                    <v:textbox style="mso-fit-shape-to-text:t" inset="1mm,0,1mm,0">
                      <w:txbxContent>
                        <w:p w14:paraId="41AE235C" w14:textId="77777777" w:rsidR="00581FB5" w:rsidRPr="001117C5" w:rsidRDefault="00581FB5" w:rsidP="00581FB5">
                          <w:pPr>
                            <w:rPr>
                              <w:sz w:val="18"/>
                              <w:szCs w:val="18"/>
                            </w:rPr>
                          </w:pPr>
                          <w:r w:rsidRPr="001117C5">
                            <w:rPr>
                              <w:rFonts w:hint="eastAsia"/>
                              <w:sz w:val="18"/>
                              <w:szCs w:val="18"/>
                            </w:rPr>
                            <w:t>0.6</w:t>
                          </w:r>
                        </w:p>
                      </w:txbxContent>
                    </v:textbox>
                  </v:shape>
                  <v:shape id="Text Box 91" o:spid="_x0000_s1532" type="#_x0000_t202" style="position:absolute;left:3277;top:10120;width:14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" filled="f" stroked="f">
                    <v:textbox style="mso-fit-shape-to-text:t" inset="1mm,0,1mm,0">
                      <w:txbxContent>
                        <w:p w14:paraId="508F5B76" w14:textId="77777777" w:rsidR="00581FB5" w:rsidRPr="001117C5" w:rsidRDefault="00581FB5" w:rsidP="00581FB5">
                          <w:pPr>
                            <w:rPr>
                              <w:i/>
                              <w:iCs/>
                              <w:sz w:val="18"/>
                              <w:szCs w:val="18"/>
                            </w:rPr>
                          </w:pPr>
                          <w:r w:rsidRPr="001117C5">
                            <w:rPr>
                              <w:rFonts w:hint="eastAsia"/>
                              <w:i/>
                              <w:iCs/>
                              <w:sz w:val="18"/>
                              <w:szCs w:val="18"/>
                            </w:rPr>
                            <w:t>O</w:t>
                          </w:r>
                        </w:p>
                      </w:txbxContent>
                    </v:textbox>
                  </v:shape>
                  <v:shape id="Text Box 91" o:spid="_x0000_s1533" type="#_x0000_t202" style="position:absolute;left:12;top:4108;width:4625;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" filled="f" stroked="f">
                    <v:textbox style="mso-fit-shape-to-text:t" inset="1mm,0,1mm,0">
                      <w:txbxContent>
                        <w:p w14:paraId="26B48BF2" w14:textId="77777777" w:rsidR="00581FB5" w:rsidRPr="001117C5" w:rsidRDefault="00581FB5" w:rsidP="00581FB5">
                          <w:pPr>
                            <w:rPr>
                              <w:i/>
                              <w:iCs/>
                              <w:sz w:val="18"/>
                              <w:szCs w:val="18"/>
                            </w:rPr>
                          </w:pPr>
                          <w:r w:rsidRPr="001117C5">
                            <w:rPr>
                              <w:rFonts w:hint="eastAsia"/>
                              <w:sz w:val="18"/>
                              <w:szCs w:val="18"/>
                            </w:rPr>
                            <w:t>(0,0.275)</w:t>
                          </w:r>
                        </w:p>
                      </w:txbxContent>
                    </v:textbox>
                  </v:shape>
                  <v:shape id="Text Box 91" o:spid="_x0000_s1534" type="#_x0000_t202" style="position:absolute;left:11232;top:1545;width:5433;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" filled="f" stroked="f">
                    <v:textbox style="mso-fit-shape-to-text:t" inset="1mm,0,1mm,0">
                      <w:txbxContent>
                        <w:p w14:paraId="776980BA" w14:textId="77777777" w:rsidR="00581FB5" w:rsidRPr="001117C5" w:rsidRDefault="00581FB5" w:rsidP="00581FB5">
                          <w:pPr>
                            <w:rPr>
                              <w:i/>
                              <w:iCs/>
                              <w:sz w:val="18"/>
                              <w:szCs w:val="18"/>
                            </w:rPr>
                          </w:pPr>
                          <w:r w:rsidRPr="001117C5">
                            <w:rPr>
                              <w:rFonts w:hint="eastAsia"/>
                              <w:sz w:val="18"/>
                              <w:szCs w:val="18"/>
                            </w:rPr>
                            <w:t>(0.26,0.26)</w:t>
                          </w:r>
                        </w:p>
                      </w:txbxContent>
                    </v:textbox>
                  </v:shape>
                  <v:shape id="Text Box 91" o:spid="_x0000_s1535" type="#_x0000_t202" style="position:absolute;left:11921;top:3703;width:597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" filled="f" stroked="f">
                    <v:textbox style="mso-fit-shape-to-text:t" inset="1mm,0,1mm,0">
                      <w:txbxContent>
                        <w:p w14:paraId="257C5A28" w14:textId="77777777" w:rsidR="00581FB5" w:rsidRPr="001117C5" w:rsidRDefault="00581FB5" w:rsidP="00581FB5">
                          <w:pPr>
                            <w:rPr>
                              <w:i/>
                              <w:iCs/>
                              <w:sz w:val="18"/>
                              <w:szCs w:val="18"/>
                            </w:rPr>
                          </w:pPr>
                          <w:r w:rsidRPr="001117C5">
                            <w:rPr>
                              <w:rFonts w:hint="eastAsia"/>
                              <w:sz w:val="18"/>
                              <w:szCs w:val="18"/>
                            </w:rPr>
                            <w:t>(0.38,0.156)</w:t>
                          </w:r>
                        </w:p>
                      </w:txbxContent>
                    </v:textbox>
                  </v:shape>
                  <v:shape id="Text Box 91" o:spid="_x0000_s1536" type="#_x0000_t202" style="position:absolute;left:12564;top:7573;width:5433;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" filled="f" stroked="f">
                    <v:textbox style="mso-fit-shape-to-text:t" inset="1mm,0,1mm,0">
                      <w:txbxContent>
                        <w:p w14:paraId="2E9B6A4D" w14:textId="77777777" w:rsidR="00581FB5" w:rsidRPr="001117C5" w:rsidRDefault="00581FB5" w:rsidP="00581FB5">
                          <w:pPr>
                            <w:rPr>
                              <w:i/>
                              <w:iCs/>
                              <w:sz w:val="18"/>
                              <w:szCs w:val="18"/>
                            </w:rPr>
                          </w:pPr>
                          <w:r w:rsidRPr="001117C5">
                            <w:rPr>
                              <w:rFonts w:hint="eastAsia"/>
                              <w:sz w:val="18"/>
                              <w:szCs w:val="18"/>
                            </w:rPr>
                            <w:t>(0.6,0.144)</w:t>
                          </w:r>
                        </w:p>
                      </w:txbxContent>
                    </v:textbox>
                  </v:shape>
                  <v:shape id="Text Box 91" o:spid="_x0000_s1537" type="#_x0000_t202" style="position:absolute;left:5530;top:6424;width:4088;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" filled="f" stroked="f">
                    <v:textbox style="mso-fit-shape-to-text:t" inset="1mm,0,1mm,0">
                      <w:txbxContent>
                        <w:p w14:paraId="1B49E78A" w14:textId="77777777" w:rsidR="00581FB5" w:rsidRPr="001117C5" w:rsidRDefault="00581FB5" w:rsidP="00581FB5">
                          <w:pPr>
                            <w:rPr>
                              <w:i/>
                              <w:iCs/>
                              <w:sz w:val="18"/>
                              <w:szCs w:val="18"/>
                            </w:rPr>
                          </w:pPr>
                          <w:r w:rsidRPr="001117C5">
                            <w:rPr>
                              <w:rFonts w:hint="eastAsia"/>
                              <w:sz w:val="18"/>
                              <w:szCs w:val="18"/>
                            </w:rPr>
                            <w:t>(0</w:t>
                          </w:r>
                          <w:r>
                            <w:rPr>
                              <w:rFonts w:hint="eastAsia"/>
                              <w:sz w:val="18"/>
                              <w:szCs w:val="18"/>
                            </w:rPr>
                            <w:t>.26,0)</w:t>
                          </w:r>
                        </w:p>
                      </w:txbxContent>
                    </v:textbox>
                  </v:shape>
                </v:group>
                <v:group id="组合 575" o:spid="_x0000_s1538" style="position:absolute;left:3447;top:720;width:16942;height:10654" coordsize="16941,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">
                  <v:shape id="任意多边形: 形状 574" o:spid="_x0000_s1539" style="position:absolute;left:1825;top:4768;width:14201;height:4155;visibility:visible;mso-wrap-style:square;v-text-anchor:middle" coordsize="1420059,4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" path="m,405656v56184,4565,112368,9130,181194,9832c250020,416190,360516,411108,412955,409870r82872,-1809c516662,404550,522877,411880,537965,388801v15088,-23079,69060,-109559,94109,-157316c657123,183728,670935,138313,688258,102261,705582,66209,722530,31985,736015,15175,749500,-1635,745761,4444,769166,1400v23405,-3044,225140,-853,309573,3943c1163172,10139,1225618,17077,1275767,30179v50149,13102,96184,4192,144292,3256e" filled="f" strokecolor="#0070c0" strokeweight="1pt">
                    <v:path arrowok="t" o:connecttype="custom" o:connectlocs="0,405656;181194,415488;412955,409870;495827,408061;537965,388801;632074,231485;688258,102261;736015,15175;769166,1400;1078739,5343;1275767,30179;1420059,33435" o:connectangles="0,0,0,0,0,0,0,0,0,0,0,0"/>
                  </v:shape>
                  <v:group id="组合 572" o:spid="_x0000_s1540" style="position:absolute;width:16941;height:10654" coordorigin="5484,-11055" coordsize="16945,1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">
                    <v:line id="直接连接符 568" o:spid="_x0000_s1541" style="position:absolute;visibility:visible;mso-wrap-style:square" from="12523,-8941" to="12523,-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" strokecolor="black [3213]" strokeweight=".5pt">
                      <v:stroke dashstyle="dash"/>
                    </v:line>
                    <v:line id="直接连接符 568" o:spid="_x0000_s1542" style="position:absolute;visibility:visible;mso-wrap-style:square" from="5484,-2114" to="22430,-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" strokecolor="black [3213]" strokeweight=".5pt">
                      <v:stroke endarrow="block" endarrowwidth="narrow"/>
                    </v:line>
                    <v:line id="直接连接符 568" o:spid="_x0000_s1543" style="position:absolute;flip:y;visibility:visible;mso-wrap-style:square" from="7265,-11055" to="726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" strokecolor="black [3213]" strokeweight=".5pt">
                      <v:stroke endarrow="block" endarrowwidth="narrow"/>
                    </v:line>
                    <v:line id="直接连接符 568" o:spid="_x0000_s1544" style="position:absolute;flip:x;visibility:visible;mso-wrap-style:square" from="6039,-9551" to="7338,-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" strokecolor="black [3213]" strokeweight=".5pt"/>
                    <v:line id="直接连接符 568" o:spid="_x0000_s1545" style="position:absolute;flip:x y;visibility:visible;mso-wrap-style:square" from="10810,-4590" to="12376,-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" strokecolor="black [3213]" strokeweight=".5pt"/>
                    <v:line id="直接连接符 568" o:spid="_x0000_s1546" style="position:absolute;flip:y;visibility:visible;mso-wrap-style:square" from="9284,-2505" to="9284,-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" strokecolor="black [3213]" strokeweight=".5pt"/>
                    <v:line id="直接连接符 568" o:spid="_x0000_s1547" style="position:absolute;flip:y;visibility:visible;mso-wrap-style:square" from="11306,-2507" to="11306,-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" strokecolor="black [3213]" strokeweight=".5pt"/>
                    <v:line id="直接连接符 568" o:spid="_x0000_s1548" style="position:absolute;flip:y;visibility:visible;mso-wrap-style:square" from="13326,-2507" to="13326,-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" strokecolor="black [3213]" strokeweight=".5pt"/>
                    <v:line id="直接连接符 568" o:spid="_x0000_s1549" style="position:absolute;flip:y;visibility:visible;mso-wrap-style:square" from="15345,-2507" to="15345,-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" strokecolor="black [3213]" strokeweight=".5pt"/>
                    <v:line id="直接连接符 568" o:spid="_x0000_s1550" style="position:absolute;flip:y;visibility:visible;mso-wrap-style:square" from="17365,-2507" to="17365,-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" strokecolor="black [3213]" strokeweight=".5pt"/>
                    <v:line id="直接连接符 568" o:spid="_x0000_s1551" style="position:absolute;flip:y;visibility:visible;mso-wrap-style:square" from="19385,-2505" to="19385,-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" strokecolor="black [3213]" strokeweight=".5pt"/>
                    <v:line id="直接连接符 568" o:spid="_x0000_s1552" style="position:absolute;flip:x;visibility:visible;mso-wrap-style:square" from="12650,-10359" to="14062,-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" strokecolor="black [3213]" strokeweight=".5pt"/>
                    <v:line id="直接连接符 568" o:spid="_x0000_s1553" style="position:absolute;flip:x;visibility:visible;mso-wrap-style:square" from="14843,-7504" to="16380,-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" strokecolor="black [3213]" strokeweight=".5pt"/>
                    <v:line id="直接连接符 568" o:spid="_x0000_s1554" style="position:absolute;flip:x;visibility:visible;mso-wrap-style:square" from="18263,-5975" to="19384,-5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" strokecolor="black [3213]" strokeweight=".5pt"/>
                  </v:group>
                  <v:shape id="任意多边形: 形状 573" o:spid="_x0000_s1555" style="position:absolute;left:1868;top:1501;width:14171;height:3569;visibility:visible;mso-wrap-style:square;v-text-anchor:middle" coordsize="1424658,35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" path="m,c104562,598,187615,13528,285586,14537v97971,1009,204880,28122,226365,33683c533436,53781,536041,59813,540681,64195v4640,4382,152900,216810,176712,242355c741205,332095,734760,329532,789390,331487v61414,2634,242653,2972,323695,4921c1194127,338357,1223716,339419,1275645,343182v51929,3763,87581,15891,149013,15804e" filled="f" strokecolor="red" strokeweight="1pt">
                    <v:path arrowok="t" o:connecttype="custom" o:connectlocs="0,0;284084,14454;509259,47943;537838,63826;713621,304790;785239,329584;1107232,334477;1268938,341212;1417167,356925" o:connectangles="0,0,0,0,0,0,0,0,0"/>
                  </v:shape>
                </v:group>
                <w10:anchorlock/>
              </v:group>
            </w:pict>
          </mc:Fallback>
        </mc:AlternateContent>
      </w:r>
    </w:p>
    <w:p w14:paraId="0AFF3E4F" w14:textId="4712AC05" w:rsidR="003844D7" w:rsidRDefault="003844D7" w:rsidP="005C6FDD">
      <w:r>
        <w:t>（</w:t>
      </w:r>
      <w:r>
        <w:rPr>
          <w:rFonts w:hint="eastAsia"/>
        </w:rPr>
        <w:t>1</w:t>
      </w:r>
      <w:r>
        <w:t>）</w:t>
      </w:r>
      <w:r>
        <w:rPr>
          <w:rFonts w:hint="eastAsia"/>
        </w:rPr>
        <w:t>（计算）求</w:t>
      </w:r>
      <w:r>
        <w:t>甲车</w:t>
      </w:r>
      <w:r>
        <w:rPr>
          <w:rFonts w:hint="eastAsia"/>
        </w:rPr>
        <w:t>所受轨道摩擦力大小</w:t>
      </w:r>
      <w:r w:rsidR="00BC5B4A">
        <w:rPr>
          <w:rFonts w:hint="eastAsia"/>
        </w:rPr>
        <w:t xml:space="preserve"> </w:t>
      </w:r>
      <w:r>
        <w:rPr>
          <w:rFonts w:hint="eastAsia"/>
          <w:i/>
          <w:iCs/>
        </w:rPr>
        <w:t>F</w:t>
      </w:r>
      <w:r w:rsidRPr="00BC5B4A">
        <w:rPr>
          <w:rFonts w:hint="eastAsia"/>
          <w:vertAlign w:val="subscript"/>
        </w:rPr>
        <w:t>f</w:t>
      </w:r>
      <w:r>
        <w:rPr>
          <w:rFonts w:hint="eastAsia"/>
        </w:rPr>
        <w:t>；</w:t>
      </w:r>
      <w:r>
        <w:rPr>
          <w:rFonts w:hint="eastAsia"/>
          <w:color w:val="000000" w:themeColor="text1"/>
        </w:rPr>
        <w:t>（保留</w:t>
      </w:r>
      <w:r w:rsidR="00BC5B4A">
        <w:rPr>
          <w:rFonts w:hint="eastAsia"/>
          <w:color w:val="000000" w:themeColor="text1"/>
        </w:rPr>
        <w:t xml:space="preserve"> </w:t>
      </w:r>
      <w:r>
        <w:rPr>
          <w:rFonts w:hint="eastAsia"/>
          <w:color w:val="000000" w:themeColor="text1"/>
        </w:rPr>
        <w:t>3</w:t>
      </w:r>
      <w:r w:rsidR="00BC5B4A">
        <w:rPr>
          <w:rFonts w:hint="eastAsia"/>
          <w:color w:val="000000" w:themeColor="text1"/>
        </w:rPr>
        <w:t xml:space="preserve"> </w:t>
      </w:r>
      <w:r>
        <w:rPr>
          <w:rFonts w:hint="eastAsia"/>
          <w:color w:val="000000" w:themeColor="text1"/>
        </w:rPr>
        <w:t>位有效数字）</w:t>
      </w:r>
    </w:p>
    <w:p w14:paraId="7D0611E5" w14:textId="2128C491" w:rsidR="003844D7" w:rsidRDefault="003844D7" w:rsidP="005C6FDD">
      <w:pPr>
        <w:rPr>
          <w:color w:val="000000" w:themeColor="text1"/>
        </w:rPr>
      </w:pPr>
      <w:r>
        <w:t>（</w:t>
      </w:r>
      <w:r>
        <w:t>2</w:t>
      </w:r>
      <w:r>
        <w:t>）</w:t>
      </w:r>
      <w:r>
        <w:rPr>
          <w:rFonts w:hint="eastAsia"/>
        </w:rPr>
        <w:t>（计算）碰撞过程中两车间的平均相互作用力的大小。</w:t>
      </w:r>
      <w:r>
        <w:rPr>
          <w:rFonts w:hint="eastAsia"/>
          <w:color w:val="000000" w:themeColor="text1"/>
        </w:rPr>
        <w:t>（保留</w:t>
      </w:r>
      <w:r w:rsidR="00BC5B4A">
        <w:rPr>
          <w:rFonts w:hint="eastAsia"/>
          <w:color w:val="000000" w:themeColor="text1"/>
        </w:rPr>
        <w:t xml:space="preserve"> </w:t>
      </w:r>
      <w:r>
        <w:rPr>
          <w:rFonts w:hint="eastAsia"/>
          <w:color w:val="000000" w:themeColor="text1"/>
        </w:rPr>
        <w:t>3</w:t>
      </w:r>
      <w:r w:rsidR="00BC5B4A">
        <w:rPr>
          <w:rFonts w:hint="eastAsia"/>
          <w:color w:val="000000" w:themeColor="text1"/>
        </w:rPr>
        <w:t xml:space="preserve"> </w:t>
      </w:r>
      <w:r>
        <w:rPr>
          <w:rFonts w:hint="eastAsia"/>
          <w:color w:val="000000" w:themeColor="text1"/>
        </w:rPr>
        <w:t>位有效数字）</w:t>
      </w:r>
    </w:p>
    <w:p w14:paraId="6CE97D0B" w14:textId="2D534B53" w:rsidR="003844D7" w:rsidRPr="00BD0F96" w:rsidRDefault="003844D7" w:rsidP="005C6FDD">
      <w:pPr>
        <w:rPr>
          <w:i/>
          <w:iCs/>
          <w:color w:val="000000" w:themeColor="text1"/>
        </w:rPr>
      </w:pPr>
      <w:r>
        <w:rPr>
          <w:color w:val="000000" w:themeColor="text1"/>
        </w:rPr>
        <w:br w:type="page"/>
      </w:r>
    </w:p>
    <w:p w14:paraId="40E3C917" w14:textId="269B7C1A" w:rsidR="003844D7" w:rsidRDefault="003844D7" w:rsidP="00801805">
      <w:pPr>
        <w:pStyle w:val="1"/>
      </w:pPr>
      <w:r>
        <w:rPr>
          <w:rFonts w:hint="eastAsia"/>
        </w:rPr>
        <w:lastRenderedPageBreak/>
        <w:t>高三年级第一次质量调研物理试卷参考答案及评分标准</w:t>
      </w:r>
    </w:p>
    <w:p w14:paraId="7DA641AE" w14:textId="77777777" w:rsidR="003844D7" w:rsidRDefault="003844D7" w:rsidP="00801805">
      <w:pPr>
        <w:pStyle w:val="21"/>
      </w:pPr>
      <w:r>
        <w:t>一、</w:t>
      </w:r>
      <w:r>
        <w:rPr>
          <w:rFonts w:hint="eastAsia"/>
        </w:rPr>
        <w:t>本领（</w:t>
      </w:r>
      <w:r>
        <w:rPr>
          <w:rFonts w:hint="eastAsia"/>
        </w:rPr>
        <w:t>11</w:t>
      </w:r>
      <w:r>
        <w:rPr>
          <w:rFonts w:hint="eastAsia"/>
        </w:rPr>
        <w:t>分）</w:t>
      </w:r>
    </w:p>
    <w:p w14:paraId="6E32B79B" w14:textId="7723E0F9" w:rsidR="003844D7" w:rsidRDefault="003844D7" w:rsidP="00801805">
      <w:pPr>
        <w:rPr>
          <w:rStyle w:val="cf01"/>
          <w:rFonts w:asciiTheme="minorHAnsi" w:eastAsiaTheme="minorEastAsia" w:hAnsiTheme="minorHAnsi" w:cstheme="minorHAnsi" w:hint="default"/>
          <w:szCs w:val="21"/>
        </w:rPr>
      </w:pPr>
      <w:r>
        <w:rPr>
          <w:rFonts w:eastAsia="华文中宋" w:hint="eastAsia"/>
        </w:rPr>
        <w:t>1</w:t>
      </w:r>
      <w:r w:rsidR="00123B14">
        <w:rPr>
          <w:rFonts w:ascii="华文中宋" w:hAnsi="华文中宋" w:hint="eastAsia"/>
          <w:color w:val="000000"/>
          <w:kern w:val="0"/>
          <w:szCs w:val="21"/>
          <w:lang w:bidi="ar"/>
        </w:rPr>
        <w:t>．</w:t>
      </w:r>
      <w:r w:rsidRPr="00801805">
        <w:rPr>
          <w:rStyle w:val="affff6"/>
        </w:rPr>
        <w:t>（</w:t>
      </w:r>
      <w:r w:rsidRPr="00801805">
        <w:rPr>
          <w:rStyle w:val="affff6"/>
        </w:rPr>
        <w:t>1</w:t>
      </w:r>
      <w:r w:rsidR="005C6FDD">
        <w:rPr>
          <w:rStyle w:val="affff6"/>
          <w:rFonts w:hint="eastAsia"/>
        </w:rPr>
        <w:t xml:space="preserve"> </w:t>
      </w:r>
      <w:r w:rsidRPr="00801805">
        <w:rPr>
          <w:rStyle w:val="affff6"/>
        </w:rPr>
        <w:t>+</w:t>
      </w:r>
      <w:r w:rsidR="005C6FDD">
        <w:rPr>
          <w:rStyle w:val="affff6"/>
          <w:rFonts w:hint="eastAsia"/>
        </w:rPr>
        <w:t xml:space="preserve"> </w:t>
      </w:r>
      <w:r w:rsidRPr="00801805">
        <w:rPr>
          <w:rStyle w:val="affff6"/>
        </w:rPr>
        <w:t>1</w:t>
      </w:r>
      <w:r w:rsidR="005C6FDD">
        <w:rPr>
          <w:rStyle w:val="affff6"/>
          <w:rFonts w:hint="eastAsia"/>
        </w:rPr>
        <w:t xml:space="preserve"> </w:t>
      </w:r>
      <w:r w:rsidRPr="00801805">
        <w:rPr>
          <w:rStyle w:val="affff6"/>
        </w:rPr>
        <w:t>+</w:t>
      </w:r>
      <w:r w:rsidR="005C6FDD">
        <w:rPr>
          <w:rStyle w:val="affff6"/>
          <w:rFonts w:hint="eastAsia"/>
        </w:rPr>
        <w:t xml:space="preserve"> </w:t>
      </w:r>
      <w:r w:rsidRPr="00801805">
        <w:rPr>
          <w:rStyle w:val="affff6"/>
        </w:rPr>
        <w:t>1</w:t>
      </w:r>
      <w:r w:rsidR="005C6FDD">
        <w:rPr>
          <w:rStyle w:val="affff6"/>
          <w:rFonts w:hint="eastAsia"/>
        </w:rPr>
        <w:t xml:space="preserve"> </w:t>
      </w:r>
      <w:r w:rsidRPr="00801805">
        <w:rPr>
          <w:rStyle w:val="affff6"/>
        </w:rPr>
        <w:t>+</w:t>
      </w:r>
      <w:r w:rsidR="005C6FDD">
        <w:rPr>
          <w:rStyle w:val="affff6"/>
          <w:rFonts w:hint="eastAsia"/>
        </w:rPr>
        <w:t xml:space="preserve"> </w:t>
      </w:r>
      <w:r w:rsidRPr="00801805">
        <w:rPr>
          <w:rStyle w:val="affff6"/>
        </w:rPr>
        <w:t>1</w:t>
      </w:r>
      <w:r w:rsidR="005C6FDD">
        <w:rPr>
          <w:rStyle w:val="affff6"/>
          <w:rFonts w:hint="eastAsia"/>
        </w:rPr>
        <w:t xml:space="preserve"> </w:t>
      </w:r>
      <w:r w:rsidRPr="00801805">
        <w:rPr>
          <w:rStyle w:val="affff6"/>
        </w:rPr>
        <w:t>+</w:t>
      </w:r>
      <w:r w:rsidR="005C6FDD">
        <w:rPr>
          <w:rStyle w:val="affff6"/>
          <w:rFonts w:hint="eastAsia"/>
        </w:rPr>
        <w:t xml:space="preserve"> </w:t>
      </w:r>
      <w:r w:rsidRPr="00801805">
        <w:rPr>
          <w:rStyle w:val="affff6"/>
        </w:rPr>
        <w:t>1</w:t>
      </w:r>
      <w:r w:rsidR="005C6FDD">
        <w:rPr>
          <w:rStyle w:val="affff6"/>
          <w:rFonts w:hint="eastAsia"/>
        </w:rPr>
        <w:t xml:space="preserve"> </w:t>
      </w:r>
      <w:r w:rsidRPr="00801805">
        <w:rPr>
          <w:rStyle w:val="affff6"/>
        </w:rPr>
        <w:t>+</w:t>
      </w:r>
      <w:r w:rsidR="005C6FDD">
        <w:rPr>
          <w:rStyle w:val="affff6"/>
          <w:rFonts w:hint="eastAsia"/>
        </w:rPr>
        <w:t xml:space="preserve"> </w:t>
      </w:r>
      <w:r w:rsidRPr="00801805">
        <w:rPr>
          <w:rStyle w:val="affff6"/>
        </w:rPr>
        <w:t>1</w:t>
      </w:r>
      <w:r w:rsidR="005C6FDD">
        <w:rPr>
          <w:rStyle w:val="affff6"/>
          <w:rFonts w:hint="eastAsia"/>
        </w:rPr>
        <w:t xml:space="preserve"> </w:t>
      </w:r>
      <w:r w:rsidRPr="00801805">
        <w:rPr>
          <w:rStyle w:val="affff6"/>
        </w:rPr>
        <w:t>+</w:t>
      </w:r>
      <w:r w:rsidR="005C6FDD">
        <w:rPr>
          <w:rStyle w:val="affff6"/>
          <w:rFonts w:hint="eastAsia"/>
        </w:rPr>
        <w:t xml:space="preserve"> </w:t>
      </w:r>
      <w:r w:rsidRPr="00801805">
        <w:rPr>
          <w:rStyle w:val="affff6"/>
        </w:rPr>
        <w:t>1</w:t>
      </w:r>
      <w:r w:rsidR="005C6FDD">
        <w:rPr>
          <w:rStyle w:val="affff6"/>
          <w:rFonts w:hint="eastAsia"/>
        </w:rPr>
        <w:t xml:space="preserve"> </w:t>
      </w:r>
      <w:r w:rsidRPr="00801805">
        <w:rPr>
          <w:rStyle w:val="affff6"/>
        </w:rPr>
        <w:t>=</w:t>
      </w:r>
      <w:r w:rsidR="005C6FDD">
        <w:rPr>
          <w:rStyle w:val="affff6"/>
          <w:rFonts w:hint="eastAsia"/>
        </w:rPr>
        <w:t xml:space="preserve"> </w:t>
      </w:r>
      <w:r w:rsidRPr="00801805">
        <w:rPr>
          <w:rStyle w:val="affff6"/>
          <w:rFonts w:hint="eastAsia"/>
        </w:rPr>
        <w:t>7</w:t>
      </w:r>
      <w:r w:rsidR="005C6FDD">
        <w:rPr>
          <w:rStyle w:val="affff6"/>
          <w:rFonts w:hint="eastAsia"/>
        </w:rPr>
        <w:t xml:space="preserve"> </w:t>
      </w:r>
      <w:r w:rsidRPr="00801805">
        <w:rPr>
          <w:rStyle w:val="affff6"/>
        </w:rPr>
        <w:t>分）</w:t>
      </w:r>
    </w:p>
    <w:p w14:paraId="20E537C8" w14:textId="6F4B7C64" w:rsidR="003844D7" w:rsidRDefault="003844D7" w:rsidP="005C6FDD">
      <w:r>
        <w:t>（</w:t>
      </w:r>
      <w:r>
        <w:t>1</w:t>
      </w:r>
      <w:r>
        <w:t>）</w:t>
      </w:r>
      <w:r>
        <w:rPr>
          <w:rFonts w:hint="eastAsia"/>
        </w:rPr>
        <w:t>B</w:t>
      </w:r>
      <w:r w:rsidR="005C6FDD">
        <w:tab/>
      </w:r>
      <w:r w:rsidR="005C6FDD">
        <w:tab/>
      </w:r>
      <w:r>
        <w:t>（</w:t>
      </w:r>
      <w:r>
        <w:t>2</w:t>
      </w:r>
      <w:r>
        <w:t>）</w:t>
      </w:r>
      <w:r>
        <w:rPr>
          <w:rFonts w:hint="eastAsia"/>
        </w:rPr>
        <w:t>E</w:t>
      </w:r>
      <w:r w:rsidR="005C6FDD">
        <w:tab/>
      </w:r>
      <w:r w:rsidR="005C6FDD">
        <w:tab/>
      </w:r>
      <w:r>
        <w:t>（</w:t>
      </w:r>
      <w:r>
        <w:t>3</w:t>
      </w:r>
      <w:r>
        <w:t>）</w:t>
      </w:r>
      <w:r>
        <w:rPr>
          <w:rFonts w:hint="eastAsia"/>
        </w:rPr>
        <w:t>H</w:t>
      </w:r>
      <w:r w:rsidR="005C6FDD">
        <w:tab/>
      </w:r>
      <w:r w:rsidR="005C6FDD">
        <w:tab/>
      </w:r>
      <w:r>
        <w:t>（</w:t>
      </w:r>
      <w:r>
        <w:t>4</w:t>
      </w:r>
      <w:r>
        <w:t>）</w:t>
      </w:r>
      <w:r>
        <w:rPr>
          <w:rFonts w:hint="eastAsia"/>
        </w:rPr>
        <w:t>F</w:t>
      </w:r>
      <w:r w:rsidR="005C6FDD">
        <w:tab/>
      </w:r>
      <w:r w:rsidR="005C6FDD">
        <w:tab/>
      </w:r>
      <w:r>
        <w:t>（</w:t>
      </w:r>
      <w:r>
        <w:t>5</w:t>
      </w:r>
      <w:r>
        <w:t>）</w:t>
      </w:r>
      <w:r>
        <w:rPr>
          <w:rFonts w:hint="eastAsia"/>
        </w:rPr>
        <w:t>G</w:t>
      </w:r>
      <w:r w:rsidR="005C6FDD">
        <w:tab/>
      </w:r>
      <w:r w:rsidR="005C6FDD">
        <w:tab/>
      </w:r>
      <w:r>
        <w:t>（</w:t>
      </w:r>
      <w:r>
        <w:rPr>
          <w:rFonts w:hint="eastAsia"/>
        </w:rPr>
        <w:t>6</w:t>
      </w:r>
      <w:r>
        <w:t>）</w:t>
      </w:r>
      <w:r>
        <w:rPr>
          <w:rFonts w:hint="eastAsia"/>
        </w:rPr>
        <w:t>C</w:t>
      </w:r>
      <w:r w:rsidR="005C6FDD">
        <w:tab/>
      </w:r>
      <w:r w:rsidR="005C6FDD">
        <w:tab/>
      </w:r>
      <w:r>
        <w:t>（</w:t>
      </w:r>
      <w:r>
        <w:rPr>
          <w:rFonts w:hint="eastAsia"/>
        </w:rPr>
        <w:t>7</w:t>
      </w:r>
      <w:r>
        <w:t>）</w:t>
      </w:r>
      <w:r>
        <w:rPr>
          <w:rFonts w:hint="eastAsia"/>
        </w:rPr>
        <w:t>A</w:t>
      </w:r>
    </w:p>
    <w:p w14:paraId="1499C0C3" w14:textId="18FB160C" w:rsidR="003844D7" w:rsidRDefault="003844D7" w:rsidP="00801805">
      <w:r w:rsidRPr="00801805">
        <w:t>2</w:t>
      </w:r>
      <w:r w:rsidR="00123B14">
        <w:rPr>
          <w:rFonts w:ascii="华文中宋" w:hAnsi="华文中宋" w:hint="eastAsia"/>
          <w:color w:val="000000"/>
          <w:kern w:val="0"/>
          <w:szCs w:val="21"/>
          <w:lang w:bidi="ar"/>
        </w:rPr>
        <w:t>．</w:t>
      </w:r>
      <w:r w:rsidRPr="00801805">
        <w:t>（</w:t>
      </w:r>
      <w:r w:rsidRPr="00801805">
        <w:t>4</w:t>
      </w:r>
      <w:r w:rsidRPr="00801805">
        <w:t>分</w:t>
      </w:r>
      <w:r w:rsidRPr="00801805">
        <w:rPr>
          <w:rFonts w:hint="eastAsia"/>
        </w:rPr>
        <w:t>）</w:t>
      </w:r>
      <w:r w:rsidRPr="00801805">
        <w:t>ACD</w:t>
      </w:r>
      <w:r w:rsidRPr="00801805">
        <w:t>（</w:t>
      </w:r>
      <w:r w:rsidRPr="009B16D7">
        <w:t>漏选</w:t>
      </w:r>
      <w:r w:rsidRPr="009B16D7">
        <w:rPr>
          <w:rFonts w:hint="eastAsia"/>
        </w:rPr>
        <w:t>一个得</w:t>
      </w:r>
      <w:r w:rsidRPr="009B16D7">
        <w:rPr>
          <w:rFonts w:hint="eastAsia"/>
        </w:rPr>
        <w:t>3</w:t>
      </w:r>
      <w:r w:rsidRPr="009B16D7">
        <w:rPr>
          <w:rFonts w:hint="eastAsia"/>
        </w:rPr>
        <w:t>分，漏选两个</w:t>
      </w:r>
      <w:r w:rsidRPr="009B16D7">
        <w:t>得</w:t>
      </w:r>
      <w:r w:rsidRPr="009B16D7">
        <w:t>2</w:t>
      </w:r>
      <w:r w:rsidRPr="009B16D7">
        <w:t>分）</w:t>
      </w:r>
    </w:p>
    <w:p w14:paraId="6984A8CB" w14:textId="4619CE52" w:rsidR="003844D7" w:rsidRPr="009B16D7" w:rsidRDefault="003844D7" w:rsidP="00123B14"/>
    <w:p w14:paraId="214C572E" w14:textId="77777777" w:rsidR="003844D7" w:rsidRDefault="003844D7" w:rsidP="00801805">
      <w:pPr>
        <w:pStyle w:val="21"/>
      </w:pPr>
      <w:r>
        <w:rPr>
          <w:rFonts w:hint="eastAsia"/>
        </w:rPr>
        <w:t>二</w:t>
      </w:r>
      <w:r>
        <w:t>、</w:t>
      </w:r>
      <w:r>
        <w:rPr>
          <w:rFonts w:hint="eastAsia"/>
        </w:rPr>
        <w:t>频闪照相</w:t>
      </w:r>
      <w:r>
        <w:t>（</w:t>
      </w:r>
      <w:r>
        <w:rPr>
          <w:rFonts w:hint="eastAsia"/>
        </w:rPr>
        <w:t>20</w:t>
      </w:r>
      <w:r>
        <w:t>分）</w:t>
      </w:r>
    </w:p>
    <w:p w14:paraId="442427A7" w14:textId="7EDDD331" w:rsidR="003844D7" w:rsidRPr="009B16D7" w:rsidRDefault="003844D7" w:rsidP="005C6FDD">
      <w:pPr>
        <w:rPr>
          <w:rFonts w:ascii="楷体" w:eastAsia="楷体" w:hAnsi="楷体" w:cstheme="minorHAnsi" w:hint="eastAsia"/>
        </w:rPr>
      </w:pPr>
      <w:r>
        <w:rPr>
          <w:rFonts w:cstheme="minorHAnsi"/>
        </w:rPr>
        <w:t>1</w:t>
      </w:r>
      <w:r w:rsidR="00123B14">
        <w:rPr>
          <w:rFonts w:ascii="华文中宋" w:hAnsi="华文中宋" w:hint="eastAsia"/>
          <w:color w:val="000000"/>
          <w:kern w:val="0"/>
          <w:szCs w:val="21"/>
          <w:lang w:bidi="ar"/>
        </w:rPr>
        <w:t>．</w:t>
      </w:r>
      <w:r>
        <w:rPr>
          <w:rFonts w:cstheme="minorHAnsi"/>
        </w:rPr>
        <w:t>（</w:t>
      </w:r>
      <w:r>
        <w:rPr>
          <w:rFonts w:cstheme="minorHAnsi"/>
        </w:rPr>
        <w:t>1</w:t>
      </w:r>
      <w:r>
        <w:rPr>
          <w:rFonts w:cstheme="minorHAnsi"/>
        </w:rPr>
        <w:t>）</w:t>
      </w:r>
      <w:r w:rsidRPr="00801805">
        <w:t>（</w:t>
      </w:r>
      <w:r w:rsidRPr="00801805">
        <w:t>2</w:t>
      </w:r>
      <w:r w:rsidR="005C6FDD">
        <w:rPr>
          <w:rFonts w:hint="eastAsia"/>
        </w:rPr>
        <w:t xml:space="preserve"> </w:t>
      </w:r>
      <w:r w:rsidRPr="00801805">
        <w:t>+</w:t>
      </w:r>
      <w:r w:rsidR="005C6FDD">
        <w:rPr>
          <w:rFonts w:hint="eastAsia"/>
        </w:rPr>
        <w:t xml:space="preserve"> </w:t>
      </w:r>
      <w:r w:rsidRPr="00801805">
        <w:t>2</w:t>
      </w:r>
      <w:r w:rsidR="005C6FDD">
        <w:rPr>
          <w:rFonts w:hint="eastAsia"/>
        </w:rPr>
        <w:t xml:space="preserve"> </w:t>
      </w:r>
      <w:r w:rsidRPr="00801805">
        <w:t>=</w:t>
      </w:r>
      <w:r w:rsidR="005C6FDD">
        <w:rPr>
          <w:rFonts w:hint="eastAsia"/>
        </w:rPr>
        <w:t xml:space="preserve"> </w:t>
      </w:r>
      <w:r w:rsidRPr="00801805">
        <w:rPr>
          <w:rFonts w:hint="eastAsia"/>
        </w:rPr>
        <w:t>4</w:t>
      </w:r>
      <w:r w:rsidR="005C6FDD">
        <w:rPr>
          <w:rFonts w:hint="eastAsia"/>
        </w:rPr>
        <w:t xml:space="preserve"> </w:t>
      </w:r>
      <w:r w:rsidRPr="00801805">
        <w:t>分）</w:t>
      </w:r>
      <w:r>
        <w:rPr>
          <w:rFonts w:cstheme="minorHAnsi" w:hint="eastAsia"/>
        </w:rPr>
        <w:t>自由落体</w:t>
      </w:r>
      <w:r w:rsidR="005C6FDD">
        <w:rPr>
          <w:rFonts w:cstheme="minorHAnsi" w:hint="eastAsia"/>
        </w:rPr>
        <w:t>，</w:t>
      </w:r>
      <w:r>
        <w:rPr>
          <w:rFonts w:cstheme="minorHAnsi" w:hint="eastAsia"/>
        </w:rPr>
        <w:t>相等时间间隔</w:t>
      </w:r>
      <w:r>
        <w:rPr>
          <w:rFonts w:cstheme="minorHAnsi"/>
        </w:rPr>
        <w:t>水平方向上位移相等</w:t>
      </w:r>
      <w:r w:rsidRPr="009B16D7">
        <w:rPr>
          <w:rFonts w:ascii="楷体" w:eastAsia="楷体" w:hAnsi="楷体" w:cstheme="minorHAnsi" w:hint="eastAsia"/>
        </w:rPr>
        <w:t>（意思正确即可）</w:t>
      </w:r>
    </w:p>
    <w:p w14:paraId="3A12097C" w14:textId="77777777" w:rsidR="003844D7" w:rsidRDefault="003844D7" w:rsidP="003844D7">
      <w:pPr>
        <w:rPr>
          <w:rFonts w:cstheme="minorHAnsi"/>
        </w:rPr>
      </w:pPr>
      <w:r>
        <w:rPr>
          <w:rFonts w:cstheme="minorHAnsi"/>
        </w:rPr>
        <w:t>（</w:t>
      </w:r>
      <w:r>
        <w:rPr>
          <w:rFonts w:cstheme="minorHAnsi"/>
        </w:rPr>
        <w:t>2</w:t>
      </w:r>
      <w:r>
        <w:rPr>
          <w:rFonts w:cstheme="minorHAnsi"/>
        </w:rPr>
        <w:t>）</w:t>
      </w:r>
      <w:r w:rsidRPr="005C6FDD">
        <w:t>（</w:t>
      </w:r>
      <w:r w:rsidRPr="005C6FDD">
        <w:t>3</w:t>
      </w:r>
      <w:r w:rsidRPr="005C6FDD">
        <w:t>分）</w:t>
      </w:r>
      <w:r>
        <w:rPr>
          <w:rFonts w:cstheme="minorHAnsi" w:hint="eastAsia"/>
        </w:rPr>
        <w:t>11</w:t>
      </w:r>
    </w:p>
    <w:p w14:paraId="3F0F64E6" w14:textId="44B1D844" w:rsidR="003844D7" w:rsidRDefault="003844D7" w:rsidP="003844D7">
      <w:pPr>
        <w:rPr>
          <w:rFonts w:cstheme="minorHAnsi"/>
        </w:rPr>
      </w:pPr>
      <w:r>
        <w:rPr>
          <w:rFonts w:cstheme="minorHAnsi"/>
        </w:rPr>
        <w:t>2</w:t>
      </w:r>
      <w:r w:rsidR="00123B14">
        <w:rPr>
          <w:rFonts w:ascii="华文中宋" w:hAnsi="华文中宋" w:hint="eastAsia"/>
          <w:color w:val="000000"/>
          <w:kern w:val="0"/>
          <w:szCs w:val="21"/>
          <w:lang w:bidi="ar"/>
        </w:rPr>
        <w:t>．</w:t>
      </w:r>
      <w:r>
        <w:rPr>
          <w:rFonts w:cstheme="minorHAnsi"/>
        </w:rPr>
        <w:t>（</w:t>
      </w:r>
      <w:r>
        <w:rPr>
          <w:rFonts w:cstheme="minorHAnsi"/>
        </w:rPr>
        <w:t>1</w:t>
      </w:r>
      <w:r>
        <w:rPr>
          <w:rFonts w:cstheme="minorHAnsi"/>
        </w:rPr>
        <w:t>）</w:t>
      </w:r>
      <w:r w:rsidRPr="005C6FDD">
        <w:t>（</w:t>
      </w:r>
      <w:r w:rsidRPr="005C6FDD">
        <w:t>3</w:t>
      </w:r>
      <w:r w:rsidRPr="005C6FDD">
        <w:t>分）</w:t>
      </w:r>
      <w:r w:rsidRPr="005C6FDD">
        <w:rPr>
          <w:rFonts w:hint="eastAsia"/>
        </w:rPr>
        <w:t>A</w:t>
      </w:r>
    </w:p>
    <w:p w14:paraId="4C9E8FAA" w14:textId="77777777" w:rsidR="003844D7" w:rsidRPr="005C6FDD" w:rsidRDefault="003844D7" w:rsidP="003844D7">
      <w:r>
        <w:rPr>
          <w:rFonts w:cstheme="minorHAnsi"/>
        </w:rPr>
        <w:t>（</w:t>
      </w:r>
      <w:r>
        <w:rPr>
          <w:rFonts w:cstheme="minorHAnsi" w:hint="eastAsia"/>
        </w:rPr>
        <w:t>2</w:t>
      </w:r>
      <w:r>
        <w:rPr>
          <w:rFonts w:cstheme="minorHAnsi"/>
        </w:rPr>
        <w:t>）</w:t>
      </w:r>
      <w:r w:rsidRPr="005C6FDD">
        <w:t>（</w:t>
      </w:r>
      <w:r w:rsidRPr="005C6FDD">
        <w:t>2</w:t>
      </w:r>
      <w:r w:rsidRPr="005C6FDD">
        <w:t>分）</w:t>
      </w:r>
      <w:r w:rsidRPr="005C6FDD">
        <w:rPr>
          <w:rFonts w:hint="eastAsia"/>
        </w:rPr>
        <w:t>B</w:t>
      </w:r>
    </w:p>
    <w:p w14:paraId="79FA4ADD" w14:textId="5387EC80" w:rsidR="003844D7" w:rsidRDefault="003844D7" w:rsidP="003844D7">
      <w:pPr>
        <w:rPr>
          <w:rStyle w:val="cf01"/>
          <w:rFonts w:asciiTheme="minorHAnsi" w:eastAsiaTheme="minorEastAsia" w:hAnsiTheme="minorHAnsi" w:cstheme="minorHAnsi" w:hint="default"/>
          <w:szCs w:val="21"/>
        </w:rPr>
      </w:pPr>
      <w:r>
        <w:rPr>
          <w:rFonts w:cstheme="minorHAnsi"/>
        </w:rPr>
        <w:t>（</w:t>
      </w:r>
      <w:r>
        <w:rPr>
          <w:rFonts w:cstheme="minorHAnsi" w:hint="eastAsia"/>
        </w:rPr>
        <w:t>3</w:t>
      </w:r>
      <w:r>
        <w:rPr>
          <w:rFonts w:cstheme="minorHAnsi"/>
        </w:rPr>
        <w:t>）</w:t>
      </w:r>
      <w:r w:rsidRPr="005C6FDD">
        <w:t>（</w:t>
      </w:r>
      <w:r w:rsidRPr="005C6FDD">
        <w:t>2</w:t>
      </w:r>
      <w:r w:rsidR="005C6FDD">
        <w:rPr>
          <w:rFonts w:hint="eastAsia"/>
        </w:rPr>
        <w:t xml:space="preserve"> </w:t>
      </w:r>
      <w:r w:rsidRPr="005C6FDD">
        <w:t>+</w:t>
      </w:r>
      <w:r w:rsidR="005C6FDD">
        <w:rPr>
          <w:rFonts w:hint="eastAsia"/>
        </w:rPr>
        <w:t xml:space="preserve"> </w:t>
      </w:r>
      <w:r w:rsidRPr="005C6FDD">
        <w:t>2</w:t>
      </w:r>
      <w:r w:rsidR="005C6FDD">
        <w:rPr>
          <w:rFonts w:hint="eastAsia"/>
        </w:rPr>
        <w:t xml:space="preserve"> </w:t>
      </w:r>
      <w:r w:rsidRPr="005C6FDD">
        <w:t>=</w:t>
      </w:r>
      <w:r w:rsidR="005C6FDD">
        <w:rPr>
          <w:rFonts w:hint="eastAsia"/>
        </w:rPr>
        <w:t xml:space="preserve"> </w:t>
      </w:r>
      <w:r w:rsidRPr="005C6FDD">
        <w:rPr>
          <w:rFonts w:hint="eastAsia"/>
        </w:rPr>
        <w:t>4</w:t>
      </w:r>
      <w:r w:rsidR="005C6FDD">
        <w:rPr>
          <w:rFonts w:hint="eastAsia"/>
        </w:rPr>
        <w:t xml:space="preserve"> </w:t>
      </w:r>
      <w:r w:rsidRPr="005C6FDD">
        <w:t>分）</w:t>
      </w:r>
      <w:r w:rsidR="005C6FDD">
        <w:t>−</w:t>
      </w:r>
      <w:r w:rsidR="005C6FDD">
        <w:rPr>
          <w:rFonts w:hint="eastAsia"/>
        </w:rPr>
        <w:t xml:space="preserve"> </w:t>
      </w:r>
      <w:r w:rsidRPr="005C6FDD">
        <w:t>225</w:t>
      </w:r>
      <w:r w:rsidR="005C6FDD">
        <w:rPr>
          <w:rFonts w:hint="eastAsia"/>
        </w:rPr>
        <w:t xml:space="preserve"> </w:t>
      </w:r>
      <w:r w:rsidRPr="005C6FDD">
        <w:t>J</w:t>
      </w:r>
      <w:r w:rsidR="005C6FDD">
        <w:rPr>
          <w:rFonts w:hint="eastAsia"/>
        </w:rPr>
        <w:t>，</w:t>
      </w:r>
      <w:r w:rsidRPr="005C6FDD">
        <w:t>3</w:t>
      </w:r>
      <w:r w:rsidR="005C6FDD">
        <w:rPr>
          <w:rFonts w:hint="eastAsia"/>
        </w:rPr>
        <w:t xml:space="preserve"> </w:t>
      </w:r>
      <w:r w:rsidRPr="005C6FDD">
        <w:t>m/s</w:t>
      </w:r>
      <w:r>
        <w:rPr>
          <w:rStyle w:val="cf01"/>
          <w:rFonts w:asciiTheme="minorHAnsi" w:eastAsiaTheme="minorEastAsia" w:hAnsiTheme="minorHAnsi" w:cstheme="minorHAnsi" w:hint="default"/>
          <w:szCs w:val="21"/>
        </w:rPr>
        <w:t>（</w:t>
      </w:r>
      <w:r w:rsidRPr="009B16D7">
        <w:rPr>
          <w:rStyle w:val="cf01"/>
          <w:rFonts w:ascii="楷体" w:eastAsia="楷体" w:hAnsi="楷体" w:cstheme="minorHAnsi" w:hint="default"/>
          <w:szCs w:val="21"/>
        </w:rPr>
        <w:t>需要注意单位，仅数值正确得1分）</w:t>
      </w:r>
    </w:p>
    <w:p w14:paraId="121705E3" w14:textId="40FA4CF9" w:rsidR="003844D7" w:rsidRDefault="005C6FDD" w:rsidP="005C6FDD">
      <w:r w:rsidRPr="005C6FDD">
        <w:t>3</w:t>
      </w:r>
      <w:r w:rsidR="00123B14">
        <w:rPr>
          <w:rFonts w:ascii="华文中宋" w:hAnsi="华文中宋" w:hint="eastAsia"/>
          <w:color w:val="000000"/>
          <w:kern w:val="0"/>
          <w:szCs w:val="21"/>
          <w:lang w:bidi="ar"/>
        </w:rPr>
        <w:t>．</w:t>
      </w:r>
      <w:r w:rsidR="003844D7" w:rsidRPr="005C6FDD">
        <w:t>（</w:t>
      </w:r>
      <w:r w:rsidR="003844D7" w:rsidRPr="005C6FDD">
        <w:t>4</w:t>
      </w:r>
      <w:r w:rsidR="003844D7" w:rsidRPr="005C6FDD">
        <w:t>分</w:t>
      </w:r>
      <w:r w:rsidR="003844D7" w:rsidRPr="005C6FDD">
        <w:rPr>
          <w:rFonts w:hint="eastAsia"/>
        </w:rPr>
        <w:t>）</w:t>
      </w:r>
      <w:r w:rsidR="003844D7" w:rsidRPr="005C6FDD">
        <w:rPr>
          <w:rFonts w:hint="eastAsia"/>
        </w:rPr>
        <w:t>B</w:t>
      </w:r>
      <w:r w:rsidR="003844D7" w:rsidRPr="005C6FDD">
        <w:t>C</w:t>
      </w:r>
      <w:r w:rsidR="003844D7" w:rsidRPr="005C6FDD">
        <w:t>（漏选得</w:t>
      </w:r>
      <w:r w:rsidR="003844D7" w:rsidRPr="009B16D7">
        <w:t>2</w:t>
      </w:r>
      <w:r w:rsidR="003844D7" w:rsidRPr="009B16D7">
        <w:t>分）</w:t>
      </w:r>
    </w:p>
    <w:p w14:paraId="184983D9" w14:textId="77777777" w:rsidR="003844D7" w:rsidRDefault="003844D7" w:rsidP="00801805">
      <w:pPr>
        <w:pStyle w:val="21"/>
      </w:pPr>
      <w:r>
        <w:rPr>
          <w:rFonts w:hint="eastAsia"/>
        </w:rPr>
        <w:t>三、光</w:t>
      </w:r>
      <w:r>
        <w:t>（</w:t>
      </w:r>
      <w:r>
        <w:rPr>
          <w:rFonts w:hint="eastAsia"/>
        </w:rPr>
        <w:t>20</w:t>
      </w:r>
      <w:r>
        <w:t>分）</w:t>
      </w:r>
    </w:p>
    <w:p w14:paraId="5753E004" w14:textId="4EDE4E48" w:rsidR="003844D7" w:rsidRDefault="003844D7" w:rsidP="003844D7">
      <w:pPr>
        <w:rPr>
          <w:rFonts w:cstheme="minorHAnsi"/>
        </w:rPr>
      </w:pPr>
      <w:r>
        <w:rPr>
          <w:rFonts w:cstheme="minorHAnsi"/>
        </w:rPr>
        <w:t>1</w:t>
      </w:r>
      <w:r w:rsidR="00123B14">
        <w:rPr>
          <w:rFonts w:ascii="华文中宋" w:hAnsi="华文中宋" w:hint="eastAsia"/>
          <w:color w:val="000000"/>
          <w:kern w:val="0"/>
          <w:szCs w:val="21"/>
          <w:lang w:bidi="ar"/>
        </w:rPr>
        <w:t>．</w:t>
      </w:r>
      <w:r>
        <w:rPr>
          <w:rFonts w:cstheme="minorHAnsi"/>
        </w:rPr>
        <w:t>（</w:t>
      </w:r>
      <w:r>
        <w:rPr>
          <w:rFonts w:cstheme="minorHAnsi" w:hint="eastAsia"/>
        </w:rPr>
        <w:t>3</w:t>
      </w:r>
      <w:r>
        <w:rPr>
          <w:rFonts w:cstheme="minorHAnsi"/>
        </w:rPr>
        <w:t>分）</w:t>
      </w:r>
      <w:r>
        <w:rPr>
          <w:rFonts w:cstheme="minorHAnsi" w:hint="eastAsia"/>
        </w:rPr>
        <w:t>7</w:t>
      </w:r>
      <w:r w:rsidR="005C6FDD">
        <w:rPr>
          <w:rFonts w:cstheme="minorHAnsi" w:hint="eastAsia"/>
        </w:rPr>
        <w:t>∶</w:t>
      </w:r>
      <w:r>
        <w:rPr>
          <w:rFonts w:cstheme="minorHAnsi" w:hint="eastAsia"/>
        </w:rPr>
        <w:t>25</w:t>
      </w:r>
      <w:r>
        <w:rPr>
          <w:rFonts w:cstheme="minorHAnsi" w:hint="eastAsia"/>
        </w:rPr>
        <w:t>（或</w:t>
      </w:r>
      <w:r w:rsidR="005C6FDD">
        <w:rPr>
          <w:rFonts w:cstheme="minorHAnsi" w:hint="eastAsia"/>
        </w:rPr>
        <w:t xml:space="preserve"> </w:t>
      </w:r>
      <w:r>
        <w:rPr>
          <w:rFonts w:cstheme="minorHAnsi" w:hint="eastAsia"/>
        </w:rPr>
        <w:t>0.28</w:t>
      </w:r>
      <w:r>
        <w:rPr>
          <w:rFonts w:cstheme="minorHAnsi" w:hint="eastAsia"/>
        </w:rPr>
        <w:t>，写成</w:t>
      </w:r>
      <w:r w:rsidR="00BC5B4A">
        <w:rPr>
          <w:rFonts w:cstheme="minorHAnsi" w:hint="eastAsia"/>
        </w:rPr>
        <w:t xml:space="preserve"> </w:t>
      </w:r>
      <w:r w:rsidR="00BC5B4A">
        <w:rPr>
          <w:rFonts w:cstheme="minorHAnsi"/>
        </w:rPr>
        <w:fldChar w:fldCharType="begin"/>
      </w:r>
      <w:r w:rsidR="00BC5B4A">
        <w:rPr>
          <w:rFonts w:cstheme="minorHAnsi"/>
        </w:rPr>
        <w:instrText xml:space="preserve"> </w:instrText>
      </w:r>
      <w:r w:rsidR="00BC5B4A">
        <w:rPr>
          <w:rFonts w:cstheme="minorHAnsi" w:hint="eastAsia"/>
        </w:rPr>
        <w:instrText>EQ \F(7,25)</w:instrText>
      </w:r>
      <w:r w:rsidR="00BC5B4A">
        <w:rPr>
          <w:rFonts w:cstheme="minorHAnsi"/>
        </w:rPr>
        <w:instrText xml:space="preserve"> </w:instrText>
      </w:r>
      <w:r w:rsidR="00BC5B4A">
        <w:rPr>
          <w:rFonts w:cstheme="minorHAnsi"/>
        </w:rPr>
        <w:fldChar w:fldCharType="end"/>
      </w:r>
      <w:r>
        <w:rPr>
          <w:rFonts w:hint="eastAsia"/>
        </w:rPr>
        <w:t>也可以）</w:t>
      </w:r>
    </w:p>
    <w:p w14:paraId="47C5DE88" w14:textId="454CAB6A" w:rsidR="003844D7" w:rsidRDefault="003844D7" w:rsidP="003844D7">
      <w:r>
        <w:t>2</w:t>
      </w:r>
      <w:r w:rsidR="00123B14">
        <w:rPr>
          <w:rFonts w:ascii="华文中宋" w:hAnsi="华文中宋" w:hint="eastAsia"/>
          <w:color w:val="000000"/>
          <w:kern w:val="0"/>
          <w:szCs w:val="21"/>
          <w:lang w:bidi="ar"/>
        </w:rPr>
        <w:t>．</w:t>
      </w:r>
      <w:r w:rsidRPr="005C6FDD">
        <w:rPr>
          <w:rFonts w:hint="eastAsia"/>
        </w:rPr>
        <w:t>（</w:t>
      </w:r>
      <w:r w:rsidRPr="005C6FDD">
        <w:t>2</w:t>
      </w:r>
      <w:r w:rsidR="005C6FDD">
        <w:rPr>
          <w:rFonts w:hint="eastAsia"/>
        </w:rPr>
        <w:t xml:space="preserve"> </w:t>
      </w:r>
      <w:r w:rsidRPr="005C6FDD">
        <w:t>+</w:t>
      </w:r>
      <w:r w:rsidR="005C6FDD">
        <w:rPr>
          <w:rFonts w:hint="eastAsia"/>
        </w:rPr>
        <w:t xml:space="preserve"> </w:t>
      </w:r>
      <w:r w:rsidRPr="005C6FDD">
        <w:t>2</w:t>
      </w:r>
      <w:r w:rsidR="005C6FDD">
        <w:rPr>
          <w:rFonts w:hint="eastAsia"/>
        </w:rPr>
        <w:t xml:space="preserve"> </w:t>
      </w:r>
      <w:r w:rsidRPr="005C6FDD">
        <w:t>=</w:t>
      </w:r>
      <w:r w:rsidR="005C6FDD">
        <w:rPr>
          <w:rFonts w:hint="eastAsia"/>
        </w:rPr>
        <w:t xml:space="preserve"> </w:t>
      </w:r>
      <w:r w:rsidRPr="005C6FDD">
        <w:rPr>
          <w:rFonts w:hint="eastAsia"/>
        </w:rPr>
        <w:t>4</w:t>
      </w:r>
      <w:r w:rsidR="005C6FDD">
        <w:rPr>
          <w:rFonts w:hint="eastAsia"/>
        </w:rPr>
        <w:t xml:space="preserve"> </w:t>
      </w:r>
      <w:r w:rsidRPr="005C6FDD">
        <w:t>分）</w:t>
      </w:r>
      <w:r w:rsidRPr="005C6FDD">
        <w:t>b</w:t>
      </w:r>
      <w:r w:rsidR="005C6FDD">
        <w:rPr>
          <w:rFonts w:hint="eastAsia"/>
        </w:rPr>
        <w:t>，</w:t>
      </w:r>
      <w:r w:rsidRPr="005C6FDD">
        <w:rPr>
          <w:rFonts w:hint="eastAsia"/>
        </w:rPr>
        <w:t>C</w:t>
      </w:r>
    </w:p>
    <w:p w14:paraId="0CF6E286" w14:textId="51D54937" w:rsidR="003844D7" w:rsidRPr="005C6FDD" w:rsidRDefault="003844D7" w:rsidP="003844D7">
      <w:r>
        <w:rPr>
          <w:rFonts w:hint="eastAsia"/>
        </w:rPr>
        <w:t>3</w:t>
      </w:r>
      <w:r w:rsidR="00123B14">
        <w:rPr>
          <w:rFonts w:ascii="华文中宋" w:hAnsi="华文中宋" w:hint="eastAsia"/>
          <w:color w:val="000000"/>
          <w:kern w:val="0"/>
          <w:szCs w:val="21"/>
          <w:lang w:bidi="ar"/>
        </w:rPr>
        <w:t>．</w:t>
      </w:r>
      <w:r w:rsidRPr="005C6FDD">
        <w:t>（</w:t>
      </w:r>
      <w:r w:rsidRPr="005C6FDD">
        <w:t>2</w:t>
      </w:r>
      <w:r w:rsidR="005C6FDD">
        <w:rPr>
          <w:rFonts w:hint="eastAsia"/>
        </w:rPr>
        <w:t xml:space="preserve"> </w:t>
      </w:r>
      <w:r w:rsidRPr="005C6FDD">
        <w:t>+</w:t>
      </w:r>
      <w:r w:rsidR="005C6FDD">
        <w:rPr>
          <w:rFonts w:hint="eastAsia"/>
        </w:rPr>
        <w:t xml:space="preserve"> </w:t>
      </w:r>
      <w:r w:rsidRPr="005C6FDD">
        <w:t>2</w:t>
      </w:r>
      <w:r w:rsidR="005C6FDD">
        <w:rPr>
          <w:rFonts w:hint="eastAsia"/>
        </w:rPr>
        <w:t xml:space="preserve"> </w:t>
      </w:r>
      <w:r w:rsidRPr="005C6FDD">
        <w:t>+</w:t>
      </w:r>
      <w:r w:rsidR="005C6FDD">
        <w:rPr>
          <w:rFonts w:hint="eastAsia"/>
        </w:rPr>
        <w:t xml:space="preserve"> </w:t>
      </w:r>
      <w:r w:rsidRPr="005C6FDD">
        <w:t>2</w:t>
      </w:r>
      <w:r w:rsidR="005C6FDD">
        <w:rPr>
          <w:rFonts w:hint="eastAsia"/>
        </w:rPr>
        <w:t xml:space="preserve"> </w:t>
      </w:r>
      <w:r w:rsidRPr="005C6FDD">
        <w:t>=</w:t>
      </w:r>
      <w:r w:rsidR="005C6FDD">
        <w:rPr>
          <w:rFonts w:hint="eastAsia"/>
        </w:rPr>
        <w:t xml:space="preserve"> </w:t>
      </w:r>
      <w:r w:rsidRPr="005C6FDD">
        <w:rPr>
          <w:rFonts w:hint="eastAsia"/>
        </w:rPr>
        <w:t>6</w:t>
      </w:r>
      <w:r w:rsidRPr="005C6FDD">
        <w:t>分）</w:t>
      </w:r>
      <w:r w:rsidRPr="005C6FDD">
        <w:rPr>
          <w:rFonts w:hint="eastAsia"/>
        </w:rPr>
        <w:t>空气</w:t>
      </w:r>
      <w:r w:rsidR="005C6FDD" w:rsidRPr="005C6FDD">
        <w:rPr>
          <w:rFonts w:hint="eastAsia"/>
        </w:rPr>
        <w:t>，</w:t>
      </w:r>
      <w:r w:rsidRPr="005C6FDD">
        <w:rPr>
          <w:rFonts w:hint="eastAsia"/>
        </w:rPr>
        <w:t>水</w:t>
      </w:r>
      <w:r w:rsidR="005C6FDD" w:rsidRPr="005C6FDD">
        <w:rPr>
          <w:rFonts w:hint="eastAsia"/>
        </w:rPr>
        <w:t>，</w:t>
      </w:r>
      <w:r w:rsidRPr="005C6FDD">
        <w:rPr>
          <w:rFonts w:hint="eastAsia"/>
        </w:rPr>
        <w:t>13.1</w:t>
      </w:r>
    </w:p>
    <w:p w14:paraId="49F72D6D" w14:textId="34F9A7D7" w:rsidR="003844D7" w:rsidRDefault="003844D7" w:rsidP="005C6FDD">
      <w:pPr>
        <w:rPr>
          <w:rFonts w:eastAsia="华文中宋" w:cstheme="minorHAnsi"/>
          <w:szCs w:val="21"/>
        </w:rPr>
      </w:pPr>
      <w:r>
        <w:rPr>
          <w:rFonts w:cstheme="minorHAnsi" w:hint="eastAsia"/>
        </w:rPr>
        <w:t>4</w:t>
      </w:r>
      <w:r w:rsidR="00123B14">
        <w:rPr>
          <w:rFonts w:ascii="华文中宋" w:hAnsi="华文中宋" w:hint="eastAsia"/>
          <w:color w:val="000000"/>
          <w:kern w:val="0"/>
          <w:szCs w:val="21"/>
          <w:lang w:bidi="ar"/>
        </w:rPr>
        <w:t>．</w:t>
      </w:r>
      <w:r w:rsidRPr="005C6FDD">
        <w:rPr>
          <w:rFonts w:hint="eastAsia"/>
        </w:rPr>
        <w:t>（</w:t>
      </w:r>
      <w:r w:rsidRPr="005C6FDD">
        <w:rPr>
          <w:rFonts w:hint="eastAsia"/>
        </w:rPr>
        <w:t>1</w:t>
      </w:r>
      <w:r w:rsidRPr="005C6FDD">
        <w:rPr>
          <w:rFonts w:hint="eastAsia"/>
        </w:rPr>
        <w:t>）</w:t>
      </w:r>
      <w:r w:rsidRPr="005C6FDD">
        <w:t>（</w:t>
      </w:r>
      <w:r w:rsidRPr="005C6FDD">
        <w:rPr>
          <w:rFonts w:hint="eastAsia"/>
        </w:rPr>
        <w:t>3</w:t>
      </w:r>
      <w:r w:rsidRPr="005C6FDD">
        <w:t>分）</w:t>
      </w:r>
      <w:r w:rsidRPr="005C6FDD">
        <w:t>C</w:t>
      </w:r>
      <w:r w:rsidR="005C6FDD" w:rsidRPr="005C6FDD">
        <w:tab/>
      </w:r>
      <w:r w:rsidR="005C6FDD" w:rsidRPr="005C6FDD">
        <w:tab/>
      </w:r>
      <w:r w:rsidRPr="005C6FDD">
        <w:t>（</w:t>
      </w:r>
      <w:r w:rsidRPr="005C6FDD">
        <w:rPr>
          <w:rFonts w:hint="eastAsia"/>
        </w:rPr>
        <w:t>2</w:t>
      </w:r>
      <w:r w:rsidRPr="005C6FDD">
        <w:t>）（</w:t>
      </w:r>
      <w:r w:rsidRPr="005C6FDD">
        <w:t>2</w:t>
      </w:r>
      <w:r w:rsidRPr="005C6FDD">
        <w:t>分）</w:t>
      </w:r>
      <w:r w:rsidRPr="005C6FDD">
        <w:rPr>
          <w:rFonts w:hint="eastAsia"/>
        </w:rPr>
        <w:t>A</w:t>
      </w:r>
      <w:r w:rsidR="005C6FDD" w:rsidRPr="005C6FDD">
        <w:tab/>
      </w:r>
      <w:r w:rsidR="005C6FDD" w:rsidRPr="005C6FDD">
        <w:tab/>
      </w:r>
      <w:r w:rsidRPr="005C6FDD">
        <w:t>（</w:t>
      </w:r>
      <w:r w:rsidRPr="005C6FDD">
        <w:rPr>
          <w:rFonts w:hint="eastAsia"/>
        </w:rPr>
        <w:t>3</w:t>
      </w:r>
      <w:r w:rsidRPr="005C6FDD">
        <w:t>）（</w:t>
      </w:r>
      <w:r w:rsidRPr="005C6FDD">
        <w:t>2</w:t>
      </w:r>
      <w:r w:rsidRPr="005C6FDD">
        <w:t>分）</w:t>
      </w:r>
      <w:r>
        <w:rPr>
          <w:rFonts w:eastAsia="华文中宋" w:cstheme="minorHAnsi" w:hint="eastAsia"/>
          <w:szCs w:val="21"/>
        </w:rPr>
        <w:t>B</w:t>
      </w:r>
    </w:p>
    <w:p w14:paraId="2A969926" w14:textId="77777777" w:rsidR="003844D7" w:rsidRDefault="003844D7" w:rsidP="00801805">
      <w:pPr>
        <w:pStyle w:val="21"/>
      </w:pPr>
      <w:r>
        <w:rPr>
          <w:rFonts w:hint="eastAsia"/>
        </w:rPr>
        <w:t>四、烟雾报警器（</w:t>
      </w:r>
      <w:r>
        <w:rPr>
          <w:rFonts w:hint="eastAsia"/>
        </w:rPr>
        <w:t>20</w:t>
      </w:r>
      <w:r>
        <w:rPr>
          <w:rFonts w:hint="eastAsia"/>
        </w:rPr>
        <w:t>分）</w:t>
      </w:r>
    </w:p>
    <w:p w14:paraId="6E7E0584" w14:textId="6F073C1C" w:rsidR="003844D7" w:rsidRDefault="003844D7" w:rsidP="003844D7">
      <w:pPr>
        <w:rPr>
          <w:rFonts w:cstheme="minorHAnsi"/>
        </w:rPr>
      </w:pPr>
      <w:r>
        <w:rPr>
          <w:rFonts w:cstheme="minorHAnsi"/>
        </w:rPr>
        <w:t>1</w:t>
      </w:r>
      <w:r w:rsidR="00123B14">
        <w:rPr>
          <w:rFonts w:ascii="华文中宋" w:hAnsi="华文中宋" w:hint="eastAsia"/>
          <w:color w:val="000000"/>
          <w:kern w:val="0"/>
          <w:szCs w:val="21"/>
          <w:lang w:bidi="ar"/>
        </w:rPr>
        <w:t>．</w:t>
      </w:r>
      <w:r>
        <w:rPr>
          <w:rFonts w:cstheme="minorHAnsi"/>
        </w:rPr>
        <w:t>（</w:t>
      </w:r>
      <w:r>
        <w:rPr>
          <w:rFonts w:cstheme="minorHAnsi"/>
        </w:rPr>
        <w:t>2</w:t>
      </w:r>
      <w:r>
        <w:rPr>
          <w:rFonts w:cstheme="minorHAnsi"/>
        </w:rPr>
        <w:t>分）</w:t>
      </w:r>
      <w:r>
        <w:rPr>
          <w:rFonts w:cstheme="minorHAnsi" w:hint="eastAsia"/>
        </w:rPr>
        <w:t>B</w:t>
      </w:r>
    </w:p>
    <w:p w14:paraId="73A69A6D" w14:textId="274799FA" w:rsidR="003844D7" w:rsidRDefault="003844D7" w:rsidP="003844D7">
      <w:pPr>
        <w:rPr>
          <w:rFonts w:cstheme="minorHAnsi"/>
        </w:rPr>
      </w:pPr>
      <w:r>
        <w:rPr>
          <w:rFonts w:cstheme="minorHAnsi"/>
        </w:rPr>
        <w:t>2</w:t>
      </w:r>
      <w:r w:rsidR="00123B14">
        <w:rPr>
          <w:rFonts w:ascii="华文中宋" w:hAnsi="华文中宋" w:hint="eastAsia"/>
          <w:color w:val="000000"/>
          <w:kern w:val="0"/>
          <w:szCs w:val="21"/>
          <w:lang w:bidi="ar"/>
        </w:rPr>
        <w:t>．</w:t>
      </w:r>
      <w:r>
        <w:rPr>
          <w:rFonts w:cstheme="minorHAnsi"/>
        </w:rPr>
        <w:t>（</w:t>
      </w:r>
      <w:r>
        <w:rPr>
          <w:rFonts w:cstheme="minorHAnsi" w:hint="eastAsia"/>
        </w:rPr>
        <w:t>2</w:t>
      </w:r>
      <w:r w:rsidR="00BC5B4A">
        <w:rPr>
          <w:rFonts w:cstheme="minorHAnsi" w:hint="eastAsia"/>
        </w:rPr>
        <w:t xml:space="preserve"> </w:t>
      </w:r>
      <w:r>
        <w:rPr>
          <w:rFonts w:cstheme="minorHAnsi" w:hint="eastAsia"/>
        </w:rPr>
        <w:t>+</w:t>
      </w:r>
      <w:r w:rsidR="00BC5B4A">
        <w:rPr>
          <w:rFonts w:cstheme="minorHAnsi" w:hint="eastAsia"/>
        </w:rPr>
        <w:t xml:space="preserve"> </w:t>
      </w:r>
      <w:r>
        <w:rPr>
          <w:rFonts w:cstheme="minorHAnsi" w:hint="eastAsia"/>
        </w:rPr>
        <w:t>2</w:t>
      </w:r>
      <w:r w:rsidR="00BC5B4A">
        <w:rPr>
          <w:rFonts w:cstheme="minorHAnsi" w:hint="eastAsia"/>
        </w:rPr>
        <w:t xml:space="preserve"> </w:t>
      </w:r>
      <w:r>
        <w:rPr>
          <w:rFonts w:cstheme="minorHAnsi" w:hint="eastAsia"/>
        </w:rPr>
        <w:t>=</w:t>
      </w:r>
      <w:r w:rsidR="00BC5B4A">
        <w:rPr>
          <w:rFonts w:cstheme="minorHAnsi" w:hint="eastAsia"/>
        </w:rPr>
        <w:t xml:space="preserve"> </w:t>
      </w:r>
      <w:r>
        <w:rPr>
          <w:rFonts w:cstheme="minorHAnsi" w:hint="eastAsia"/>
        </w:rPr>
        <w:t>4</w:t>
      </w:r>
      <w:r w:rsidR="00BC5B4A">
        <w:rPr>
          <w:rFonts w:cstheme="minorHAnsi" w:hint="eastAsia"/>
        </w:rPr>
        <w:t xml:space="preserve"> </w:t>
      </w:r>
      <w:r>
        <w:rPr>
          <w:rFonts w:cstheme="minorHAnsi"/>
        </w:rPr>
        <w:t>分）</w:t>
      </w:r>
      <w:r>
        <w:t>α</w:t>
      </w:r>
      <w:r w:rsidR="00BC5B4A">
        <w:rPr>
          <w:rFonts w:hint="eastAsia"/>
        </w:rPr>
        <w:t>，</w:t>
      </w:r>
      <w:r>
        <w:rPr>
          <w:rFonts w:cstheme="minorHAnsi" w:hint="eastAsia"/>
        </w:rPr>
        <w:t>144</w:t>
      </w:r>
    </w:p>
    <w:p w14:paraId="597F4301" w14:textId="7DEEAE15" w:rsidR="003844D7" w:rsidRDefault="003844D7" w:rsidP="003844D7">
      <w:pPr>
        <w:rPr>
          <w:rFonts w:cstheme="minorHAnsi"/>
        </w:rPr>
      </w:pPr>
      <w:r>
        <w:rPr>
          <w:rFonts w:cstheme="minorHAnsi"/>
        </w:rPr>
        <w:t>3</w:t>
      </w:r>
      <w:r w:rsidR="00123B14">
        <w:rPr>
          <w:rFonts w:ascii="华文中宋" w:hAnsi="华文中宋" w:hint="eastAsia"/>
          <w:color w:val="000000"/>
          <w:kern w:val="0"/>
          <w:szCs w:val="21"/>
          <w:lang w:bidi="ar"/>
        </w:rPr>
        <w:t>．</w:t>
      </w:r>
      <w:r>
        <w:rPr>
          <w:rFonts w:cstheme="minorHAnsi"/>
        </w:rPr>
        <w:t>（</w:t>
      </w:r>
      <w:r>
        <w:rPr>
          <w:rFonts w:cstheme="minorHAnsi" w:hint="eastAsia"/>
        </w:rPr>
        <w:t>2</w:t>
      </w:r>
      <w:r>
        <w:rPr>
          <w:rFonts w:cstheme="minorHAnsi"/>
        </w:rPr>
        <w:t>分）（</w:t>
      </w:r>
      <w:r>
        <w:rPr>
          <w:rFonts w:cstheme="minorHAnsi"/>
          <w:i/>
          <w:iCs/>
        </w:rPr>
        <w:t>m</w:t>
      </w:r>
      <w:r>
        <w:rPr>
          <w:rFonts w:cstheme="minorHAnsi"/>
          <w:vertAlign w:val="subscript"/>
        </w:rPr>
        <w:t>1</w:t>
      </w:r>
      <w:r w:rsidR="00BC5B4A">
        <w:rPr>
          <w:rFonts w:cstheme="minorHAnsi" w:hint="eastAsia"/>
        </w:rPr>
        <w:t xml:space="preserve"> </w:t>
      </w:r>
      <w:r w:rsidR="00BC5B4A">
        <w:t>−</w:t>
      </w:r>
      <w:r w:rsidR="00BC5B4A">
        <w:rPr>
          <w:rFonts w:cstheme="minorHAnsi" w:hint="eastAsia"/>
        </w:rPr>
        <w:t xml:space="preserve"> </w:t>
      </w:r>
      <w:r>
        <w:rPr>
          <w:rFonts w:cstheme="minorHAnsi"/>
          <w:i/>
          <w:iCs/>
        </w:rPr>
        <w:t>m</w:t>
      </w:r>
      <w:r>
        <w:rPr>
          <w:rFonts w:cstheme="minorHAnsi"/>
          <w:vertAlign w:val="subscript"/>
        </w:rPr>
        <w:t>2</w:t>
      </w:r>
      <w:r w:rsidR="00BC5B4A">
        <w:rPr>
          <w:rFonts w:cstheme="minorHAnsi" w:hint="eastAsia"/>
        </w:rPr>
        <w:t xml:space="preserve"> </w:t>
      </w:r>
      <w:r w:rsidR="00BC5B4A">
        <w:t>−</w:t>
      </w:r>
      <w:r w:rsidR="00BC5B4A">
        <w:rPr>
          <w:rFonts w:cstheme="minorHAnsi" w:hint="eastAsia"/>
        </w:rPr>
        <w:t xml:space="preserve"> </w:t>
      </w:r>
      <w:r>
        <w:rPr>
          <w:rFonts w:cstheme="minorHAnsi"/>
          <w:i/>
          <w:iCs/>
        </w:rPr>
        <w:t>m</w:t>
      </w:r>
      <w:r>
        <w:rPr>
          <w:rFonts w:cstheme="minorHAnsi" w:hint="eastAsia"/>
          <w:vertAlign w:val="subscript"/>
        </w:rPr>
        <w:t>3</w:t>
      </w:r>
      <w:r>
        <w:rPr>
          <w:rFonts w:cstheme="minorHAnsi"/>
        </w:rPr>
        <w:t>）</w:t>
      </w:r>
      <w:r>
        <w:rPr>
          <w:rFonts w:cstheme="minorHAnsi"/>
          <w:i/>
          <w:iCs/>
        </w:rPr>
        <w:t>c</w:t>
      </w:r>
      <w:r>
        <w:rPr>
          <w:rFonts w:cstheme="minorHAnsi"/>
          <w:vertAlign w:val="superscript"/>
        </w:rPr>
        <w:t>2</w:t>
      </w:r>
    </w:p>
    <w:p w14:paraId="023A5D80" w14:textId="55F7DA7C" w:rsidR="003844D7" w:rsidRDefault="003844D7" w:rsidP="003844D7">
      <w:pPr>
        <w:rPr>
          <w:rFonts w:cstheme="minorHAnsi"/>
        </w:rPr>
      </w:pPr>
      <w:r>
        <w:rPr>
          <w:rFonts w:cstheme="minorHAnsi" w:hint="eastAsia"/>
        </w:rPr>
        <w:t>4</w:t>
      </w:r>
      <w:r w:rsidR="00123B14">
        <w:rPr>
          <w:rFonts w:ascii="华文中宋" w:hAnsi="华文中宋" w:hint="eastAsia"/>
          <w:color w:val="000000"/>
          <w:kern w:val="0"/>
          <w:szCs w:val="21"/>
          <w:lang w:bidi="ar"/>
        </w:rPr>
        <w:t>．</w:t>
      </w:r>
      <w:r>
        <w:rPr>
          <w:rFonts w:cstheme="minorHAnsi"/>
        </w:rPr>
        <w:t>（</w:t>
      </w:r>
      <w:r>
        <w:rPr>
          <w:rFonts w:cstheme="minorHAnsi" w:hint="eastAsia"/>
        </w:rPr>
        <w:t>2</w:t>
      </w:r>
      <w:r>
        <w:rPr>
          <w:rFonts w:cstheme="minorHAnsi"/>
        </w:rPr>
        <w:t>分）</w:t>
      </w:r>
      <w:r>
        <w:rPr>
          <w:rFonts w:cstheme="minorHAnsi" w:hint="eastAsia"/>
        </w:rPr>
        <w:t>A</w:t>
      </w:r>
    </w:p>
    <w:p w14:paraId="1421ACB4" w14:textId="60C5504B" w:rsidR="003844D7" w:rsidRDefault="003844D7" w:rsidP="003844D7">
      <w:pPr>
        <w:rPr>
          <w:rFonts w:cstheme="minorHAnsi"/>
        </w:rPr>
      </w:pPr>
      <w:r>
        <w:rPr>
          <w:rFonts w:cstheme="minorHAnsi" w:hint="eastAsia"/>
        </w:rPr>
        <w:t>5</w:t>
      </w:r>
      <w:r w:rsidR="00123B14">
        <w:rPr>
          <w:rFonts w:ascii="华文中宋" w:hAnsi="华文中宋" w:hint="eastAsia"/>
          <w:color w:val="000000"/>
          <w:kern w:val="0"/>
          <w:szCs w:val="21"/>
          <w:lang w:bidi="ar"/>
        </w:rPr>
        <w:t>．</w:t>
      </w:r>
      <w:r>
        <w:rPr>
          <w:rFonts w:cstheme="minorHAnsi" w:hint="eastAsia"/>
        </w:rPr>
        <w:t>（</w:t>
      </w:r>
      <w:r>
        <w:rPr>
          <w:rFonts w:cstheme="minorHAnsi" w:hint="eastAsia"/>
        </w:rPr>
        <w:t>1</w:t>
      </w:r>
      <w:r>
        <w:rPr>
          <w:rFonts w:cstheme="minorHAnsi" w:hint="eastAsia"/>
        </w:rPr>
        <w:t>）</w:t>
      </w:r>
      <w:r>
        <w:rPr>
          <w:rFonts w:cstheme="minorHAnsi"/>
        </w:rPr>
        <w:t>（</w:t>
      </w:r>
      <w:r>
        <w:rPr>
          <w:rFonts w:cstheme="minorHAnsi" w:hint="eastAsia"/>
        </w:rPr>
        <w:t>2</w:t>
      </w:r>
      <w:r>
        <w:rPr>
          <w:rFonts w:cstheme="minorHAnsi"/>
        </w:rPr>
        <w:t>分）</w:t>
      </w:r>
      <w:r>
        <w:rPr>
          <w:rFonts w:cstheme="minorHAnsi" w:hint="eastAsia"/>
        </w:rPr>
        <w:t>画出箭头向右（</w:t>
      </w:r>
      <w:r>
        <w:rPr>
          <w:rFonts w:cstheme="minorHAnsi" w:hint="eastAsia"/>
        </w:rPr>
        <w:t>1</w:t>
      </w:r>
      <w:r>
        <w:rPr>
          <w:rFonts w:cstheme="minorHAnsi" w:hint="eastAsia"/>
        </w:rPr>
        <w:t>分）标出洛伦兹力字母比如</w:t>
      </w:r>
      <w:r w:rsidR="005C6FDD">
        <w:rPr>
          <w:rFonts w:cstheme="minorHAnsi" w:hint="eastAsia"/>
        </w:rPr>
        <w:t xml:space="preserve"> </w:t>
      </w:r>
      <w:r>
        <w:rPr>
          <w:rFonts w:cstheme="minorHAnsi" w:hint="eastAsia"/>
          <w:i/>
          <w:iCs/>
        </w:rPr>
        <w:t>f</w:t>
      </w:r>
      <w:r>
        <w:rPr>
          <w:rFonts w:cstheme="minorHAnsi" w:hint="eastAsia"/>
        </w:rPr>
        <w:t>（</w:t>
      </w:r>
      <w:r>
        <w:rPr>
          <w:rFonts w:cstheme="minorHAnsi" w:hint="eastAsia"/>
        </w:rPr>
        <w:t>1</w:t>
      </w:r>
      <w:r>
        <w:rPr>
          <w:rFonts w:cstheme="minorHAnsi" w:hint="eastAsia"/>
        </w:rPr>
        <w:t>分）</w:t>
      </w:r>
    </w:p>
    <w:p w14:paraId="6AEB2785" w14:textId="1E40E5A9" w:rsidR="003844D7" w:rsidRDefault="003844D7" w:rsidP="003844D7">
      <w:pPr>
        <w:rPr>
          <w:rFonts w:cstheme="minorHAnsi"/>
        </w:rPr>
      </w:pPr>
      <w:r>
        <w:rPr>
          <w:rFonts w:cstheme="minorHAnsi" w:hint="eastAsia"/>
        </w:rPr>
        <w:t>（</w:t>
      </w:r>
      <w:r>
        <w:rPr>
          <w:rFonts w:cstheme="minorHAnsi" w:hint="eastAsia"/>
        </w:rPr>
        <w:t>2</w:t>
      </w:r>
      <w:r>
        <w:rPr>
          <w:rFonts w:cstheme="minorHAnsi" w:hint="eastAsia"/>
        </w:rPr>
        <w:t>）（</w:t>
      </w:r>
      <w:r>
        <w:rPr>
          <w:rFonts w:cstheme="minorHAnsi" w:hint="eastAsia"/>
        </w:rPr>
        <w:t>4</w:t>
      </w:r>
      <w:r>
        <w:rPr>
          <w:rFonts w:cstheme="minorHAnsi" w:hint="eastAsia"/>
        </w:rPr>
        <w:t>分）解：粒子所受的洛伦兹力提供做圆周运动的向心力</w:t>
      </w:r>
    </w:p>
    <w:p w14:paraId="5A57F7A6" w14:textId="1C9C6A31" w:rsidR="003844D7" w:rsidRDefault="003216C5" w:rsidP="003216C5">
      <w:pPr>
        <w:rPr>
          <w:rFonts w:cstheme="minorHAnsi"/>
        </w:rPr>
      </w:pPr>
      <w:r w:rsidRPr="003216C5">
        <w:rPr>
          <w:rFonts w:cstheme="minorHAnsi" w:hint="eastAsia"/>
          <w:i/>
          <w:iCs/>
        </w:rPr>
        <w:t>f</w:t>
      </w:r>
      <w:r>
        <w:rPr>
          <w:rFonts w:cstheme="minorHAnsi" w:hint="eastAsia"/>
        </w:rPr>
        <w:t xml:space="preserve"> = </w:t>
      </w:r>
      <w:r w:rsidRPr="003216C5">
        <w:rPr>
          <w:rFonts w:cstheme="minorHAnsi" w:hint="eastAsia"/>
          <w:i/>
          <w:iCs/>
        </w:rPr>
        <w:t>Bq</w:t>
      </w:r>
      <w:r w:rsidRPr="003216C5">
        <w:rPr>
          <w:rFonts w:ascii="Book Antiqua" w:hAnsi="Book Antiqua" w:cstheme="minorHAnsi"/>
          <w:i/>
          <w:iCs/>
        </w:rPr>
        <w:t>v</w:t>
      </w:r>
      <w:r w:rsidR="003844D7">
        <w:rPr>
          <w:rFonts w:cstheme="minorHAnsi"/>
        </w:rPr>
        <w:tab/>
      </w:r>
      <w:r w:rsidR="003844D7">
        <w:rPr>
          <w:rFonts w:cstheme="minorHAnsi"/>
        </w:rPr>
        <w:tab/>
      </w:r>
      <w:r w:rsidR="003844D7">
        <w:rPr>
          <w:rFonts w:cstheme="minorHAnsi"/>
        </w:rPr>
        <w:tab/>
      </w:r>
      <w:r w:rsidR="003844D7">
        <w:rPr>
          <w:rFonts w:cstheme="minorHAnsi"/>
        </w:rPr>
        <w:tab/>
      </w:r>
      <w:r w:rsidR="003844D7">
        <w:rPr>
          <w:rFonts w:cstheme="minorHAnsi"/>
        </w:rPr>
        <w:t>（</w:t>
      </w:r>
      <w:r w:rsidR="003844D7">
        <w:rPr>
          <w:rFonts w:cstheme="minorHAnsi" w:hint="eastAsia"/>
        </w:rPr>
        <w:t>1</w:t>
      </w:r>
      <w:r w:rsidR="003844D7">
        <w:rPr>
          <w:rFonts w:cstheme="minorHAnsi"/>
        </w:rPr>
        <w:t>分）</w:t>
      </w:r>
    </w:p>
    <w:p w14:paraId="7BC48F84" w14:textId="0EDBAB13" w:rsidR="003844D7" w:rsidRDefault="003216C5" w:rsidP="003844D7">
      <w:pPr>
        <w:rPr>
          <w:rFonts w:cstheme="minorHAnsi"/>
        </w:rPr>
      </w:pPr>
      <w:r w:rsidRPr="003216C5">
        <w:rPr>
          <w:rFonts w:cstheme="minorHAnsi" w:hint="eastAsia"/>
          <w:i/>
          <w:iCs/>
        </w:rPr>
        <w:t>F</w:t>
      </w:r>
      <w:r>
        <w:rPr>
          <w:rFonts w:cstheme="minorHAnsi" w:hint="eastAsia"/>
          <w:vertAlign w:val="subscript"/>
        </w:rPr>
        <w:t>向</w:t>
      </w:r>
      <w:r>
        <w:rPr>
          <w:rFonts w:cstheme="minorHAnsi" w:hint="eastAsia"/>
        </w:rPr>
        <w:t xml:space="preserve"> = </w:t>
      </w:r>
      <w:r w:rsidRPr="003216C5">
        <w:rPr>
          <w:rFonts w:cstheme="minorHAnsi" w:hint="eastAsia"/>
          <w:i/>
          <w:iCs/>
        </w:rPr>
        <w:t>m</w:t>
      </w:r>
      <w:r>
        <w:rPr>
          <w:rFonts w:cstheme="minorHAnsi"/>
        </w:rPr>
        <w:fldChar w:fldCharType="begin"/>
      </w:r>
      <w:r>
        <w:rPr>
          <w:rFonts w:cstheme="minorHAnsi"/>
        </w:rPr>
        <w:instrText xml:space="preserve"> </w:instrText>
      </w:r>
      <w:r>
        <w:rPr>
          <w:rFonts w:cstheme="minorHAnsi" w:hint="eastAsia"/>
        </w:rPr>
        <w:instrText>Eq \F(</w:instrText>
      </w:r>
      <w:r w:rsidRPr="003216C5">
        <w:rPr>
          <w:rFonts w:ascii="Book Antiqua" w:hAnsi="Book Antiqua" w:cstheme="minorHAnsi"/>
          <w:i/>
          <w:iCs/>
        </w:rPr>
        <w:instrText>v</w:instrText>
      </w:r>
      <w:r>
        <w:rPr>
          <w:rFonts w:cstheme="minorHAnsi" w:hint="eastAsia"/>
          <w:vertAlign w:val="superscript"/>
        </w:rPr>
        <w:instrText>2</w:instrText>
      </w:r>
      <w:r>
        <w:rPr>
          <w:rFonts w:cstheme="minorHAnsi" w:hint="eastAsia"/>
        </w:rPr>
        <w:instrText>,</w:instrText>
      </w:r>
      <w:r w:rsidRPr="003216C5">
        <w:rPr>
          <w:rFonts w:cstheme="minorHAnsi" w:hint="eastAsia"/>
          <w:i/>
          <w:iCs/>
        </w:rPr>
        <w:instrText>r</w:instrText>
      </w:r>
      <w:r>
        <w:rPr>
          <w:rFonts w:cstheme="minorHAnsi" w:hint="eastAsia"/>
        </w:rPr>
        <w:instrText>)</w:instrText>
      </w:r>
      <w:r>
        <w:rPr>
          <w:rFonts w:cstheme="minorHAnsi"/>
        </w:rPr>
        <w:instrText xml:space="preserve"> </w:instrText>
      </w:r>
      <w:r>
        <w:rPr>
          <w:rFonts w:cstheme="minorHAnsi"/>
        </w:rPr>
        <w:fldChar w:fldCharType="end"/>
      </w:r>
      <w:r w:rsidR="003844D7">
        <w:rPr>
          <w:rFonts w:cstheme="minorHAnsi"/>
        </w:rPr>
        <w:tab/>
      </w:r>
      <w:r w:rsidR="003844D7">
        <w:rPr>
          <w:rFonts w:cstheme="minorHAnsi"/>
        </w:rPr>
        <w:tab/>
      </w:r>
      <w:r w:rsidR="003844D7">
        <w:rPr>
          <w:rFonts w:cstheme="minorHAnsi"/>
        </w:rPr>
        <w:tab/>
      </w:r>
      <w:r w:rsidR="003844D7">
        <w:rPr>
          <w:rFonts w:cstheme="minorHAnsi"/>
        </w:rPr>
        <w:t>（</w:t>
      </w:r>
      <w:r w:rsidR="003844D7">
        <w:rPr>
          <w:rFonts w:cstheme="minorHAnsi" w:hint="eastAsia"/>
        </w:rPr>
        <w:t>1</w:t>
      </w:r>
      <w:r w:rsidR="003844D7">
        <w:rPr>
          <w:rFonts w:cstheme="minorHAnsi"/>
        </w:rPr>
        <w:t>分）</w:t>
      </w:r>
    </w:p>
    <w:p w14:paraId="285B5F7A" w14:textId="6DB9D951" w:rsidR="003216C5" w:rsidRDefault="003844D7" w:rsidP="003844D7">
      <w:pPr>
        <w:rPr>
          <w:rFonts w:cstheme="minorHAnsi"/>
        </w:rPr>
      </w:pPr>
      <w:r>
        <w:rPr>
          <w:rFonts w:cstheme="minorHAnsi" w:hint="eastAsia"/>
        </w:rPr>
        <w:t>解得半径</w:t>
      </w:r>
    </w:p>
    <w:p w14:paraId="3EC2B097" w14:textId="2458073C" w:rsidR="003844D7" w:rsidRDefault="003216C5" w:rsidP="003216C5">
      <w:pPr>
        <w:rPr>
          <w:rFonts w:cstheme="minorHAnsi"/>
        </w:rPr>
      </w:pPr>
      <w:r w:rsidRPr="003216C5">
        <w:rPr>
          <w:rFonts w:cstheme="minorHAnsi"/>
          <w:i/>
          <w:iCs/>
        </w:rPr>
        <w:t>r</w:t>
      </w:r>
      <w:r>
        <w:rPr>
          <w:rFonts w:cstheme="minorHAnsi" w:hint="eastAsia"/>
        </w:rPr>
        <w:t xml:space="preserve"> = </w:t>
      </w:r>
      <w:r>
        <w:rPr>
          <w:rFonts w:cstheme="minorHAnsi"/>
        </w:rPr>
        <w:fldChar w:fldCharType="begin"/>
      </w:r>
      <w:r>
        <w:rPr>
          <w:rFonts w:cstheme="minorHAnsi"/>
        </w:rPr>
        <w:instrText xml:space="preserve"> </w:instrText>
      </w:r>
      <w:r>
        <w:rPr>
          <w:rFonts w:cstheme="minorHAnsi" w:hint="eastAsia"/>
        </w:rPr>
        <w:instrText>Eq \F(</w:instrText>
      </w:r>
      <w:r w:rsidRPr="003216C5">
        <w:rPr>
          <w:rFonts w:cstheme="minorHAnsi" w:hint="eastAsia"/>
          <w:i/>
          <w:iCs/>
        </w:rPr>
        <w:instrText>m</w:instrText>
      </w:r>
      <w:r w:rsidRPr="003216C5">
        <w:rPr>
          <w:rFonts w:ascii="Book Antiqua" w:hAnsi="Book Antiqua" w:cstheme="minorHAnsi"/>
          <w:i/>
          <w:iCs/>
        </w:rPr>
        <w:instrText>v</w:instrText>
      </w:r>
      <w:r>
        <w:rPr>
          <w:rFonts w:cstheme="minorHAnsi" w:hint="eastAsia"/>
        </w:rPr>
        <w:instrText>,</w:instrText>
      </w:r>
      <w:r w:rsidRPr="003216C5">
        <w:rPr>
          <w:rFonts w:cstheme="minorHAnsi" w:hint="eastAsia"/>
          <w:i/>
          <w:iCs/>
        </w:rPr>
        <w:instrText>qB</w:instrText>
      </w:r>
      <w:r>
        <w:rPr>
          <w:rFonts w:cstheme="minorHAnsi" w:hint="eastAsia"/>
        </w:rPr>
        <w:instrText>)</w:instrText>
      </w:r>
      <w:r>
        <w:rPr>
          <w:rFonts w:cstheme="minorHAnsi"/>
        </w:rPr>
        <w:instrText xml:space="preserve"> </w:instrText>
      </w:r>
      <w:r>
        <w:rPr>
          <w:rFonts w:cstheme="minorHAnsi"/>
        </w:rPr>
        <w:fldChar w:fldCharType="end"/>
      </w:r>
      <w:r>
        <w:rPr>
          <w:rFonts w:cstheme="minorHAnsi" w:hint="eastAsia"/>
        </w:rPr>
        <w:t xml:space="preserve">= </w:t>
      </w:r>
      <w:r>
        <w:rPr>
          <w:rFonts w:cstheme="minorHAnsi"/>
        </w:rPr>
        <w:fldChar w:fldCharType="begin"/>
      </w:r>
      <w:r>
        <w:rPr>
          <w:rFonts w:cstheme="minorHAnsi"/>
        </w:rPr>
        <w:instrText xml:space="preserve"> </w:instrText>
      </w:r>
      <w:r>
        <w:rPr>
          <w:rFonts w:cstheme="minorHAnsi" w:hint="eastAsia"/>
        </w:rPr>
        <w:instrText>Eq \F(2.5</w:instrText>
      </w:r>
      <w:r w:rsidRPr="003216C5">
        <w:instrText>×</w:instrText>
      </w:r>
      <w:r>
        <w:rPr>
          <w:rFonts w:cstheme="minorHAnsi" w:hint="eastAsia"/>
        </w:rPr>
        <w:instrText>10</w:instrText>
      </w:r>
      <w:r>
        <w:rPr>
          <w:rFonts w:cstheme="minorHAnsi" w:hint="eastAsia"/>
          <w:vertAlign w:val="superscript"/>
        </w:rPr>
        <w:instrText>6</w:instrText>
      </w:r>
      <w:r>
        <w:rPr>
          <w:rFonts w:cstheme="minorHAnsi" w:hint="eastAsia"/>
        </w:rPr>
        <w:instrText>,5</w:instrText>
      </w:r>
      <w:r w:rsidRPr="003216C5">
        <w:instrText>×</w:instrText>
      </w:r>
      <w:r>
        <w:rPr>
          <w:rFonts w:cstheme="minorHAnsi" w:hint="eastAsia"/>
        </w:rPr>
        <w:instrText>10</w:instrText>
      </w:r>
      <w:r>
        <w:rPr>
          <w:rFonts w:cstheme="minorHAnsi" w:hint="eastAsia"/>
          <w:vertAlign w:val="superscript"/>
        </w:rPr>
        <w:instrText>7</w:instrText>
      </w:r>
      <w:r w:rsidRPr="003216C5">
        <w:instrText>×</w:instrText>
      </w:r>
      <w:r>
        <w:rPr>
          <w:rFonts w:hint="eastAsia"/>
        </w:rPr>
        <w:instrText>0.5</w:instrText>
      </w:r>
      <w:r>
        <w:rPr>
          <w:rFonts w:cstheme="minorHAnsi" w:hint="eastAsia"/>
        </w:rPr>
        <w:instrText>0)</w:instrText>
      </w:r>
      <w:r>
        <w:rPr>
          <w:rFonts w:cstheme="minorHAnsi"/>
        </w:rPr>
        <w:instrText xml:space="preserve"> </w:instrText>
      </w:r>
      <w:r>
        <w:rPr>
          <w:rFonts w:cstheme="minorHAnsi"/>
        </w:rPr>
        <w:fldChar w:fldCharType="end"/>
      </w:r>
      <w:r>
        <w:rPr>
          <w:rFonts w:cstheme="minorHAnsi" w:hint="eastAsia"/>
        </w:rPr>
        <w:t>m = 0.1 m = 10 cm</w:t>
      </w:r>
      <w:r>
        <w:rPr>
          <w:rFonts w:cstheme="minorHAnsi"/>
        </w:rPr>
        <w:tab/>
      </w:r>
      <w:r>
        <w:rPr>
          <w:rFonts w:cstheme="minorHAnsi"/>
        </w:rPr>
        <w:tab/>
      </w:r>
      <w:r>
        <w:rPr>
          <w:rFonts w:cstheme="minorHAnsi"/>
        </w:rPr>
        <w:tab/>
      </w:r>
      <w:r w:rsidR="003844D7">
        <w:rPr>
          <w:rFonts w:cstheme="minorHAnsi"/>
        </w:rPr>
        <w:t>（</w:t>
      </w:r>
      <w:r w:rsidR="003844D7">
        <w:rPr>
          <w:rFonts w:cstheme="minorHAnsi" w:hint="eastAsia"/>
        </w:rPr>
        <w:t>2</w:t>
      </w:r>
      <w:r w:rsidR="003844D7">
        <w:rPr>
          <w:rFonts w:cstheme="minorHAnsi"/>
        </w:rPr>
        <w:t>分）</w:t>
      </w:r>
    </w:p>
    <w:p w14:paraId="4DFD7196" w14:textId="00EAE00B" w:rsidR="003844D7" w:rsidRDefault="00DB65B1" w:rsidP="003844D7">
      <w:pPr>
        <w:rPr>
          <w:rFonts w:cstheme="minorHAnsi"/>
        </w:rPr>
      </w:pPr>
      <w:r>
        <w:rPr>
          <w:rFonts w:cstheme="minorHAnsi" w:hint="eastAsia"/>
          <w:noProof/>
          <w:lang w:val="zh-CN"/>
        </w:rPr>
        <mc:AlternateContent>
          <mc:Choice Requires="wpg">
            <w:drawing>
              <wp:anchor distT="0" distB="0" distL="114300" distR="114300" simplePos="0" relativeHeight="251715584" behindDoc="0" locked="0" layoutInCell="1" allowOverlap="1" wp14:anchorId="74452D1E" wp14:editId="349F8C94">
                <wp:simplePos x="0" y="0"/>
                <wp:positionH relativeFrom="column">
                  <wp:posOffset>3910587</wp:posOffset>
                </wp:positionH>
                <wp:positionV relativeFrom="paragraph">
                  <wp:posOffset>29892</wp:posOffset>
                </wp:positionV>
                <wp:extent cx="1376045" cy="1005840"/>
                <wp:effectExtent l="0" t="0" r="14605" b="22860"/>
                <wp:wrapSquare wrapText="bothSides"/>
                <wp:docPr id="436354335" name="组合 582"/>
                <wp:cNvGraphicFramePr/>
                <a:graphic xmlns:a="http://schemas.openxmlformats.org/drawingml/2006/main">
                  <a:graphicData uri="http://schemas.microsoft.com/office/word/2010/wordprocessingGroup">
                    <wpg:wgp>
                      <wpg:cNvGrpSpPr/>
                      <wpg:grpSpPr>
                        <a:xfrm>
                          <a:off x="0" y="0"/>
                          <a:ext cx="1376045" cy="1005840"/>
                          <a:chOff x="0" y="0"/>
                          <a:chExt cx="1376045" cy="1005840"/>
                        </a:xfrm>
                      </wpg:grpSpPr>
                      <wpg:grpSp>
                        <wpg:cNvPr id="1140264039" name="组合 581"/>
                        <wpg:cNvGrpSpPr/>
                        <wpg:grpSpPr>
                          <a:xfrm>
                            <a:off x="0" y="0"/>
                            <a:ext cx="1376045" cy="1005840"/>
                            <a:chOff x="0" y="24964"/>
                            <a:chExt cx="1376045" cy="1006688"/>
                          </a:xfrm>
                        </wpg:grpSpPr>
                        <wpg:grpSp>
                          <wpg:cNvPr id="307724360" name="组合 3359"/>
                          <wpg:cNvGrpSpPr/>
                          <wpg:grpSpPr>
                            <a:xfrm>
                              <a:off x="0" y="114077"/>
                              <a:ext cx="1376045" cy="917575"/>
                              <a:chOff x="0" y="0"/>
                              <a:chExt cx="1376382" cy="918015"/>
                            </a:xfrm>
                          </wpg:grpSpPr>
                          <wpg:grpSp>
                            <wpg:cNvPr id="2101042279" name="组合 2101042279"/>
                            <wpg:cNvGrpSpPr/>
                            <wpg:grpSpPr>
                              <a:xfrm>
                                <a:off x="0" y="0"/>
                                <a:ext cx="1376382" cy="918015"/>
                                <a:chOff x="0" y="0"/>
                                <a:chExt cx="1376382" cy="918015"/>
                              </a:xfrm>
                            </wpg:grpSpPr>
                            <wpg:grpSp>
                              <wpg:cNvPr id="1982434957" name="组合 1982434957"/>
                              <wpg:cNvGrpSpPr/>
                              <wpg:grpSpPr>
                                <a:xfrm>
                                  <a:off x="0" y="866760"/>
                                  <a:ext cx="1376382" cy="51255"/>
                                  <a:chOff x="0" y="866760"/>
                                  <a:chExt cx="1376382" cy="51255"/>
                                </a:xfrm>
                              </wpg:grpSpPr>
                              <wps:wsp>
                                <wps:cNvPr id="1666278182" name="自定义形状 5"/>
                                <wps:cNvSpPr/>
                                <wps:spPr>
                                  <a:xfrm>
                                    <a:off x="0" y="86676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036829" name="自定义形状 5"/>
                                <wps:cNvSpPr/>
                                <wps:spPr>
                                  <a:xfrm>
                                    <a:off x="331282" y="86676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6509067" name="自定义形状 5"/>
                                <wps:cNvSpPr/>
                                <wps:spPr>
                                  <a:xfrm>
                                    <a:off x="662564" y="86676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4399457" name="自定义形状 5"/>
                                <wps:cNvSpPr/>
                                <wps:spPr>
                                  <a:xfrm>
                                    <a:off x="993846" y="86676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4174752" name="自定义形状 5"/>
                                <wps:cNvSpPr/>
                                <wps:spPr>
                                  <a:xfrm>
                                    <a:off x="1325127" y="86676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13966376" name="组合 1713966376"/>
                              <wpg:cNvGrpSpPr/>
                              <wpg:grpSpPr>
                                <a:xfrm>
                                  <a:off x="0" y="577840"/>
                                  <a:ext cx="1376382" cy="51255"/>
                                  <a:chOff x="0" y="577840"/>
                                  <a:chExt cx="1376382" cy="51255"/>
                                </a:xfrm>
                              </wpg:grpSpPr>
                              <wps:wsp>
                                <wps:cNvPr id="1637973204" name="自定义形状 5"/>
                                <wps:cNvSpPr/>
                                <wps:spPr>
                                  <a:xfrm>
                                    <a:off x="0" y="57784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6475375" name="自定义形状 5"/>
                                <wps:cNvSpPr/>
                                <wps:spPr>
                                  <a:xfrm>
                                    <a:off x="331282" y="57784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8291298" name="自定义形状 5"/>
                                <wps:cNvSpPr/>
                                <wps:spPr>
                                  <a:xfrm>
                                    <a:off x="662564" y="57784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5803106" name="自定义形状 5"/>
                                <wps:cNvSpPr/>
                                <wps:spPr>
                                  <a:xfrm>
                                    <a:off x="993846" y="57784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13236" name="自定义形状 5"/>
                                <wps:cNvSpPr/>
                                <wps:spPr>
                                  <a:xfrm>
                                    <a:off x="1325127" y="57784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35876730" name="组合 1235876730"/>
                              <wpg:cNvGrpSpPr/>
                              <wpg:grpSpPr>
                                <a:xfrm>
                                  <a:off x="0" y="288920"/>
                                  <a:ext cx="1376382" cy="51255"/>
                                  <a:chOff x="0" y="288920"/>
                                  <a:chExt cx="1376382" cy="51255"/>
                                </a:xfrm>
                              </wpg:grpSpPr>
                              <wps:wsp>
                                <wps:cNvPr id="380726634" name="自定义形状 5"/>
                                <wps:cNvSpPr/>
                                <wps:spPr>
                                  <a:xfrm>
                                    <a:off x="0" y="28892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3091030" name="自定义形状 5"/>
                                <wps:cNvSpPr/>
                                <wps:spPr>
                                  <a:xfrm>
                                    <a:off x="331282" y="28892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4119237" name="自定义形状 5"/>
                                <wps:cNvSpPr/>
                                <wps:spPr>
                                  <a:xfrm>
                                    <a:off x="662564" y="28892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4659998" name="自定义形状 5"/>
                                <wps:cNvSpPr/>
                                <wps:spPr>
                                  <a:xfrm>
                                    <a:off x="993846" y="28892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5486014" name="自定义形状 5"/>
                                <wps:cNvSpPr/>
                                <wps:spPr>
                                  <a:xfrm>
                                    <a:off x="1325127" y="28892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76121073" name="组合 1376121073"/>
                              <wpg:cNvGrpSpPr/>
                              <wpg:grpSpPr>
                                <a:xfrm>
                                  <a:off x="0" y="0"/>
                                  <a:ext cx="1376382" cy="51255"/>
                                  <a:chOff x="0" y="0"/>
                                  <a:chExt cx="1376382" cy="51255"/>
                                </a:xfrm>
                              </wpg:grpSpPr>
                              <wps:wsp>
                                <wps:cNvPr id="1590444256" name="自定义形状 5"/>
                                <wps:cNvSpPr/>
                                <wps:spPr>
                                  <a:xfrm>
                                    <a:off x="0" y="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5833514" name="自定义形状 5"/>
                                <wps:cNvSpPr/>
                                <wps:spPr>
                                  <a:xfrm>
                                    <a:off x="331282" y="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8381469" name="自定义形状 5"/>
                                <wps:cNvSpPr/>
                                <wps:spPr>
                                  <a:xfrm>
                                    <a:off x="662564" y="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941818" name="自定义形状 5"/>
                                <wps:cNvSpPr/>
                                <wps:spPr>
                                  <a:xfrm>
                                    <a:off x="993846" y="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303852" name="自定义形状 5"/>
                                <wps:cNvSpPr/>
                                <wps:spPr>
                                  <a:xfrm>
                                    <a:off x="1325127" y="0"/>
                                    <a:ext cx="51255" cy="5125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05734382" name="组合 1005734382"/>
                            <wpg:cNvGrpSpPr/>
                            <wpg:grpSpPr>
                              <a:xfrm>
                                <a:off x="517430" y="72867"/>
                                <a:ext cx="595558" cy="495476"/>
                                <a:chOff x="517430" y="72867"/>
                                <a:chExt cx="595558" cy="495476"/>
                              </a:xfrm>
                            </wpg:grpSpPr>
                            <wpg:grpSp>
                              <wpg:cNvPr id="1913627538" name="组合 1913627538"/>
                              <wpg:cNvGrpSpPr/>
                              <wpg:grpSpPr>
                                <a:xfrm>
                                  <a:off x="517430" y="72867"/>
                                  <a:ext cx="595558" cy="495476"/>
                                  <a:chOff x="517430" y="72867"/>
                                  <a:chExt cx="595558" cy="495476"/>
                                </a:xfrm>
                              </wpg:grpSpPr>
                              <wps:wsp>
                                <wps:cNvPr id="2139723569" name="椭圆 2139723569"/>
                                <wps:cNvSpPr/>
                                <wps:spPr>
                                  <a:xfrm>
                                    <a:off x="517430" y="530988"/>
                                    <a:ext cx="37784" cy="37355"/>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038952413" name="直接连接符 1038952413"/>
                                <wps:cNvCnPr/>
                                <wps:spPr>
                                  <a:xfrm>
                                    <a:off x="536091" y="155227"/>
                                    <a:ext cx="0" cy="37545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00922624" name="直接连接符 400922624"/>
                                <wps:cNvCnPr/>
                                <wps:spPr>
                                  <a:xfrm>
                                    <a:off x="536988" y="153451"/>
                                    <a:ext cx="57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189634" name="左大括号 127189634"/>
                                <wps:cNvSpPr/>
                                <wps:spPr>
                                  <a:xfrm rot="5400000">
                                    <a:off x="625603" y="-15750"/>
                                    <a:ext cx="80576" cy="257810"/>
                                  </a:xfrm>
                                  <a:prstGeom prst="leftBrace">
                                    <a:avLst>
                                      <a:gd name="adj1" fmla="val 25516"/>
                                      <a:gd name="adj2" fmla="val 52893"/>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noAutofit/>
                                </wps:bodyPr>
                              </wps:wsp>
                            </wpg:grpSp>
                            <wps:wsp>
                              <wps:cNvPr id="1115839880" name="任意多边形: 形状 1115839880"/>
                              <wps:cNvSpPr/>
                              <wps:spPr>
                                <a:xfrm rot="5400000">
                                  <a:off x="538766" y="155232"/>
                                  <a:ext cx="38118" cy="38109"/>
                                </a:xfrm>
                                <a:custGeom>
                                  <a:avLst/>
                                  <a:gdLst>
                                    <a:gd name="connsiteX0" fmla="*/ 0 w 202347"/>
                                    <a:gd name="connsiteY0" fmla="*/ 0 h 197224"/>
                                    <a:gd name="connsiteX1" fmla="*/ 202347 w 202347"/>
                                    <a:gd name="connsiteY1" fmla="*/ 0 h 197224"/>
                                    <a:gd name="connsiteX2" fmla="*/ 202347 w 202347"/>
                                    <a:gd name="connsiteY2" fmla="*/ 197224 h 197224"/>
                                  </a:gdLst>
                                  <a:ahLst/>
                                  <a:cxnLst>
                                    <a:cxn ang="0">
                                      <a:pos x="connsiteX0" y="connsiteY0"/>
                                    </a:cxn>
                                    <a:cxn ang="0">
                                      <a:pos x="connsiteX1" y="connsiteY1"/>
                                    </a:cxn>
                                    <a:cxn ang="0">
                                      <a:pos x="connsiteX2" y="connsiteY2"/>
                                    </a:cxn>
                                  </a:cxnLst>
                                  <a:rect l="l" t="t" r="r" b="b"/>
                                  <a:pathLst>
                                    <a:path w="202347" h="197224">
                                      <a:moveTo>
                                        <a:pt x="0" y="0"/>
                                      </a:moveTo>
                                      <a:lnTo>
                                        <a:pt x="202347" y="0"/>
                                      </a:lnTo>
                                      <a:lnTo>
                                        <a:pt x="202347" y="19722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320223521" name="文本框 2"/>
                          <wps:cNvSpPr txBox="1">
                            <a:spLocks noChangeArrowheads="1"/>
                          </wps:cNvSpPr>
                          <wps:spPr bwMode="auto">
                            <a:xfrm>
                              <a:off x="385011" y="559467"/>
                              <a:ext cx="145659" cy="207727"/>
                            </a:xfrm>
                            <a:prstGeom prst="rect">
                              <a:avLst/>
                            </a:prstGeom>
                            <a:noFill/>
                            <a:ln w="9525">
                              <a:noFill/>
                              <a:miter lim="800000"/>
                            </a:ln>
                          </wps:spPr>
                          <wps:txbx>
                            <w:txbxContent>
                              <w:p w14:paraId="07D31709" w14:textId="77777777" w:rsidR="00567D4D" w:rsidRPr="00567D4D" w:rsidRDefault="00567D4D" w:rsidP="00567D4D">
                                <w:pPr>
                                  <w:rPr>
                                    <w:sz w:val="18"/>
                                    <w:szCs w:val="18"/>
                                  </w:rPr>
                                </w:pPr>
                                <w:r w:rsidRPr="00567D4D">
                                  <w:rPr>
                                    <w:sz w:val="18"/>
                                    <w:szCs w:val="18"/>
                                  </w:rPr>
                                  <w:t>S</w:t>
                                </w:r>
                              </w:p>
                            </w:txbxContent>
                          </wps:txbx>
                          <wps:bodyPr rot="0" vert="horz" wrap="none" lIns="36000" tIns="0" rIns="36000" bIns="0" anchor="t" anchorCtr="0">
                            <a:spAutoFit/>
                          </wps:bodyPr>
                        </wps:wsp>
                        <wps:wsp>
                          <wps:cNvPr id="1639780284" name="文本框 2"/>
                          <wps:cNvSpPr txBox="1">
                            <a:spLocks noChangeArrowheads="1"/>
                          </wps:cNvSpPr>
                          <wps:spPr bwMode="auto">
                            <a:xfrm>
                              <a:off x="571223" y="24964"/>
                              <a:ext cx="113909" cy="207644"/>
                            </a:xfrm>
                            <a:prstGeom prst="rect">
                              <a:avLst/>
                            </a:prstGeom>
                            <a:noFill/>
                            <a:ln w="9525">
                              <a:noFill/>
                              <a:miter lim="800000"/>
                            </a:ln>
                          </wps:spPr>
                          <wps:txbx>
                            <w:txbxContent>
                              <w:p w14:paraId="482773E2" w14:textId="77777777" w:rsidR="00567D4D" w:rsidRPr="00567D4D" w:rsidRDefault="00567D4D" w:rsidP="00567D4D">
                                <w:pPr>
                                  <w:rPr>
                                    <w:i/>
                                    <w:iCs/>
                                    <w:sz w:val="18"/>
                                    <w:szCs w:val="18"/>
                                  </w:rPr>
                                </w:pPr>
                                <w:r w:rsidRPr="00567D4D">
                                  <w:rPr>
                                    <w:rFonts w:eastAsia="华文中宋" w:hint="eastAsia"/>
                                    <w:i/>
                                    <w:iCs/>
                                    <w:sz w:val="18"/>
                                    <w:szCs w:val="18"/>
                                  </w:rPr>
                                  <w:t>l</w:t>
                                </w:r>
                              </w:p>
                            </w:txbxContent>
                          </wps:txbx>
                          <wps:bodyPr rot="0" vert="horz" wrap="none" lIns="36000" tIns="0" rIns="36000" bIns="0" anchor="t" anchorCtr="0">
                            <a:spAutoFit/>
                          </wps:bodyPr>
                        </wps:wsp>
                        <wps:wsp>
                          <wps:cNvPr id="79344285" name="文本框 2"/>
                          <wps:cNvSpPr txBox="1">
                            <a:spLocks noChangeArrowheads="1"/>
                          </wps:cNvSpPr>
                          <wps:spPr bwMode="auto">
                            <a:xfrm>
                              <a:off x="352200" y="170647"/>
                              <a:ext cx="183759" cy="207644"/>
                            </a:xfrm>
                            <a:prstGeom prst="rect">
                              <a:avLst/>
                            </a:prstGeom>
                            <a:noFill/>
                            <a:ln w="9525">
                              <a:noFill/>
                              <a:miter lim="800000"/>
                            </a:ln>
                          </wps:spPr>
                          <wps:txbx>
                            <w:txbxContent>
                              <w:p w14:paraId="2C95871C" w14:textId="77777777" w:rsidR="00567D4D" w:rsidRPr="00567D4D" w:rsidRDefault="00567D4D" w:rsidP="00567D4D">
                                <w:pPr>
                                  <w:rPr>
                                    <w:sz w:val="18"/>
                                    <w:szCs w:val="18"/>
                                  </w:rPr>
                                </w:pPr>
                                <w:r w:rsidRPr="00567D4D">
                                  <w:rPr>
                                    <w:rFonts w:hint="eastAsia"/>
                                    <w:sz w:val="18"/>
                                    <w:szCs w:val="18"/>
                                  </w:rPr>
                                  <w:t>M</w:t>
                                </w:r>
                              </w:p>
                            </w:txbxContent>
                          </wps:txbx>
                          <wps:bodyPr rot="0" vert="horz" wrap="none" lIns="36000" tIns="0" rIns="36000" bIns="0" anchor="t" anchorCtr="0">
                            <a:spAutoFit/>
                          </wps:bodyPr>
                        </wps:wsp>
                        <wps:wsp>
                          <wps:cNvPr id="1576282249" name="文本框 2"/>
                          <wps:cNvSpPr txBox="1">
                            <a:spLocks noChangeArrowheads="1"/>
                          </wps:cNvSpPr>
                          <wps:spPr bwMode="auto">
                            <a:xfrm>
                              <a:off x="1096211" y="162148"/>
                              <a:ext cx="164074" cy="207727"/>
                            </a:xfrm>
                            <a:prstGeom prst="rect">
                              <a:avLst/>
                            </a:prstGeom>
                            <a:noFill/>
                            <a:ln w="9525">
                              <a:noFill/>
                              <a:miter lim="800000"/>
                            </a:ln>
                          </wps:spPr>
                          <wps:txbx>
                            <w:txbxContent>
                              <w:p w14:paraId="7F6D071F" w14:textId="77777777" w:rsidR="00567D4D" w:rsidRPr="00567D4D" w:rsidRDefault="00567D4D" w:rsidP="00567D4D">
                                <w:pPr>
                                  <w:rPr>
                                    <w:sz w:val="18"/>
                                    <w:szCs w:val="18"/>
                                  </w:rPr>
                                </w:pPr>
                                <w:r w:rsidRPr="00567D4D">
                                  <w:rPr>
                                    <w:rFonts w:hint="eastAsia"/>
                                    <w:sz w:val="18"/>
                                    <w:szCs w:val="18"/>
                                  </w:rPr>
                                  <w:t>N</w:t>
                                </w:r>
                              </w:p>
                            </w:txbxContent>
                          </wps:txbx>
                          <wps:bodyPr rot="0" vert="horz" wrap="none" lIns="36000" tIns="0" rIns="36000" bIns="0" anchor="t" anchorCtr="0">
                            <a:spAutoFit/>
                          </wps:bodyPr>
                        </wps:wsp>
                        <wps:wsp>
                          <wps:cNvPr id="1949386134" name="文本框 2"/>
                          <wps:cNvSpPr txBox="1">
                            <a:spLocks noChangeArrowheads="1"/>
                          </wps:cNvSpPr>
                          <wps:spPr bwMode="auto">
                            <a:xfrm>
                              <a:off x="393534" y="368082"/>
                              <a:ext cx="139309" cy="207644"/>
                            </a:xfrm>
                            <a:prstGeom prst="rect">
                              <a:avLst/>
                            </a:prstGeom>
                            <a:noFill/>
                            <a:ln w="9525">
                              <a:noFill/>
                              <a:miter lim="800000"/>
                            </a:ln>
                          </wps:spPr>
                          <wps:txbx>
                            <w:txbxContent>
                              <w:p w14:paraId="5466248F" w14:textId="77777777" w:rsidR="00567D4D" w:rsidRPr="00567D4D" w:rsidRDefault="00567D4D" w:rsidP="00567D4D">
                                <w:pPr>
                                  <w:rPr>
                                    <w:i/>
                                    <w:iCs/>
                                    <w:sz w:val="18"/>
                                    <w:szCs w:val="18"/>
                                  </w:rPr>
                                </w:pPr>
                                <w:r w:rsidRPr="00567D4D">
                                  <w:rPr>
                                    <w:i/>
                                    <w:iCs/>
                                    <w:sz w:val="18"/>
                                    <w:szCs w:val="18"/>
                                  </w:rPr>
                                  <w:t>d</w:t>
                                </w:r>
                              </w:p>
                            </w:txbxContent>
                          </wps:txbx>
                          <wps:bodyPr rot="0" vert="horz" wrap="none" lIns="36000" tIns="0" rIns="36000" bIns="0" anchor="t" anchorCtr="0">
                            <a:spAutoFit/>
                          </wps:bodyPr>
                        </wps:wsp>
                        <wps:wsp>
                          <wps:cNvPr id="263107564" name="文本框 2"/>
                          <wps:cNvSpPr txBox="1">
                            <a:spLocks noChangeArrowheads="1"/>
                          </wps:cNvSpPr>
                          <wps:spPr bwMode="auto">
                            <a:xfrm>
                              <a:off x="662402" y="416963"/>
                              <a:ext cx="183759" cy="207819"/>
                            </a:xfrm>
                            <a:prstGeom prst="rect">
                              <a:avLst/>
                            </a:prstGeom>
                            <a:noFill/>
                            <a:ln w="9525">
                              <a:noFill/>
                              <a:miter lim="800000"/>
                            </a:ln>
                          </wps:spPr>
                          <wps:txbx>
                            <w:txbxContent>
                              <w:p w14:paraId="7F1B955C" w14:textId="226177A8" w:rsidR="00946FA2" w:rsidRPr="00946FA2" w:rsidRDefault="00946FA2" w:rsidP="00567D4D">
                                <w:pPr>
                                  <w:rPr>
                                    <w:i/>
                                    <w:iCs/>
                                    <w:color w:val="FF0000"/>
                                    <w:sz w:val="18"/>
                                    <w:szCs w:val="18"/>
                                  </w:rPr>
                                </w:pPr>
                                <w:r w:rsidRPr="00946FA2">
                                  <w:rPr>
                                    <w:rFonts w:eastAsia="华文中宋" w:hint="eastAsia"/>
                                    <w:color w:val="FF0000"/>
                                    <w:sz w:val="18"/>
                                    <w:szCs w:val="18"/>
                                  </w:rPr>
                                  <w:t>2</w:t>
                                </w:r>
                                <w:r w:rsidRPr="00946FA2">
                                  <w:rPr>
                                    <w:rFonts w:eastAsia="华文中宋" w:hint="eastAsia"/>
                                    <w:i/>
                                    <w:iCs/>
                                    <w:color w:val="FF0000"/>
                                    <w:sz w:val="18"/>
                                    <w:szCs w:val="18"/>
                                  </w:rPr>
                                  <w:t>r</w:t>
                                </w:r>
                              </w:p>
                            </w:txbxContent>
                          </wps:txbx>
                          <wps:bodyPr rot="0" vert="horz" wrap="none" lIns="36000" tIns="0" rIns="36000" bIns="0" anchor="t" anchorCtr="0">
                            <a:spAutoFit/>
                          </wps:bodyPr>
                        </wps:wsp>
                      </wpg:grpSp>
                      <wps:wsp>
                        <wps:cNvPr id="504993277" name="椭圆 13"/>
                        <wps:cNvSpPr/>
                        <wps:spPr>
                          <a:xfrm>
                            <a:off x="431174" y="194923"/>
                            <a:ext cx="478257" cy="477648"/>
                          </a:xfrm>
                          <a:prstGeom prst="ellipse">
                            <a:avLst/>
                          </a:prstGeom>
                          <a:noFill/>
                          <a:ln w="1270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55989050" name="直接连接符 14"/>
                        <wps:cNvCnPr>
                          <a:stCxn id="320223521" idx="3"/>
                        </wps:cNvCnPr>
                        <wps:spPr>
                          <a:xfrm flipV="1">
                            <a:off x="530670" y="239992"/>
                            <a:ext cx="271386" cy="39783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452D1E" id="组合 582" o:spid="_x0000_s1556" style="position:absolute;left:0;text-align:left;margin-left:307.9pt;margin-top:2.35pt;width:108.35pt;height:79.2pt;z-index:251715584;mso-position-horizontal-relative:text;mso-position-vertical-relative:text" coordsize="13760,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">
                <v:group id="_x0000_s1557" style="position:absolute;width:13760;height:10058" coordorigin=",249" coordsize="13760,1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">
                  <v:group id="组合 3359" o:spid="_x0000_s1558" style="position:absolute;top:1140;width:13760;height:9176" coordsize="1376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">
                    <v:group id="组合 2101042279" o:spid="_x0000_s1559" style="position:absolute;width:13763;height:9180" coordsize="1376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">
                      <v:group id="组合 1982434957" o:spid="_x0000_s1560" style="position:absolute;top:8667;width:13763;height:513" coordorigin=",8667" coordsize="1376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">
                        <v:shape id="自定义形状 5" o:spid="_x0000_s1561" style="position:absolute;top:8667;width:512;height:51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" path="m,l396764,396764m396764,l,396764e" filled="f" strokecolor="black [3213]" strokeweight=".5pt">
                          <v:path arrowok="t"/>
                        </v:shape>
                        <v:shape id="自定义形状 5" o:spid="_x0000_s1562" style="position:absolute;left:3312;top:8667;width:513;height:51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" path="m,l396764,396764m396764,l,396764e" filled="f" strokecolor="black [3213]" strokeweight=".5pt">
                          <v:path arrowok="t"/>
                        </v:shape>
                        <v:shape id="自定义形状 5" o:spid="_x0000_s1563" style="position:absolute;left:6625;top:8667;width:513;height:51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" path="m,l396764,396764m396764,l,396764e" filled="f" strokecolor="black [3213]" strokeweight=".5pt">
                          <v:path arrowok="t"/>
                        </v:shape>
                        <v:shape id="自定义形状 5" o:spid="_x0000_s1564" style="position:absolute;left:9938;top:8667;width:513;height:51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" path="m,l396764,396764m396764,l,396764e" filled="f" strokecolor="black [3213]" strokeweight=".5pt">
                          <v:path arrowok="t"/>
                        </v:shape>
                        <v:shape id="自定义形状 5" o:spid="_x0000_s1565" style="position:absolute;left:13251;top:8667;width:512;height:51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" path="m,l396764,396764m396764,l,396764e" filled="f" strokecolor="black [3213]" strokeweight=".5pt">
                          <v:path arrowok="t"/>
                        </v:shape>
                      </v:group>
                      <v:group id="组合 1713966376" o:spid="_x0000_s1566" style="position:absolute;top:5778;width:13763;height:512" coordorigin=",5778" coordsize="1376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">
                        <v:shape id="自定义形状 5" o:spid="_x0000_s1567" style="position:absolute;top:5778;width:512;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" path="m,l396764,396764m396764,l,396764e" filled="f" strokecolor="black [3213]" strokeweight=".5pt">
                          <v:path arrowok="t"/>
                        </v:shape>
                        <v:shape id="自定义形状 5" o:spid="_x0000_s1568" style="position:absolute;left:3312;top:5778;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" path="m,l396764,396764m396764,l,396764e" filled="f" strokecolor="black [3213]" strokeweight=".5pt">
                          <v:path arrowok="t"/>
                        </v:shape>
                        <v:shape id="自定义形状 5" o:spid="_x0000_s1569" style="position:absolute;left:6625;top:5778;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" path="m,l396764,396764m396764,l,396764e" filled="f" strokecolor="black [3213]" strokeweight=".5pt">
                          <v:path arrowok="t"/>
                        </v:shape>
                        <v:shape id="自定义形状 5" o:spid="_x0000_s1570" style="position:absolute;left:9938;top:5778;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" path="m,l396764,396764m396764,l,396764e" filled="f" strokecolor="black [3213]" strokeweight=".5pt">
                          <v:path arrowok="t"/>
                        </v:shape>
                        <v:shape id="自定义形状 5" o:spid="_x0000_s1571" style="position:absolute;left:13251;top:5778;width:512;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" path="m,l396764,396764m396764,l,396764e" filled="f" strokecolor="black [3213]" strokeweight=".5pt">
                          <v:path arrowok="t"/>
                        </v:shape>
                      </v:group>
                      <v:group id="组合 1235876730" o:spid="_x0000_s1572" style="position:absolute;top:2889;width:13763;height:512" coordorigin=",2889" coordsize="1376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">
                        <v:shape id="自定义形状 5" o:spid="_x0000_s1573" style="position:absolute;top:2889;width:512;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" path="m,l396764,396764m396764,l,396764e" filled="f" strokecolor="black [3213]" strokeweight=".5pt">
                          <v:path arrowok="t"/>
                        </v:shape>
                        <v:shape id="自定义形状 5" o:spid="_x0000_s1574" style="position:absolute;left:3312;top:2889;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" path="m,l396764,396764m396764,l,396764e" filled="f" strokecolor="black [3213]" strokeweight=".5pt">
                          <v:path arrowok="t"/>
                        </v:shape>
                        <v:shape id="自定义形状 5" o:spid="_x0000_s1575" style="position:absolute;left:6625;top:2889;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" path="m,l396764,396764m396764,l,396764e" filled="f" strokecolor="black [3213]" strokeweight=".5pt">
                          <v:path arrowok="t"/>
                        </v:shape>
                        <v:shape id="自定义形状 5" o:spid="_x0000_s1576" style="position:absolute;left:9938;top:2889;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" path="m,l396764,396764m396764,l,396764e" filled="f" strokecolor="black [3213]" strokeweight=".5pt">
                          <v:path arrowok="t"/>
                        </v:shape>
                        <v:shape id="自定义形状 5" o:spid="_x0000_s1577" style="position:absolute;left:13251;top:2889;width:512;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" path="m,l396764,396764m396764,l,396764e" filled="f" strokecolor="black [3213]" strokeweight=".5pt">
                          <v:path arrowok="t"/>
                        </v:shape>
                      </v:group>
                      <v:group id="组合 1376121073" o:spid="_x0000_s1578" style="position:absolute;width:13763;height:512" coordsize="1376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">
                        <v:shape id="自定义形状 5" o:spid="_x0000_s1579" style="position:absolute;width:512;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" path="m,l396764,396764m396764,l,396764e" filled="f" strokecolor="black [3213]" strokeweight=".5pt">
                          <v:path arrowok="t"/>
                        </v:shape>
                        <v:shape id="自定义形状 5" o:spid="_x0000_s1580" style="position:absolute;left:3312;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" path="m,l396764,396764m396764,l,396764e" filled="f" strokecolor="black [3213]" strokeweight=".5pt">
                          <v:path arrowok="t"/>
                        </v:shape>
                        <v:shape id="自定义形状 5" o:spid="_x0000_s1581" style="position:absolute;left:6625;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" path="m,l396764,396764m396764,l,396764e" filled="f" strokecolor="black [3213]" strokeweight=".5pt">
                          <v:path arrowok="t"/>
                        </v:shape>
                        <v:shape id="自定义形状 5" o:spid="_x0000_s1582" style="position:absolute;left:9938;width:513;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" path="m,l396764,396764m396764,l,396764e" filled="f" strokecolor="black [3213]" strokeweight=".5pt">
                          <v:path arrowok="t"/>
                        </v:shape>
                        <v:shape id="自定义形状 5" o:spid="_x0000_s1583" style="position:absolute;left:13251;width:512;height:51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" path="m,l396764,396764m396764,l,396764e" filled="f" strokecolor="black [3213]" strokeweight=".5pt">
                          <v:path arrowok="t"/>
                        </v:shape>
                      </v:group>
                    </v:group>
                    <v:group id="组合 1005734382" o:spid="_x0000_s1584" style="position:absolute;left:5174;top:728;width:5955;height:4955" coordorigin="5174,728" coordsize="5955,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">
                      <v:group id="组合 1913627538" o:spid="_x0000_s1585" style="position:absolute;left:5174;top:728;width:5955;height:4955" coordorigin="5174,728" coordsize="5955,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">
                        <v:oval id="椭圆 2139723569" o:spid="_x0000_s1586" style="position:absolute;left:5174;top:5309;width:378;height: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" fillcolor="black [3213]" stroked="f"/>
                        <v:line id="直接连接符 1038952413" o:spid="_x0000_s1587" style="position:absolute;visibility:visible;mso-wrap-style:square" from="5360,1552" to="5360,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" strokecolor="black [3213]" strokeweight=".5pt">
                          <v:stroke dashstyle="dash"/>
                        </v:line>
                        <v:line id="直接连接符 400922624" o:spid="_x0000_s1588" style="position:absolute;visibility:visible;mso-wrap-style:square" from="5369,1534" to="11129,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" strokecolor="black [3213]"/>
                        <v:shape id="左大括号 127189634" o:spid="_x0000_s1589" type="#_x0000_t87" style="position:absolute;left:6255;top:-158;width:806;height:25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" adj="1723,11425" strokecolor="black [3213]" strokeweight=".5pt"/>
                      </v:group>
                      <v:shape id="任意多边形: 形状 1115839880" o:spid="_x0000_s1590" style="position:absolute;left:5387;top:1552;width:381;height:381;rotation:90;visibility:visible;mso-wrap-style:square;v-text-anchor:middle" coordsize="202347,19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" path="m,l202347,r,197224e" filled="f" strokecolor="black [3213]" strokeweight=".5pt">
                        <v:path arrowok="t" o:connecttype="custom" o:connectlocs="0,0;38118,0;38118,38109" o:connectangles="0,0,0"/>
                      </v:shape>
                    </v:group>
                  </v:group>
                  <v:shape id="文本框 2" o:spid="_x0000_s1591" type="#_x0000_t202" style="position:absolute;left:3850;top:5594;width:14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" filled="f" stroked="f">
                    <v:textbox style="mso-fit-shape-to-text:t" inset="1mm,0,1mm,0">
                      <w:txbxContent>
                        <w:p w14:paraId="07D31709" w14:textId="77777777" w:rsidR="00567D4D" w:rsidRPr="00567D4D" w:rsidRDefault="00567D4D" w:rsidP="00567D4D">
                          <w:pPr>
                            <w:rPr>
                              <w:sz w:val="18"/>
                              <w:szCs w:val="18"/>
                            </w:rPr>
                          </w:pPr>
                          <w:r w:rsidRPr="00567D4D">
                            <w:rPr>
                              <w:sz w:val="18"/>
                              <w:szCs w:val="18"/>
                            </w:rPr>
                            <w:t>S</w:t>
                          </w:r>
                        </w:p>
                      </w:txbxContent>
                    </v:textbox>
                  </v:shape>
                  <v:shape id="文本框 2" o:spid="_x0000_s1592" type="#_x0000_t202" style="position:absolute;left:5712;top:249;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" filled="f" stroked="f">
                    <v:textbox style="mso-fit-shape-to-text:t" inset="1mm,0,1mm,0">
                      <w:txbxContent>
                        <w:p w14:paraId="482773E2" w14:textId="77777777" w:rsidR="00567D4D" w:rsidRPr="00567D4D" w:rsidRDefault="00567D4D" w:rsidP="00567D4D">
                          <w:pPr>
                            <w:rPr>
                              <w:i/>
                              <w:iCs/>
                              <w:sz w:val="18"/>
                              <w:szCs w:val="18"/>
                            </w:rPr>
                          </w:pPr>
                          <w:r w:rsidRPr="00567D4D">
                            <w:rPr>
                              <w:rFonts w:eastAsia="华文中宋" w:hint="eastAsia"/>
                              <w:i/>
                              <w:iCs/>
                              <w:sz w:val="18"/>
                              <w:szCs w:val="18"/>
                            </w:rPr>
                            <w:t>l</w:t>
                          </w:r>
                        </w:p>
                      </w:txbxContent>
                    </v:textbox>
                  </v:shape>
                  <v:shape id="文本框 2" o:spid="_x0000_s1593" type="#_x0000_t202" style="position:absolute;left:3522;top:1706;width:183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" filled="f" stroked="f">
                    <v:textbox style="mso-fit-shape-to-text:t" inset="1mm,0,1mm,0">
                      <w:txbxContent>
                        <w:p w14:paraId="2C95871C" w14:textId="77777777" w:rsidR="00567D4D" w:rsidRPr="00567D4D" w:rsidRDefault="00567D4D" w:rsidP="00567D4D">
                          <w:pPr>
                            <w:rPr>
                              <w:sz w:val="18"/>
                              <w:szCs w:val="18"/>
                            </w:rPr>
                          </w:pPr>
                          <w:r w:rsidRPr="00567D4D">
                            <w:rPr>
                              <w:rFonts w:hint="eastAsia"/>
                              <w:sz w:val="18"/>
                              <w:szCs w:val="18"/>
                            </w:rPr>
                            <w:t>M</w:t>
                          </w:r>
                        </w:p>
                      </w:txbxContent>
                    </v:textbox>
                  </v:shape>
                  <v:shape id="文本框 2" o:spid="_x0000_s1594" type="#_x0000_t202" style="position:absolute;left:10962;top:1621;width:16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" filled="f" stroked="f">
                    <v:textbox style="mso-fit-shape-to-text:t" inset="1mm,0,1mm,0">
                      <w:txbxContent>
                        <w:p w14:paraId="7F6D071F" w14:textId="77777777" w:rsidR="00567D4D" w:rsidRPr="00567D4D" w:rsidRDefault="00567D4D" w:rsidP="00567D4D">
                          <w:pPr>
                            <w:rPr>
                              <w:sz w:val="18"/>
                              <w:szCs w:val="18"/>
                            </w:rPr>
                          </w:pPr>
                          <w:r w:rsidRPr="00567D4D">
                            <w:rPr>
                              <w:rFonts w:hint="eastAsia"/>
                              <w:sz w:val="18"/>
                              <w:szCs w:val="18"/>
                            </w:rPr>
                            <w:t>N</w:t>
                          </w:r>
                        </w:p>
                      </w:txbxContent>
                    </v:textbox>
                  </v:shape>
                  <v:shape id="文本框 2" o:spid="_x0000_s1595" type="#_x0000_t202" style="position:absolute;left:3935;top:3680;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" filled="f" stroked="f">
                    <v:textbox style="mso-fit-shape-to-text:t" inset="1mm,0,1mm,0">
                      <w:txbxContent>
                        <w:p w14:paraId="5466248F" w14:textId="77777777" w:rsidR="00567D4D" w:rsidRPr="00567D4D" w:rsidRDefault="00567D4D" w:rsidP="00567D4D">
                          <w:pPr>
                            <w:rPr>
                              <w:i/>
                              <w:iCs/>
                              <w:sz w:val="18"/>
                              <w:szCs w:val="18"/>
                            </w:rPr>
                          </w:pPr>
                          <w:r w:rsidRPr="00567D4D">
                            <w:rPr>
                              <w:i/>
                              <w:iCs/>
                              <w:sz w:val="18"/>
                              <w:szCs w:val="18"/>
                            </w:rPr>
                            <w:t>d</w:t>
                          </w:r>
                        </w:p>
                      </w:txbxContent>
                    </v:textbox>
                  </v:shape>
                  <v:shape id="文本框 2" o:spid="_x0000_s1596" type="#_x0000_t202" style="position:absolute;left:6624;top:4169;width:183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" filled="f" stroked="f">
                    <v:textbox style="mso-fit-shape-to-text:t" inset="1mm,0,1mm,0">
                      <w:txbxContent>
                        <w:p w14:paraId="7F1B955C" w14:textId="226177A8" w:rsidR="00946FA2" w:rsidRPr="00946FA2" w:rsidRDefault="00946FA2" w:rsidP="00567D4D">
                          <w:pPr>
                            <w:rPr>
                              <w:i/>
                              <w:iCs/>
                              <w:color w:val="FF0000"/>
                              <w:sz w:val="18"/>
                              <w:szCs w:val="18"/>
                            </w:rPr>
                          </w:pPr>
                          <w:r w:rsidRPr="00946FA2">
                            <w:rPr>
                              <w:rFonts w:eastAsia="华文中宋" w:hint="eastAsia"/>
                              <w:color w:val="FF0000"/>
                              <w:sz w:val="18"/>
                              <w:szCs w:val="18"/>
                            </w:rPr>
                            <w:t>2</w:t>
                          </w:r>
                          <w:r w:rsidRPr="00946FA2">
                            <w:rPr>
                              <w:rFonts w:eastAsia="华文中宋" w:hint="eastAsia"/>
                              <w:i/>
                              <w:iCs/>
                              <w:color w:val="FF0000"/>
                              <w:sz w:val="18"/>
                              <w:szCs w:val="18"/>
                            </w:rPr>
                            <w:t>r</w:t>
                          </w:r>
                        </w:p>
                      </w:txbxContent>
                    </v:textbox>
                  </v:shape>
                </v:group>
                <v:oval id="椭圆 13" o:spid="_x0000_s1597" style="position:absolute;left:4311;top:1949;width:4783;height:4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" filled="f" strokecolor="red" strokeweight="1pt">
                  <v:stroke dashstyle="dash"/>
                </v:oval>
                <v:line id="直接连接符 14" o:spid="_x0000_s1598" style="position:absolute;flip:y;visibility:visible;mso-wrap-style:square" from="5306,2399" to="8020,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" strokecolor="red"/>
                <w10:wrap type="square"/>
              </v:group>
            </w:pict>
          </mc:Fallback>
        </mc:AlternateContent>
      </w:r>
      <w:r w:rsidR="003844D7">
        <w:rPr>
          <w:rFonts w:cstheme="minorHAnsi" w:hint="eastAsia"/>
        </w:rPr>
        <w:t>（</w:t>
      </w:r>
      <w:r w:rsidR="003844D7">
        <w:rPr>
          <w:rFonts w:cstheme="minorHAnsi" w:hint="eastAsia"/>
        </w:rPr>
        <w:t>3</w:t>
      </w:r>
      <w:r w:rsidR="003844D7">
        <w:rPr>
          <w:rFonts w:cstheme="minorHAnsi" w:hint="eastAsia"/>
        </w:rPr>
        <w:t>）（</w:t>
      </w:r>
      <w:r w:rsidR="003844D7">
        <w:rPr>
          <w:rFonts w:cstheme="minorHAnsi" w:hint="eastAsia"/>
        </w:rPr>
        <w:t>4</w:t>
      </w:r>
      <w:r w:rsidR="003844D7">
        <w:rPr>
          <w:rFonts w:cstheme="minorHAnsi" w:hint="eastAsia"/>
        </w:rPr>
        <w:t>分）解：粒子的圆周运动轨迹与感光板交点为</w:t>
      </w:r>
      <w:r w:rsidR="00BC5B4A">
        <w:rPr>
          <w:rFonts w:cstheme="minorHAnsi" w:hint="eastAsia"/>
        </w:rPr>
        <w:t xml:space="preserve"> P</w:t>
      </w:r>
      <w:r w:rsidR="003844D7">
        <w:rPr>
          <w:rFonts w:cstheme="minorHAnsi" w:hint="eastAsia"/>
        </w:rPr>
        <w:t>，如图所示，当</w:t>
      </w:r>
      <w:r w:rsidR="00BC5B4A">
        <w:rPr>
          <w:rFonts w:cstheme="minorHAnsi" w:hint="eastAsia"/>
        </w:rPr>
        <w:t xml:space="preserve"> SP </w:t>
      </w:r>
      <w:r w:rsidR="003844D7">
        <w:rPr>
          <w:rFonts w:cstheme="minorHAnsi" w:hint="eastAsia"/>
        </w:rPr>
        <w:t>长度为圆的直径时，</w:t>
      </w:r>
      <w:r w:rsidR="00BC5B4A">
        <w:rPr>
          <w:rFonts w:cstheme="minorHAnsi" w:hint="eastAsia"/>
        </w:rPr>
        <w:t xml:space="preserve">MP </w:t>
      </w:r>
      <w:r w:rsidR="003844D7">
        <w:rPr>
          <w:rFonts w:cstheme="minorHAnsi" w:hint="eastAsia"/>
        </w:rPr>
        <w:t>长度即为待求的感光长度</w:t>
      </w:r>
      <w:r w:rsidR="00BC5B4A">
        <w:rPr>
          <w:rFonts w:cstheme="minorHAnsi" w:hint="eastAsia"/>
        </w:rPr>
        <w:t xml:space="preserve"> </w:t>
      </w:r>
      <w:r w:rsidR="003844D7">
        <w:rPr>
          <w:rFonts w:cstheme="minorHAnsi" w:hint="eastAsia"/>
          <w:i/>
          <w:iCs/>
        </w:rPr>
        <w:t>l</w:t>
      </w:r>
      <w:r w:rsidR="003844D7">
        <w:rPr>
          <w:rFonts w:cstheme="minorHAnsi" w:hint="eastAsia"/>
        </w:rPr>
        <w:t>。</w:t>
      </w:r>
      <w:r w:rsidR="003844D7">
        <w:rPr>
          <w:rFonts w:cstheme="minorHAnsi"/>
        </w:rPr>
        <w:tab/>
      </w:r>
      <w:r w:rsidR="003844D7">
        <w:rPr>
          <w:rFonts w:cstheme="minorHAnsi"/>
        </w:rPr>
        <w:t>（</w:t>
      </w:r>
      <w:r w:rsidR="003844D7">
        <w:rPr>
          <w:rFonts w:cstheme="minorHAnsi" w:hint="eastAsia"/>
        </w:rPr>
        <w:t>图</w:t>
      </w:r>
      <w:r w:rsidR="003844D7">
        <w:rPr>
          <w:rFonts w:cstheme="minorHAnsi" w:hint="eastAsia"/>
        </w:rPr>
        <w:t>2</w:t>
      </w:r>
      <w:r w:rsidR="003844D7">
        <w:rPr>
          <w:rFonts w:cstheme="minorHAnsi"/>
        </w:rPr>
        <w:t>分</w:t>
      </w:r>
      <w:r w:rsidR="003844D7">
        <w:rPr>
          <w:rFonts w:cstheme="minorHAnsi" w:hint="eastAsia"/>
        </w:rPr>
        <w:t>，文字表述</w:t>
      </w:r>
      <w:r w:rsidR="003844D7">
        <w:rPr>
          <w:rFonts w:cstheme="minorHAnsi" w:hint="eastAsia"/>
        </w:rPr>
        <w:t>1</w:t>
      </w:r>
      <w:r w:rsidR="003844D7">
        <w:rPr>
          <w:rFonts w:cstheme="minorHAnsi" w:hint="eastAsia"/>
        </w:rPr>
        <w:t>分</w:t>
      </w:r>
      <w:r w:rsidR="003844D7">
        <w:rPr>
          <w:rFonts w:cstheme="minorHAnsi"/>
        </w:rPr>
        <w:t>）</w:t>
      </w:r>
    </w:p>
    <w:p w14:paraId="4961EC6A" w14:textId="77777777" w:rsidR="003216C5" w:rsidRDefault="003216C5" w:rsidP="003216C5">
      <w:pPr>
        <w:rPr>
          <w:rFonts w:cstheme="minorHAnsi"/>
        </w:rPr>
      </w:pPr>
      <w:r w:rsidRPr="003216C5">
        <w:rPr>
          <w:rFonts w:cstheme="minorHAnsi"/>
          <w:i/>
          <w:iCs/>
        </w:rPr>
        <w:t>l</w:t>
      </w:r>
      <w:r>
        <w:rPr>
          <w:rFonts w:cstheme="minorHAnsi" w:hint="eastAsia"/>
        </w:rPr>
        <w:t xml:space="preserve"> = </w:t>
      </w:r>
      <w:r>
        <w:rPr>
          <w:rFonts w:cstheme="minorHAnsi"/>
        </w:rPr>
        <w:fldChar w:fldCharType="begin"/>
      </w:r>
      <w:r>
        <w:rPr>
          <w:rFonts w:cstheme="minorHAnsi"/>
        </w:rPr>
        <w:instrText xml:space="preserve"> </w:instrText>
      </w:r>
      <w:r>
        <w:rPr>
          <w:rFonts w:cstheme="minorHAnsi" w:hint="eastAsia"/>
        </w:rPr>
        <w:instrText>EQ \R((2</w:instrText>
      </w:r>
      <w:r w:rsidRPr="003216C5">
        <w:rPr>
          <w:rFonts w:cstheme="minorHAnsi" w:hint="eastAsia"/>
          <w:i/>
          <w:iCs/>
        </w:rPr>
        <w:instrText>r</w:instrText>
      </w:r>
      <w:r>
        <w:rPr>
          <w:rFonts w:cstheme="minorHAnsi" w:hint="eastAsia"/>
        </w:rPr>
        <w:instrText>)</w:instrText>
      </w:r>
      <w:r>
        <w:rPr>
          <w:rFonts w:cstheme="minorHAnsi" w:hint="eastAsia"/>
          <w:vertAlign w:val="superscript"/>
        </w:rPr>
        <w:instrText>2</w:instrText>
      </w:r>
      <w:r>
        <w:rPr>
          <w:rFonts w:cstheme="minorHAnsi" w:hint="eastAsia"/>
        </w:rPr>
        <w:instrText xml:space="preserve"> </w:instrText>
      </w:r>
      <w:r>
        <w:instrText>−</w:instrText>
      </w:r>
      <w:r>
        <w:rPr>
          <w:rFonts w:cstheme="minorHAnsi" w:hint="eastAsia"/>
        </w:rPr>
        <w:instrText xml:space="preserve"> </w:instrText>
      </w:r>
      <w:r w:rsidRPr="003216C5">
        <w:rPr>
          <w:rFonts w:cstheme="minorHAnsi" w:hint="eastAsia"/>
          <w:i/>
          <w:iCs/>
        </w:rPr>
        <w:instrText>d</w:instrText>
      </w:r>
      <w:r>
        <w:rPr>
          <w:rFonts w:cstheme="minorHAnsi" w:hint="eastAsia"/>
          <w:vertAlign w:val="superscript"/>
        </w:rPr>
        <w:instrText>2</w:instrText>
      </w:r>
      <w:r>
        <w:rPr>
          <w:rFonts w:cstheme="minorHAnsi" w:hint="eastAsia"/>
        </w:rPr>
        <w:instrText>)</w:instrText>
      </w:r>
      <w:r>
        <w:rPr>
          <w:rFonts w:cstheme="minorHAnsi"/>
        </w:rPr>
        <w:instrText xml:space="preserve"> </w:instrText>
      </w:r>
      <w:r>
        <w:rPr>
          <w:rFonts w:cstheme="minorHAnsi"/>
        </w:rPr>
        <w:fldChar w:fldCharType="end"/>
      </w:r>
    </w:p>
    <w:p w14:paraId="5FAECA92" w14:textId="7D4CE062" w:rsidR="003844D7" w:rsidRDefault="003216C5" w:rsidP="003216C5">
      <w:pPr>
        <w:rPr>
          <w:rFonts w:cstheme="minorHAnsi"/>
        </w:rPr>
      </w:pPr>
      <w:r w:rsidRPr="003216C5">
        <w:rPr>
          <w:rFonts w:cstheme="minorHAnsi"/>
          <w:i/>
          <w:iCs/>
        </w:rPr>
        <w:t>l</w:t>
      </w:r>
      <w:r>
        <w:rPr>
          <w:rFonts w:cstheme="minorHAnsi" w:hint="eastAsia"/>
        </w:rPr>
        <w:t xml:space="preserve"> = </w:t>
      </w:r>
      <w:r>
        <w:rPr>
          <w:rFonts w:cstheme="minorHAnsi"/>
        </w:rPr>
        <w:fldChar w:fldCharType="begin"/>
      </w:r>
      <w:r>
        <w:rPr>
          <w:rFonts w:cstheme="minorHAnsi"/>
        </w:rPr>
        <w:instrText xml:space="preserve"> </w:instrText>
      </w:r>
      <w:r>
        <w:rPr>
          <w:rFonts w:cstheme="minorHAnsi" w:hint="eastAsia"/>
        </w:rPr>
        <w:instrText>EQ \R((0.2)</w:instrText>
      </w:r>
      <w:r>
        <w:rPr>
          <w:rFonts w:cstheme="minorHAnsi" w:hint="eastAsia"/>
          <w:vertAlign w:val="superscript"/>
        </w:rPr>
        <w:instrText>2</w:instrText>
      </w:r>
      <w:r>
        <w:rPr>
          <w:rFonts w:cstheme="minorHAnsi" w:hint="eastAsia"/>
        </w:rPr>
        <w:instrText xml:space="preserve"> </w:instrText>
      </w:r>
      <w:r>
        <w:instrText>−</w:instrText>
      </w:r>
      <w:r>
        <w:rPr>
          <w:rFonts w:cstheme="minorHAnsi" w:hint="eastAsia"/>
        </w:rPr>
        <w:instrText xml:space="preserve"> (0.1\R(3))</w:instrText>
      </w:r>
      <w:r>
        <w:rPr>
          <w:rFonts w:cstheme="minorHAnsi" w:hint="eastAsia"/>
          <w:vertAlign w:val="superscript"/>
        </w:rPr>
        <w:instrText>2</w:instrText>
      </w:r>
      <w:r>
        <w:rPr>
          <w:rFonts w:cstheme="minorHAnsi" w:hint="eastAsia"/>
        </w:rPr>
        <w:instrText>)</w:instrText>
      </w:r>
      <w:r>
        <w:rPr>
          <w:rFonts w:cstheme="minorHAnsi"/>
        </w:rPr>
        <w:instrText xml:space="preserve"> </w:instrText>
      </w:r>
      <w:r>
        <w:rPr>
          <w:rFonts w:cstheme="minorHAnsi"/>
        </w:rPr>
        <w:fldChar w:fldCharType="end"/>
      </w:r>
      <w:r>
        <w:rPr>
          <w:rFonts w:cstheme="minorHAnsi" w:hint="eastAsia"/>
        </w:rPr>
        <w:t>= 0.1 m</w:t>
      </w:r>
      <w:r w:rsidR="003844D7">
        <w:rPr>
          <w:rFonts w:cstheme="minorHAnsi"/>
        </w:rPr>
        <w:tab/>
      </w:r>
      <w:r w:rsidR="003844D7">
        <w:rPr>
          <w:rFonts w:cstheme="minorHAnsi"/>
        </w:rPr>
        <w:tab/>
      </w:r>
      <w:r w:rsidR="003844D7">
        <w:rPr>
          <w:rFonts w:cstheme="minorHAnsi"/>
        </w:rPr>
        <w:tab/>
      </w:r>
      <w:r w:rsidR="003844D7">
        <w:rPr>
          <w:rFonts w:cstheme="minorHAnsi"/>
        </w:rPr>
        <w:t>（</w:t>
      </w:r>
      <w:r w:rsidR="003844D7">
        <w:rPr>
          <w:rFonts w:cstheme="minorHAnsi" w:hint="eastAsia"/>
        </w:rPr>
        <w:t>1</w:t>
      </w:r>
      <w:r w:rsidR="003844D7">
        <w:rPr>
          <w:rFonts w:cstheme="minorHAnsi"/>
        </w:rPr>
        <w:t>分）</w:t>
      </w:r>
    </w:p>
    <w:p w14:paraId="03336DF8" w14:textId="2D4719DE" w:rsidR="003844D7" w:rsidRDefault="003844D7" w:rsidP="00801805">
      <w:pPr>
        <w:pStyle w:val="21"/>
      </w:pPr>
      <w:r>
        <w:rPr>
          <w:rFonts w:hint="eastAsia"/>
        </w:rPr>
        <w:t>五、线圈（</w:t>
      </w:r>
      <w:r>
        <w:rPr>
          <w:rFonts w:hint="eastAsia"/>
        </w:rPr>
        <w:t>12</w:t>
      </w:r>
      <w:r>
        <w:rPr>
          <w:rFonts w:hint="eastAsia"/>
        </w:rPr>
        <w:t>分）</w:t>
      </w:r>
    </w:p>
    <w:p w14:paraId="670E7F2F" w14:textId="3AF5A302" w:rsidR="003844D7" w:rsidRDefault="003844D7" w:rsidP="003844D7">
      <w:pPr>
        <w:rPr>
          <w:rFonts w:cstheme="minorHAnsi"/>
        </w:rPr>
      </w:pPr>
      <w:r>
        <w:rPr>
          <w:rFonts w:cstheme="minorHAnsi"/>
        </w:rPr>
        <w:t>1</w:t>
      </w:r>
      <w:r w:rsidR="00123B14">
        <w:rPr>
          <w:rFonts w:ascii="华文中宋" w:hAnsi="华文中宋" w:hint="eastAsia"/>
          <w:color w:val="000000"/>
          <w:kern w:val="0"/>
          <w:szCs w:val="21"/>
          <w:lang w:bidi="ar"/>
        </w:rPr>
        <w:t>．</w:t>
      </w:r>
      <w:r>
        <w:rPr>
          <w:rFonts w:cstheme="minorHAnsi"/>
        </w:rPr>
        <w:t>（</w:t>
      </w:r>
      <w:r>
        <w:rPr>
          <w:rFonts w:cstheme="minorHAnsi" w:hint="eastAsia"/>
        </w:rPr>
        <w:t>2</w:t>
      </w:r>
      <w:r w:rsidR="00BC5B4A">
        <w:rPr>
          <w:rFonts w:cstheme="minorHAnsi" w:hint="eastAsia"/>
        </w:rPr>
        <w:t xml:space="preserve"> </w:t>
      </w:r>
      <w:r>
        <w:rPr>
          <w:rFonts w:cstheme="minorHAnsi" w:hint="eastAsia"/>
        </w:rPr>
        <w:t>+</w:t>
      </w:r>
      <w:r w:rsidR="00BC5B4A">
        <w:rPr>
          <w:rFonts w:cstheme="minorHAnsi" w:hint="eastAsia"/>
        </w:rPr>
        <w:t xml:space="preserve"> </w:t>
      </w:r>
      <w:r>
        <w:rPr>
          <w:rFonts w:cstheme="minorHAnsi" w:hint="eastAsia"/>
        </w:rPr>
        <w:t>2</w:t>
      </w:r>
      <w:r w:rsidR="00BC5B4A">
        <w:rPr>
          <w:rFonts w:cstheme="minorHAnsi" w:hint="eastAsia"/>
        </w:rPr>
        <w:t xml:space="preserve"> </w:t>
      </w:r>
      <w:r>
        <w:rPr>
          <w:rFonts w:cstheme="minorHAnsi" w:hint="eastAsia"/>
        </w:rPr>
        <w:t>=</w:t>
      </w:r>
      <w:r w:rsidR="00BC5B4A">
        <w:rPr>
          <w:rFonts w:cstheme="minorHAnsi" w:hint="eastAsia"/>
        </w:rPr>
        <w:t xml:space="preserve"> </w:t>
      </w:r>
      <w:r>
        <w:rPr>
          <w:rFonts w:cstheme="minorHAnsi" w:hint="eastAsia"/>
        </w:rPr>
        <w:t>4</w:t>
      </w:r>
      <w:r w:rsidR="00BC5B4A">
        <w:rPr>
          <w:rFonts w:cstheme="minorHAnsi" w:hint="eastAsia"/>
        </w:rPr>
        <w:t xml:space="preserve"> </w:t>
      </w:r>
      <w:r>
        <w:rPr>
          <w:rFonts w:cstheme="minorHAnsi"/>
        </w:rPr>
        <w:t>分）</w:t>
      </w:r>
      <w:r>
        <w:rPr>
          <w:rFonts w:cstheme="minorHAnsi" w:hint="eastAsia"/>
        </w:rPr>
        <w:t>电场</w:t>
      </w:r>
      <w:r w:rsidR="00BC5B4A">
        <w:rPr>
          <w:rFonts w:cstheme="minorHAnsi" w:hint="eastAsia"/>
        </w:rPr>
        <w:t>，</w:t>
      </w:r>
      <w:r>
        <w:rPr>
          <w:rFonts w:cstheme="minorHAnsi" w:hint="eastAsia"/>
        </w:rPr>
        <w:t>B</w:t>
      </w:r>
    </w:p>
    <w:p w14:paraId="323221D8" w14:textId="24CF8931" w:rsidR="003844D7" w:rsidRDefault="003844D7" w:rsidP="003844D7">
      <w:pPr>
        <w:rPr>
          <w:rFonts w:cstheme="minorHAnsi"/>
        </w:rPr>
      </w:pPr>
      <w:r>
        <w:rPr>
          <w:rFonts w:cstheme="minorHAnsi"/>
        </w:rPr>
        <w:t>2</w:t>
      </w:r>
      <w:r w:rsidR="00123B14">
        <w:rPr>
          <w:rFonts w:ascii="华文中宋" w:hAnsi="华文中宋" w:hint="eastAsia"/>
          <w:color w:val="000000"/>
          <w:kern w:val="0"/>
          <w:szCs w:val="21"/>
          <w:lang w:bidi="ar"/>
        </w:rPr>
        <w:t>．</w:t>
      </w:r>
      <w:r>
        <w:rPr>
          <w:rFonts w:cstheme="minorHAnsi"/>
        </w:rPr>
        <w:t>（</w:t>
      </w:r>
      <w:r>
        <w:rPr>
          <w:rFonts w:cstheme="minorHAnsi"/>
        </w:rPr>
        <w:t>1</w:t>
      </w:r>
      <w:r>
        <w:rPr>
          <w:rFonts w:cstheme="minorHAnsi"/>
        </w:rPr>
        <w:t>）（</w:t>
      </w:r>
      <w:r>
        <w:rPr>
          <w:rFonts w:cstheme="minorHAnsi" w:hint="eastAsia"/>
        </w:rPr>
        <w:t>2</w:t>
      </w:r>
      <w:r>
        <w:rPr>
          <w:rFonts w:cstheme="minorHAnsi"/>
        </w:rPr>
        <w:t>分）</w:t>
      </w:r>
      <w:r>
        <w:rPr>
          <w:rFonts w:cstheme="minorHAnsi" w:hint="eastAsia"/>
        </w:rPr>
        <w:t>A</w:t>
      </w:r>
      <w:r>
        <w:rPr>
          <w:rFonts w:cstheme="minorHAnsi" w:hint="eastAsia"/>
        </w:rPr>
        <w:t>；</w:t>
      </w:r>
    </w:p>
    <w:p w14:paraId="484917F0" w14:textId="45EB74BD" w:rsidR="003844D7" w:rsidRPr="00BC5B4A" w:rsidRDefault="003844D7" w:rsidP="003844D7">
      <w:pPr>
        <w:rPr>
          <w:rStyle w:val="cf01"/>
          <w:rFonts w:ascii="Times New Roman" w:eastAsia="楷体" w:hAnsi="Times New Roman" w:hint="default"/>
          <w:szCs w:val="21"/>
        </w:rPr>
      </w:pPr>
      <w:r>
        <w:rPr>
          <w:rFonts w:cstheme="minorHAnsi" w:hint="eastAsia"/>
        </w:rPr>
        <w:lastRenderedPageBreak/>
        <w:t>（</w:t>
      </w:r>
      <w:r>
        <w:rPr>
          <w:rFonts w:cstheme="minorHAnsi" w:hint="eastAsia"/>
        </w:rPr>
        <w:t>2</w:t>
      </w:r>
      <w:r>
        <w:rPr>
          <w:rFonts w:cstheme="minorHAnsi" w:hint="eastAsia"/>
        </w:rPr>
        <w:t>）</w:t>
      </w:r>
      <w:r>
        <w:rPr>
          <w:rFonts w:cstheme="minorHAnsi"/>
        </w:rPr>
        <w:t>（</w:t>
      </w:r>
      <w:r>
        <w:rPr>
          <w:rFonts w:cstheme="minorHAnsi" w:hint="eastAsia"/>
        </w:rPr>
        <w:t>3</w:t>
      </w:r>
      <w:r>
        <w:rPr>
          <w:rFonts w:cstheme="minorHAnsi"/>
        </w:rPr>
        <w:t>分）</w:t>
      </w:r>
      <w:r>
        <w:rPr>
          <w:rFonts w:cstheme="minorHAnsi" w:hint="eastAsia"/>
        </w:rPr>
        <w:t>电场能以及回路中的内能</w:t>
      </w:r>
      <w:r w:rsidRPr="00BC5B4A">
        <w:rPr>
          <w:rStyle w:val="cf01"/>
          <w:rFonts w:ascii="Times New Roman" w:eastAsia="楷体" w:hAnsi="Times New Roman" w:hint="default"/>
          <w:szCs w:val="21"/>
        </w:rPr>
        <w:t>（仅写电场能，得</w:t>
      </w:r>
      <w:r w:rsidRPr="00BC5B4A">
        <w:rPr>
          <w:rStyle w:val="cf01"/>
          <w:rFonts w:ascii="Times New Roman" w:eastAsia="楷体" w:hAnsi="Times New Roman" w:hint="default"/>
          <w:szCs w:val="21"/>
        </w:rPr>
        <w:t>2</w:t>
      </w:r>
      <w:r w:rsidRPr="00BC5B4A">
        <w:rPr>
          <w:rStyle w:val="cf01"/>
          <w:rFonts w:ascii="Times New Roman" w:eastAsia="楷体" w:hAnsi="Times New Roman" w:hint="default"/>
          <w:szCs w:val="21"/>
        </w:rPr>
        <w:t>分</w:t>
      </w:r>
      <w:r w:rsidRPr="00BC5B4A">
        <w:rPr>
          <w:rFonts w:eastAsia="楷体"/>
        </w:rPr>
        <w:t>；写出</w:t>
      </w:r>
      <w:r w:rsidRPr="00BC5B4A">
        <w:rPr>
          <w:rStyle w:val="cf01"/>
          <w:rFonts w:ascii="Times New Roman" w:eastAsia="楷体" w:hAnsi="Times New Roman" w:hint="default"/>
          <w:szCs w:val="21"/>
        </w:rPr>
        <w:t>内能、</w:t>
      </w:r>
      <w:r w:rsidRPr="00BC5B4A">
        <w:rPr>
          <w:rFonts w:eastAsia="楷体"/>
          <w:szCs w:val="21"/>
        </w:rPr>
        <w:t>线路中的电阻的焦耳热、向空间辐射电磁波的能量等，再得</w:t>
      </w:r>
      <w:r w:rsidRPr="00BC5B4A">
        <w:rPr>
          <w:rFonts w:eastAsia="楷体"/>
          <w:szCs w:val="21"/>
        </w:rPr>
        <w:t>1</w:t>
      </w:r>
      <w:r w:rsidRPr="00BC5B4A">
        <w:rPr>
          <w:rFonts w:eastAsia="楷体"/>
          <w:szCs w:val="21"/>
        </w:rPr>
        <w:t>分。</w:t>
      </w:r>
      <w:r w:rsidRPr="00BC5B4A">
        <w:rPr>
          <w:rStyle w:val="cf01"/>
          <w:rFonts w:ascii="Times New Roman" w:eastAsia="楷体" w:hAnsi="Times New Roman" w:hint="default"/>
          <w:szCs w:val="21"/>
        </w:rPr>
        <w:t>）</w:t>
      </w:r>
    </w:p>
    <w:p w14:paraId="37281C11" w14:textId="4637CA7E" w:rsidR="003844D7" w:rsidRPr="000D4399" w:rsidRDefault="003844D7" w:rsidP="003844D7">
      <w:pPr>
        <w:rPr>
          <w:rFonts w:eastAsia="楷体" w:cstheme="minorHAnsi"/>
        </w:rPr>
      </w:pPr>
      <w:r>
        <w:rPr>
          <w:rFonts w:cstheme="minorHAnsi" w:hint="eastAsia"/>
        </w:rPr>
        <w:t>3</w:t>
      </w:r>
      <w:r w:rsidR="00123B14">
        <w:rPr>
          <w:rFonts w:ascii="华文中宋" w:hAnsi="华文中宋" w:hint="eastAsia"/>
          <w:color w:val="000000"/>
          <w:kern w:val="0"/>
          <w:szCs w:val="21"/>
          <w:lang w:bidi="ar"/>
        </w:rPr>
        <w:t>．</w:t>
      </w:r>
      <w:r>
        <w:rPr>
          <w:rFonts w:cstheme="minorHAnsi"/>
        </w:rPr>
        <w:t>（</w:t>
      </w:r>
      <w:r>
        <w:rPr>
          <w:rFonts w:cstheme="minorHAnsi" w:hint="eastAsia"/>
        </w:rPr>
        <w:t>3</w:t>
      </w:r>
      <w:r>
        <w:rPr>
          <w:rFonts w:cstheme="minorHAnsi"/>
        </w:rPr>
        <w:t>分）</w:t>
      </w:r>
      <w:r w:rsidRPr="000D4399">
        <w:rPr>
          <w:rFonts w:eastAsia="楷体" w:cstheme="minorHAnsi"/>
        </w:rPr>
        <w:t>开放性回答。比如：</w:t>
      </w:r>
      <w:r w:rsidR="00BC5B4A">
        <w:rPr>
          <w:rFonts w:eastAsia="楷体" w:cstheme="minorHAnsi" w:hint="eastAsia"/>
        </w:rPr>
        <w:t>“</w:t>
      </w:r>
      <w:r w:rsidRPr="000D4399">
        <w:rPr>
          <w:rFonts w:cstheme="minorHAnsi"/>
        </w:rPr>
        <w:t>同意，需要补充条件，看成理想变压器。</w:t>
      </w:r>
      <w:r w:rsidR="00BC5B4A">
        <w:rPr>
          <w:rFonts w:cstheme="minorHAnsi" w:hint="eastAsia"/>
        </w:rPr>
        <w:t>”“</w:t>
      </w:r>
      <w:r w:rsidRPr="000D4399">
        <w:rPr>
          <w:rFonts w:cstheme="minorHAnsi"/>
        </w:rPr>
        <w:t>不同意。该公式适用于理想变压器。</w:t>
      </w:r>
      <w:r w:rsidR="00BC5B4A">
        <w:rPr>
          <w:rFonts w:cstheme="minorHAnsi" w:hint="eastAsia"/>
        </w:rPr>
        <w:t>”</w:t>
      </w:r>
      <w:r w:rsidRPr="000D4399">
        <w:rPr>
          <w:rFonts w:eastAsia="楷体" w:cstheme="minorHAnsi"/>
        </w:rPr>
        <w:t>（单独判断不得分，结论和理由需要匹配</w:t>
      </w:r>
      <w:r>
        <w:rPr>
          <w:rFonts w:eastAsia="楷体" w:cstheme="minorHAnsi" w:hint="eastAsia"/>
        </w:rPr>
        <w:t>，</w:t>
      </w:r>
      <w:r w:rsidRPr="000D4399">
        <w:rPr>
          <w:rFonts w:eastAsia="楷体" w:cstheme="minorHAnsi"/>
        </w:rPr>
        <w:t>正确表述一个理由即可；</w:t>
      </w:r>
      <w:r w:rsidR="00BC5B4A">
        <w:rPr>
          <w:rFonts w:eastAsia="楷体" w:cstheme="minorHAnsi" w:hint="eastAsia"/>
        </w:rPr>
        <w:t>“</w:t>
      </w:r>
      <w:r w:rsidRPr="000D4399">
        <w:rPr>
          <w:rFonts w:eastAsia="华文中宋" w:cstheme="minorHAnsi"/>
        </w:rPr>
        <w:t>实际变压器存在损耗</w:t>
      </w:r>
      <w:r w:rsidR="00BC5B4A">
        <w:rPr>
          <w:rFonts w:eastAsia="华文中宋" w:cstheme="minorHAnsi" w:hint="eastAsia"/>
        </w:rPr>
        <w:t>”“</w:t>
      </w:r>
      <w:r w:rsidRPr="000D4399">
        <w:rPr>
          <w:rFonts w:eastAsia="华文中宋" w:cstheme="minorHAnsi"/>
        </w:rPr>
        <w:t>铁芯外面可能也存在磁场</w:t>
      </w:r>
      <w:r w:rsidR="00BC5B4A">
        <w:rPr>
          <w:rFonts w:eastAsia="华文中宋" w:cstheme="minorHAnsi" w:hint="eastAsia"/>
        </w:rPr>
        <w:t>”“</w:t>
      </w:r>
      <w:r w:rsidRPr="000D4399">
        <w:rPr>
          <w:rFonts w:eastAsia="华文中宋" w:cstheme="minorHAnsi"/>
        </w:rPr>
        <w:t>铁芯</w:t>
      </w:r>
      <w:r>
        <w:rPr>
          <w:rFonts w:eastAsia="华文中宋" w:cstheme="minorHAnsi" w:hint="eastAsia"/>
        </w:rPr>
        <w:t>存在</w:t>
      </w:r>
      <w:r w:rsidRPr="000D4399">
        <w:rPr>
          <w:rFonts w:eastAsia="华文中宋" w:cstheme="minorHAnsi"/>
        </w:rPr>
        <w:t>漏磁</w:t>
      </w:r>
      <w:r>
        <w:rPr>
          <w:rFonts w:eastAsia="华文中宋" w:cstheme="minorHAnsi" w:hint="eastAsia"/>
        </w:rPr>
        <w:t>，</w:t>
      </w:r>
      <w:r w:rsidRPr="000D4399">
        <w:rPr>
          <w:rFonts w:eastAsia="华文中宋" w:cstheme="minorHAnsi"/>
        </w:rPr>
        <w:t>输出电压小于</w:t>
      </w:r>
      <w:r w:rsidR="00BC5B4A">
        <w:rPr>
          <w:rFonts w:eastAsia="华文中宋" w:cstheme="minorHAnsi" w:hint="eastAsia"/>
        </w:rPr>
        <w:t xml:space="preserve"> </w:t>
      </w:r>
      <w:r w:rsidRPr="000D4399">
        <w:rPr>
          <w:rFonts w:eastAsia="华文中宋" w:cstheme="minorHAnsi"/>
        </w:rPr>
        <w:t>36</w:t>
      </w:r>
      <w:r w:rsidR="00BC5B4A">
        <w:rPr>
          <w:rFonts w:eastAsia="华文中宋" w:cstheme="minorHAnsi" w:hint="eastAsia"/>
        </w:rPr>
        <w:t xml:space="preserve"> </w:t>
      </w:r>
      <w:r w:rsidRPr="000D4399">
        <w:rPr>
          <w:rFonts w:eastAsia="华文中宋" w:cstheme="minorHAnsi"/>
        </w:rPr>
        <w:t>V</w:t>
      </w:r>
      <w:r w:rsidR="00BC5B4A">
        <w:rPr>
          <w:rFonts w:eastAsia="华文中宋" w:cstheme="minorHAnsi" w:hint="eastAsia"/>
        </w:rPr>
        <w:t>”“</w:t>
      </w:r>
      <w:r w:rsidRPr="000D4399">
        <w:rPr>
          <w:rFonts w:eastAsia="华文中宋" w:cstheme="minorHAnsi"/>
        </w:rPr>
        <w:t>若输入为直流电，输出电压为</w:t>
      </w:r>
      <w:r w:rsidR="00BC5B4A">
        <w:rPr>
          <w:rFonts w:eastAsia="华文中宋" w:cstheme="minorHAnsi" w:hint="eastAsia"/>
        </w:rPr>
        <w:t xml:space="preserve"> </w:t>
      </w:r>
      <w:r w:rsidRPr="000D4399">
        <w:rPr>
          <w:rFonts w:eastAsia="华文中宋" w:cstheme="minorHAnsi"/>
        </w:rPr>
        <w:t>0</w:t>
      </w:r>
      <w:r w:rsidR="00BC5B4A">
        <w:rPr>
          <w:rFonts w:eastAsia="华文中宋" w:cstheme="minorHAnsi" w:hint="eastAsia"/>
        </w:rPr>
        <w:t>”</w:t>
      </w:r>
      <w:r w:rsidRPr="000D4399">
        <w:rPr>
          <w:rFonts w:eastAsia="楷体" w:cstheme="minorHAnsi"/>
        </w:rPr>
        <w:t>等也可得分。）</w:t>
      </w:r>
    </w:p>
    <w:p w14:paraId="18C995C4" w14:textId="77777777" w:rsidR="003844D7" w:rsidRDefault="003844D7" w:rsidP="00801805">
      <w:pPr>
        <w:pStyle w:val="21"/>
      </w:pPr>
      <w:r>
        <w:rPr>
          <w:rFonts w:hint="eastAsia"/>
        </w:rPr>
        <w:t>六、碰撞（</w:t>
      </w:r>
      <w:r>
        <w:rPr>
          <w:rFonts w:hint="eastAsia"/>
        </w:rPr>
        <w:t>17</w:t>
      </w:r>
      <w:r>
        <w:rPr>
          <w:rFonts w:hint="eastAsia"/>
        </w:rPr>
        <w:t>分）</w:t>
      </w:r>
    </w:p>
    <w:p w14:paraId="08832EAA" w14:textId="3362A173" w:rsidR="003844D7" w:rsidRPr="00DE3FC5" w:rsidRDefault="003844D7" w:rsidP="003844D7">
      <w:pPr>
        <w:rPr>
          <w:rFonts w:ascii="楷体" w:eastAsia="楷体" w:hAnsi="楷体" w:cstheme="minorHAnsi" w:hint="eastAsia"/>
        </w:rPr>
      </w:pPr>
      <w:r>
        <w:rPr>
          <w:rFonts w:cstheme="minorHAnsi"/>
        </w:rPr>
        <w:t>1</w:t>
      </w:r>
      <w:r w:rsidR="00123B14">
        <w:rPr>
          <w:rFonts w:ascii="华文中宋" w:hAnsi="华文中宋" w:hint="eastAsia"/>
          <w:color w:val="000000"/>
          <w:kern w:val="0"/>
          <w:szCs w:val="21"/>
          <w:lang w:bidi="ar"/>
        </w:rPr>
        <w:t>．</w:t>
      </w:r>
      <w:r>
        <w:rPr>
          <w:rFonts w:cstheme="minorHAnsi"/>
        </w:rPr>
        <w:t>（</w:t>
      </w:r>
      <w:r>
        <w:rPr>
          <w:rFonts w:cstheme="minorHAnsi"/>
        </w:rPr>
        <w:t>1</w:t>
      </w:r>
      <w:r>
        <w:rPr>
          <w:rFonts w:cstheme="minorHAnsi"/>
        </w:rPr>
        <w:t>）（</w:t>
      </w:r>
      <w:r>
        <w:rPr>
          <w:rFonts w:cstheme="minorHAnsi" w:hint="eastAsia"/>
        </w:rPr>
        <w:t>5</w:t>
      </w:r>
      <w:r>
        <w:rPr>
          <w:rFonts w:cstheme="minorHAnsi"/>
        </w:rPr>
        <w:t>分）</w:t>
      </w:r>
      <w:r w:rsidRPr="00DE3FC5">
        <w:rPr>
          <w:rFonts w:ascii="楷体" w:eastAsia="楷体" w:hAnsi="楷体" w:cstheme="minorHAnsi" w:hint="eastAsia"/>
        </w:rPr>
        <w:t>论证表述一：</w:t>
      </w:r>
    </w:p>
    <w:p w14:paraId="2BA1D48D" w14:textId="1D655044" w:rsidR="003844D7" w:rsidRPr="009B16D7" w:rsidRDefault="003844D7" w:rsidP="003844D7">
      <w:pPr>
        <w:rPr>
          <w:rFonts w:eastAsia="华文中宋"/>
          <w:szCs w:val="21"/>
        </w:rPr>
      </w:pPr>
      <w:r>
        <w:rPr>
          <w:rFonts w:hint="eastAsia"/>
        </w:rPr>
        <w:t>碰撞之后两球速度为</w:t>
      </w:r>
      <w:r w:rsidR="00BC5B4A">
        <w:rPr>
          <w:rFonts w:hint="eastAsia"/>
        </w:rPr>
        <w:t xml:space="preserve"> </w:t>
      </w:r>
      <w:r w:rsidR="00BC5B4A">
        <w:t>−</w:t>
      </w:r>
      <w:r w:rsidR="00BC5B4A">
        <w:rPr>
          <w:rFonts w:hint="eastAsia"/>
        </w:rPr>
        <w:t xml:space="preserve"> </w:t>
      </w:r>
      <w:r>
        <w:rPr>
          <w:rFonts w:ascii="Book Antiqua" w:hAnsi="Book Antiqua"/>
          <w:i/>
          <w:iCs/>
        </w:rPr>
        <w:t>v</w:t>
      </w:r>
      <w:r>
        <w:rPr>
          <w:rFonts w:hint="eastAsia"/>
          <w:vertAlign w:val="subscript"/>
        </w:rPr>
        <w:t>2</w:t>
      </w:r>
      <w:r w:rsidR="00BC5B4A">
        <w:rPr>
          <w:rFonts w:hint="eastAsia"/>
        </w:rPr>
        <w:t xml:space="preserve"> </w:t>
      </w:r>
      <w:r>
        <w:rPr>
          <w:rFonts w:hint="eastAsia"/>
        </w:rPr>
        <w:t>和</w:t>
      </w:r>
      <w:r w:rsidR="00BC5B4A">
        <w:rPr>
          <w:rFonts w:hint="eastAsia"/>
        </w:rPr>
        <w:t xml:space="preserve"> </w:t>
      </w:r>
      <w:r>
        <w:rPr>
          <w:rFonts w:ascii="Book Antiqua" w:hAnsi="Book Antiqua"/>
          <w:i/>
          <w:iCs/>
        </w:rPr>
        <w:t>v</w:t>
      </w:r>
      <w:r>
        <w:rPr>
          <w:rFonts w:hint="eastAsia"/>
          <w:vertAlign w:val="subscript"/>
        </w:rPr>
        <w:t>3</w:t>
      </w:r>
      <w:r>
        <w:rPr>
          <w:rFonts w:cstheme="minorHAnsi"/>
        </w:rPr>
        <w:t>（</w:t>
      </w:r>
      <w:r>
        <w:rPr>
          <w:rFonts w:hint="eastAsia"/>
        </w:rPr>
        <w:t>或者画图标识</w:t>
      </w:r>
      <w:r w:rsidR="00BC5B4A">
        <w:rPr>
          <w:rFonts w:hint="eastAsia"/>
        </w:rPr>
        <w:t xml:space="preserve"> </w:t>
      </w:r>
      <w:r>
        <w:rPr>
          <w:rFonts w:ascii="Book Antiqua" w:hAnsi="Book Antiqua"/>
          <w:i/>
          <w:iCs/>
        </w:rPr>
        <w:t>v</w:t>
      </w:r>
      <w:r>
        <w:rPr>
          <w:rFonts w:hint="eastAsia"/>
          <w:vertAlign w:val="subscript"/>
        </w:rPr>
        <w:t>1</w:t>
      </w:r>
      <w:r>
        <w:rPr>
          <w:rFonts w:hint="eastAsia"/>
          <w:vertAlign w:val="subscript"/>
        </w:rPr>
        <w:t>、</w:t>
      </w:r>
      <w:r>
        <w:rPr>
          <w:rFonts w:ascii="Book Antiqua" w:hAnsi="Book Antiqua"/>
          <w:i/>
          <w:iCs/>
        </w:rPr>
        <w:t>v</w:t>
      </w:r>
      <w:r>
        <w:rPr>
          <w:rFonts w:hint="eastAsia"/>
          <w:vertAlign w:val="subscript"/>
        </w:rPr>
        <w:t>2</w:t>
      </w:r>
      <w:r>
        <w:rPr>
          <w:rFonts w:hint="eastAsia"/>
          <w:vertAlign w:val="subscript"/>
        </w:rPr>
        <w:t>、</w:t>
      </w:r>
      <w:r>
        <w:rPr>
          <w:rFonts w:ascii="Book Antiqua" w:hAnsi="Book Antiqua"/>
          <w:i/>
          <w:iCs/>
        </w:rPr>
        <w:t>v</w:t>
      </w:r>
      <w:r>
        <w:rPr>
          <w:rFonts w:hint="eastAsia"/>
          <w:vertAlign w:val="subscript"/>
        </w:rPr>
        <w:t>3</w:t>
      </w:r>
      <w:r>
        <w:rPr>
          <w:rFonts w:cstheme="minorHAnsi" w:hint="eastAsia"/>
        </w:rPr>
        <w:t>）</w:t>
      </w:r>
      <w:r>
        <w:rPr>
          <w:rFonts w:cstheme="minorHAnsi"/>
        </w:rPr>
        <w:tab/>
      </w:r>
      <w:r>
        <w:rPr>
          <w:rFonts w:cstheme="minorHAnsi"/>
        </w:rPr>
        <w:t>（</w:t>
      </w:r>
      <w:r>
        <w:rPr>
          <w:rFonts w:cstheme="minorHAnsi" w:hint="eastAsia"/>
        </w:rPr>
        <w:t>1</w:t>
      </w:r>
      <w:r>
        <w:rPr>
          <w:rFonts w:cstheme="minorHAnsi" w:hint="eastAsia"/>
        </w:rPr>
        <w:t>分）</w:t>
      </w:r>
    </w:p>
    <w:p w14:paraId="7A63DFD0" w14:textId="37DB4B7A" w:rsidR="003844D7" w:rsidRDefault="003844D7" w:rsidP="003844D7">
      <w:pPr>
        <w:rPr>
          <w:rFonts w:eastAsia="华文中宋"/>
          <w:szCs w:val="21"/>
        </w:rPr>
      </w:pPr>
      <w:r>
        <w:rPr>
          <w:rFonts w:hint="eastAsia"/>
        </w:rPr>
        <w:t>根据动量守恒定律：</w:t>
      </w:r>
      <w:r w:rsidR="00B458E4" w:rsidRPr="00B458E4">
        <w:rPr>
          <w:rFonts w:hint="eastAsia"/>
        </w:rPr>
        <w:t>：</w:t>
      </w:r>
      <w:r w:rsidR="00B458E4" w:rsidRPr="00B458E4">
        <w:rPr>
          <w:rFonts w:hint="eastAsia"/>
          <w:i/>
          <w:iCs/>
        </w:rPr>
        <w:t>m</w:t>
      </w:r>
      <w:r w:rsidR="00B458E4" w:rsidRPr="00B458E4">
        <w:rPr>
          <w:rFonts w:ascii="Book Antiqua" w:hAnsi="Book Antiqua"/>
          <w:i/>
          <w:iCs/>
        </w:rPr>
        <w:t>v</w:t>
      </w:r>
      <w:r w:rsidR="00B458E4" w:rsidRPr="00B458E4">
        <w:rPr>
          <w:rFonts w:hint="eastAsia"/>
          <w:vertAlign w:val="subscript"/>
        </w:rPr>
        <w:t>1</w:t>
      </w:r>
      <w:r w:rsidR="00B458E4" w:rsidRPr="00B458E4">
        <w:rPr>
          <w:rFonts w:hint="eastAsia"/>
        </w:rPr>
        <w:t xml:space="preserve"> = </w:t>
      </w:r>
      <w:r w:rsidR="00B458E4" w:rsidRPr="00B458E4">
        <w:t>−</w:t>
      </w:r>
      <w:r w:rsidR="00B458E4" w:rsidRPr="00B458E4">
        <w:rPr>
          <w:rFonts w:hint="eastAsia"/>
        </w:rPr>
        <w:t xml:space="preserve"> </w:t>
      </w:r>
      <w:r w:rsidR="00B458E4" w:rsidRPr="00B458E4">
        <w:rPr>
          <w:rFonts w:hint="eastAsia"/>
          <w:i/>
          <w:iCs/>
        </w:rPr>
        <w:t>m</w:t>
      </w:r>
      <w:r w:rsidR="00B458E4" w:rsidRPr="00B458E4">
        <w:rPr>
          <w:rFonts w:ascii="Book Antiqua" w:hAnsi="Book Antiqua"/>
          <w:i/>
          <w:iCs/>
        </w:rPr>
        <w:t>v</w:t>
      </w:r>
      <w:r w:rsidR="00B458E4" w:rsidRPr="00B458E4">
        <w:rPr>
          <w:rFonts w:hint="eastAsia"/>
          <w:vertAlign w:val="subscript"/>
        </w:rPr>
        <w:t>2</w:t>
      </w:r>
      <w:r w:rsidR="00B458E4" w:rsidRPr="00B458E4">
        <w:rPr>
          <w:rFonts w:hint="eastAsia"/>
        </w:rPr>
        <w:t xml:space="preserve"> + </w:t>
      </w:r>
      <w:r w:rsidR="00B458E4" w:rsidRPr="00B458E4">
        <w:rPr>
          <w:rFonts w:hint="eastAsia"/>
          <w:i/>
          <w:iCs/>
        </w:rPr>
        <w:t>M</w:t>
      </w:r>
      <w:r w:rsidR="00B458E4" w:rsidRPr="00B458E4">
        <w:rPr>
          <w:rFonts w:ascii="Book Antiqua" w:hAnsi="Book Antiqua"/>
          <w:i/>
          <w:iCs/>
        </w:rPr>
        <w:t>v</w:t>
      </w:r>
      <w:r w:rsidR="00B458E4" w:rsidRPr="00B458E4">
        <w:rPr>
          <w:rFonts w:hint="eastAsia"/>
          <w:vertAlign w:val="subscript"/>
        </w:rPr>
        <w:t>3</w:t>
      </w:r>
      <w:r>
        <w:rPr>
          <w:rFonts w:eastAsia="华文中宋"/>
          <w:szCs w:val="21"/>
        </w:rPr>
        <w:tab/>
      </w:r>
      <w:r>
        <w:rPr>
          <w:rFonts w:eastAsia="华文中宋"/>
          <w:szCs w:val="21"/>
        </w:rPr>
        <w:tab/>
      </w:r>
      <w:r>
        <w:rPr>
          <w:rFonts w:eastAsia="华文中宋"/>
          <w:szCs w:val="21"/>
        </w:rPr>
        <w:tab/>
      </w:r>
      <w:r>
        <w:rPr>
          <w:rFonts w:eastAsia="华文中宋"/>
          <w:szCs w:val="21"/>
        </w:rPr>
        <w:tab/>
      </w:r>
      <w:r>
        <w:rPr>
          <w:rFonts w:eastAsia="华文中宋"/>
          <w:szCs w:val="21"/>
        </w:rPr>
        <w:tab/>
      </w:r>
      <w:r>
        <w:rPr>
          <w:rFonts w:eastAsia="华文中宋"/>
          <w:szCs w:val="21"/>
        </w:rPr>
        <w:tab/>
      </w:r>
      <w:r>
        <w:rPr>
          <w:rFonts w:cstheme="minorHAnsi"/>
        </w:rPr>
        <w:t>（</w:t>
      </w:r>
      <w:r>
        <w:rPr>
          <w:rFonts w:cstheme="minorHAnsi" w:hint="eastAsia"/>
        </w:rPr>
        <w:t>1</w:t>
      </w:r>
      <w:r>
        <w:rPr>
          <w:rFonts w:cstheme="minorHAnsi" w:hint="eastAsia"/>
        </w:rPr>
        <w:t>分）</w:t>
      </w:r>
    </w:p>
    <w:p w14:paraId="648E3069" w14:textId="5C78127F" w:rsidR="003844D7" w:rsidRDefault="003844D7" w:rsidP="003844D7">
      <w:pPr>
        <w:rPr>
          <w:rFonts w:cstheme="minorHAnsi"/>
        </w:rPr>
      </w:pPr>
      <w:r>
        <w:rPr>
          <w:rFonts w:cstheme="minorHAnsi" w:hint="eastAsia"/>
        </w:rPr>
        <w:t>设摆角为</w:t>
      </w:r>
      <w:r w:rsidR="00BC5B4A">
        <w:rPr>
          <w:rFonts w:cstheme="minorHAnsi" w:hint="eastAsia"/>
        </w:rPr>
        <w:t xml:space="preserve"> </w:t>
      </w:r>
      <w:r w:rsidRPr="00B602CE">
        <w:rPr>
          <w:rFonts w:cstheme="minorHAnsi"/>
          <w:i/>
          <w:iCs/>
        </w:rPr>
        <w:t>θ</w:t>
      </w:r>
      <w:r>
        <w:rPr>
          <w:rFonts w:cstheme="minorHAnsi" w:hint="eastAsia"/>
        </w:rPr>
        <w:t>，绳长为</w:t>
      </w:r>
      <w:r w:rsidR="00BC5B4A">
        <w:rPr>
          <w:rFonts w:cstheme="minorHAnsi" w:hint="eastAsia"/>
        </w:rPr>
        <w:t xml:space="preserve"> </w:t>
      </w:r>
      <w:r>
        <w:rPr>
          <w:rFonts w:cstheme="minorHAnsi" w:hint="eastAsia"/>
          <w:i/>
          <w:iCs/>
        </w:rPr>
        <w:t>L</w:t>
      </w:r>
    </w:p>
    <w:p w14:paraId="0DCA668F" w14:textId="77777777" w:rsidR="003216C5" w:rsidRDefault="003844D7" w:rsidP="003216C5">
      <w:pPr>
        <w:rPr>
          <w:rFonts w:cstheme="minorHAnsi"/>
        </w:rPr>
      </w:pPr>
      <w:r>
        <w:rPr>
          <w:rFonts w:cstheme="minorHAnsi" w:hint="eastAsia"/>
        </w:rPr>
        <w:t>摆下来的过程由动能定理</w:t>
      </w:r>
    </w:p>
    <w:p w14:paraId="3DE4241B" w14:textId="5097AEB0" w:rsidR="003844D7" w:rsidRDefault="003216C5" w:rsidP="003216C5">
      <w:pPr>
        <w:rPr>
          <w:i/>
          <w:iCs/>
        </w:rPr>
      </w:pPr>
      <w:r>
        <w:fldChar w:fldCharType="begin"/>
      </w:r>
      <w:r>
        <w:instrText xml:space="preserve"> </w:instrText>
      </w:r>
      <w:r>
        <w:rPr>
          <w:rFonts w:hint="eastAsia"/>
        </w:rPr>
        <w:instrText>EQ \F(1,2)</w:instrText>
      </w:r>
      <w:r>
        <w:instrText xml:space="preserve"> </w:instrText>
      </w:r>
      <w:r>
        <w:fldChar w:fldCharType="end"/>
      </w:r>
      <w:r w:rsidRPr="00BC5B4A">
        <w:rPr>
          <w:rFonts w:hint="eastAsia"/>
          <w:i/>
          <w:iCs/>
        </w:rPr>
        <w:t>m</w:t>
      </w:r>
      <w:r w:rsidRPr="00BC5B4A">
        <w:rPr>
          <w:rFonts w:ascii="Book Antiqua" w:hAnsi="Book Antiqua"/>
          <w:i/>
          <w:iCs/>
        </w:rPr>
        <w:t>v</w:t>
      </w:r>
      <w:r>
        <w:rPr>
          <w:rFonts w:hint="eastAsia"/>
          <w:vertAlign w:val="superscript"/>
        </w:rPr>
        <w:t>2</w:t>
      </w:r>
      <w:r>
        <w:rPr>
          <w:rFonts w:hint="eastAsia"/>
        </w:rPr>
        <w:t xml:space="preserve"> = </w:t>
      </w:r>
      <w:r w:rsidRPr="003216C5">
        <w:rPr>
          <w:rFonts w:hint="eastAsia"/>
          <w:i/>
          <w:iCs/>
        </w:rPr>
        <w:t>mgL</w:t>
      </w:r>
      <w:r>
        <w:rPr>
          <w:rFonts w:hint="eastAsia"/>
        </w:rPr>
        <w:t>（</w:t>
      </w:r>
      <w:r>
        <w:rPr>
          <w:rFonts w:hint="eastAsia"/>
        </w:rPr>
        <w:t xml:space="preserve">1 </w:t>
      </w:r>
      <w:r>
        <w:t>−</w:t>
      </w:r>
      <w:r>
        <w:rPr>
          <w:rFonts w:hint="eastAsia"/>
        </w:rPr>
        <w:t xml:space="preserve"> cos</w:t>
      </w:r>
      <w:r w:rsidRPr="003216C5">
        <w:rPr>
          <w:i/>
          <w:iCs/>
        </w:rPr>
        <w:t>θ</w:t>
      </w:r>
      <w:r>
        <w:rPr>
          <w:rFonts w:hint="eastAsia"/>
        </w:rPr>
        <w:t>）</w:t>
      </w:r>
      <w:r>
        <w:rPr>
          <w:rFonts w:hint="eastAsia"/>
        </w:rPr>
        <w:t xml:space="preserve">= </w:t>
      </w:r>
      <w:r w:rsidRPr="003216C5">
        <w:rPr>
          <w:rFonts w:hint="eastAsia"/>
          <w:i/>
          <w:iCs/>
        </w:rPr>
        <w:t>mgL</w:t>
      </w:r>
      <w:r w:rsidRPr="003216C5">
        <w:t>·</w:t>
      </w:r>
      <w:r>
        <w:rPr>
          <w:rFonts w:hint="eastAsia"/>
        </w:rPr>
        <w:t>2</w:t>
      </w:r>
      <w:r w:rsidRPr="003216C5">
        <w:rPr>
          <w:rFonts w:hint="eastAsia"/>
        </w:rPr>
        <w:t xml:space="preserve"> </w:t>
      </w:r>
      <w:r>
        <w:rPr>
          <w:rFonts w:hint="eastAsia"/>
        </w:rPr>
        <w:t>sin</w:t>
      </w:r>
      <w:r>
        <w:rPr>
          <w:rFonts w:hint="eastAsia"/>
          <w:vertAlign w:val="superscript"/>
        </w:rPr>
        <w:t>2</w:t>
      </w:r>
      <w:r>
        <w:rPr>
          <w:rFonts w:hint="eastAsia"/>
        </w:rPr>
        <w:t xml:space="preserve"> </w:t>
      </w:r>
      <w:r>
        <w:fldChar w:fldCharType="begin"/>
      </w:r>
      <w:r>
        <w:instrText xml:space="preserve"> </w:instrText>
      </w:r>
      <w:r>
        <w:rPr>
          <w:rFonts w:hint="eastAsia"/>
        </w:rPr>
        <w:instrText>EQ \F(</w:instrText>
      </w:r>
      <w:r w:rsidRPr="00B458E4">
        <w:rPr>
          <w:i/>
          <w:iCs/>
        </w:rPr>
        <w:instrText>θ</w:instrText>
      </w:r>
      <w:r>
        <w:rPr>
          <w:rFonts w:hint="eastAsia"/>
        </w:rPr>
        <w:instrText>,2)</w:instrText>
      </w:r>
      <w:r>
        <w:instrText xml:space="preserve"> </w:instrText>
      </w:r>
      <w:r>
        <w:fldChar w:fldCharType="end"/>
      </w:r>
      <w:r>
        <w:rPr>
          <w:rFonts w:hint="eastAsia"/>
        </w:rPr>
        <w:t>可知</w:t>
      </w:r>
      <w:r>
        <w:rPr>
          <w:rFonts w:hint="eastAsia"/>
        </w:rPr>
        <w:t xml:space="preserve"> </w:t>
      </w:r>
      <w:r w:rsidRPr="003216C5">
        <w:rPr>
          <w:rFonts w:ascii="Book Antiqua" w:hAnsi="Book Antiqua"/>
          <w:i/>
          <w:iCs/>
        </w:rPr>
        <w:t>v</w:t>
      </w:r>
      <w:r>
        <w:rPr>
          <w:rFonts w:hint="eastAsia"/>
        </w:rPr>
        <w:t xml:space="preserve"> </w:t>
      </w:r>
      <w:r w:rsidRPr="00B458E4">
        <w:rPr>
          <w:rFonts w:ascii="宋体" w:hAnsi="宋体" w:cs="宋体" w:hint="eastAsia"/>
        </w:rPr>
        <w:t>∝</w:t>
      </w:r>
      <w:r>
        <w:rPr>
          <w:rFonts w:ascii="宋体" w:hAnsi="宋体" w:cs="宋体" w:hint="eastAsia"/>
        </w:rPr>
        <w:t xml:space="preserve"> </w:t>
      </w:r>
      <w:r>
        <w:rPr>
          <w:rFonts w:hint="eastAsia"/>
        </w:rPr>
        <w:t xml:space="preserve">sin </w:t>
      </w:r>
      <w:r>
        <w:fldChar w:fldCharType="begin"/>
      </w:r>
      <w:r>
        <w:instrText xml:space="preserve"> </w:instrText>
      </w:r>
      <w:r>
        <w:rPr>
          <w:rFonts w:hint="eastAsia"/>
        </w:rPr>
        <w:instrText>EQ \F(</w:instrText>
      </w:r>
      <w:r w:rsidRPr="00B458E4">
        <w:rPr>
          <w:i/>
          <w:iCs/>
        </w:rPr>
        <w:instrText>θ</w:instrText>
      </w:r>
      <w:r>
        <w:rPr>
          <w:rFonts w:hint="eastAsia"/>
        </w:rPr>
        <w:instrText>,2)</w:instrText>
      </w:r>
      <w:r>
        <w:instrText xml:space="preserve"> </w:instrText>
      </w:r>
      <w:r>
        <w:fldChar w:fldCharType="end"/>
      </w:r>
      <w:r>
        <w:tab/>
      </w:r>
      <w:r>
        <w:tab/>
      </w:r>
      <w:r w:rsidR="003844D7">
        <w:rPr>
          <w:rFonts w:hint="eastAsia"/>
        </w:rPr>
        <w:t>①</w:t>
      </w:r>
      <w:r w:rsidR="003844D7">
        <w:rPr>
          <w:rFonts w:cstheme="minorHAnsi"/>
        </w:rPr>
        <w:t>（</w:t>
      </w:r>
      <w:r w:rsidR="003844D7">
        <w:rPr>
          <w:rFonts w:cstheme="minorHAnsi" w:hint="eastAsia"/>
        </w:rPr>
        <w:t>2</w:t>
      </w:r>
      <w:r w:rsidR="003844D7">
        <w:rPr>
          <w:rFonts w:cstheme="minorHAnsi"/>
        </w:rPr>
        <w:t>分）</w:t>
      </w:r>
    </w:p>
    <w:p w14:paraId="7449F23A" w14:textId="796A33BA" w:rsidR="003844D7" w:rsidRDefault="003844D7" w:rsidP="00B458E4">
      <w:r>
        <w:rPr>
          <w:rFonts w:hint="eastAsia"/>
        </w:rPr>
        <w:t>由几何关系</w:t>
      </w:r>
      <w:r w:rsidR="00B458E4">
        <w:rPr>
          <w:rFonts w:hint="eastAsia"/>
        </w:rPr>
        <w:t xml:space="preserve"> </w:t>
      </w:r>
      <w:r w:rsidR="00B458E4" w:rsidRPr="00B458E4">
        <w:rPr>
          <w:rFonts w:hint="eastAsia"/>
          <w:i/>
          <w:iCs/>
        </w:rPr>
        <w:t>l</w:t>
      </w:r>
      <w:r w:rsidR="00B458E4">
        <w:rPr>
          <w:rFonts w:hint="eastAsia"/>
        </w:rPr>
        <w:t xml:space="preserve"> = 2</w:t>
      </w:r>
      <w:r w:rsidR="00B458E4" w:rsidRPr="00B458E4">
        <w:rPr>
          <w:rFonts w:hint="eastAsia"/>
          <w:i/>
          <w:iCs/>
        </w:rPr>
        <w:t>L</w:t>
      </w:r>
      <w:r w:rsidR="00B458E4" w:rsidRPr="00B458E4">
        <w:rPr>
          <w:rFonts w:hint="eastAsia"/>
        </w:rPr>
        <w:t xml:space="preserve"> </w:t>
      </w:r>
      <w:r w:rsidR="00B458E4">
        <w:rPr>
          <w:rFonts w:hint="eastAsia"/>
        </w:rPr>
        <w:t>sin</w:t>
      </w:r>
      <w:r w:rsidR="003216C5">
        <w:rPr>
          <w:rFonts w:hint="eastAsia"/>
        </w:rPr>
        <w:t xml:space="preserve"> </w:t>
      </w:r>
      <w:r w:rsidR="00B458E4">
        <w:fldChar w:fldCharType="begin"/>
      </w:r>
      <w:r w:rsidR="00B458E4">
        <w:instrText xml:space="preserve"> </w:instrText>
      </w:r>
      <w:r w:rsidR="00B458E4">
        <w:rPr>
          <w:rFonts w:hint="eastAsia"/>
        </w:rPr>
        <w:instrText>EQ \F(</w:instrText>
      </w:r>
      <w:r w:rsidR="00B458E4" w:rsidRPr="00B458E4">
        <w:rPr>
          <w:i/>
          <w:iCs/>
        </w:rPr>
        <w:instrText>θ</w:instrText>
      </w:r>
      <w:r w:rsidR="00B458E4">
        <w:rPr>
          <w:rFonts w:hint="eastAsia"/>
        </w:rPr>
        <w:instrText>,2)</w:instrText>
      </w:r>
      <w:r w:rsidR="00B458E4">
        <w:instrText xml:space="preserve"> </w:instrText>
      </w:r>
      <w:r w:rsidR="00B458E4">
        <w:fldChar w:fldCharType="end"/>
      </w:r>
      <w:r>
        <w:rPr>
          <w:rFonts w:hint="eastAsia"/>
        </w:rPr>
        <w:t>可知</w:t>
      </w:r>
      <w:r w:rsidR="00B458E4">
        <w:rPr>
          <w:rFonts w:hint="eastAsia"/>
        </w:rPr>
        <w:t xml:space="preserve"> </w:t>
      </w:r>
      <w:r w:rsidR="00B458E4" w:rsidRPr="00B458E4">
        <w:rPr>
          <w:rFonts w:hint="eastAsia"/>
          <w:i/>
          <w:iCs/>
        </w:rPr>
        <w:t>l</w:t>
      </w:r>
      <w:r w:rsidR="00B458E4">
        <w:rPr>
          <w:rFonts w:hint="eastAsia"/>
        </w:rPr>
        <w:t xml:space="preserve"> </w:t>
      </w:r>
      <w:r w:rsidR="00B458E4" w:rsidRPr="00B458E4">
        <w:rPr>
          <w:rFonts w:ascii="宋体" w:hAnsi="宋体" w:cs="宋体" w:hint="eastAsia"/>
        </w:rPr>
        <w:t>∝</w:t>
      </w:r>
      <w:r w:rsidR="00B458E4">
        <w:rPr>
          <w:rFonts w:hint="eastAsia"/>
        </w:rPr>
        <w:t xml:space="preserve"> sin</w:t>
      </w:r>
      <w:r w:rsidR="00B458E4">
        <w:fldChar w:fldCharType="begin"/>
      </w:r>
      <w:r w:rsidR="00B458E4">
        <w:instrText xml:space="preserve"> </w:instrText>
      </w:r>
      <w:r w:rsidR="00B458E4">
        <w:rPr>
          <w:rFonts w:hint="eastAsia"/>
        </w:rPr>
        <w:instrText>EQ \F(</w:instrText>
      </w:r>
      <w:r w:rsidR="00B458E4" w:rsidRPr="00B458E4">
        <w:rPr>
          <w:i/>
          <w:iCs/>
        </w:rPr>
        <w:instrText>θ</w:instrText>
      </w:r>
      <w:r w:rsidR="00B458E4">
        <w:rPr>
          <w:rFonts w:hint="eastAsia"/>
        </w:rPr>
        <w:instrText>,2)</w:instrText>
      </w:r>
      <w:r w:rsidR="00B458E4">
        <w:instrText xml:space="preserve"> </w:instrText>
      </w:r>
      <w:r w:rsidR="00B458E4">
        <w:fldChar w:fldCharType="end"/>
      </w:r>
      <w:r w:rsidR="00B458E4">
        <w:tab/>
      </w:r>
      <w:r w:rsidR="00B458E4">
        <w:tab/>
      </w:r>
      <w:r w:rsidR="00B458E4">
        <w:tab/>
      </w:r>
      <w:r w:rsidR="00B458E4">
        <w:tab/>
      </w:r>
      <w:r w:rsidR="00B458E4">
        <w:tab/>
      </w:r>
      <w:r w:rsidR="003216C5">
        <w:tab/>
      </w:r>
      <w:r>
        <w:rPr>
          <w:rFonts w:hint="eastAsia"/>
        </w:rPr>
        <w:t>②</w:t>
      </w:r>
      <w:r>
        <w:rPr>
          <w:rFonts w:cstheme="minorHAnsi"/>
        </w:rPr>
        <w:t>（</w:t>
      </w:r>
      <w:r>
        <w:rPr>
          <w:rFonts w:cstheme="minorHAnsi" w:hint="eastAsia"/>
        </w:rPr>
        <w:t>1</w:t>
      </w:r>
      <w:r>
        <w:rPr>
          <w:rFonts w:cstheme="minorHAnsi" w:hint="eastAsia"/>
        </w:rPr>
        <w:t>分）</w:t>
      </w:r>
    </w:p>
    <w:p w14:paraId="53DE93C7" w14:textId="37DAF3E7" w:rsidR="003844D7" w:rsidRDefault="003844D7" w:rsidP="003844D7">
      <w:pPr>
        <w:rPr>
          <w:position w:val="-6"/>
        </w:rPr>
      </w:pPr>
      <w:r>
        <w:rPr>
          <w:rFonts w:hint="eastAsia"/>
        </w:rPr>
        <w:t>由①②可知</w:t>
      </w:r>
      <w:r w:rsidR="00B458E4">
        <w:rPr>
          <w:rFonts w:hint="eastAsia"/>
        </w:rPr>
        <w:t xml:space="preserve"> </w:t>
      </w:r>
      <w:r w:rsidR="003216C5" w:rsidRPr="003216C5">
        <w:rPr>
          <w:rFonts w:ascii="Book Antiqua" w:hAnsi="Book Antiqua"/>
          <w:i/>
          <w:iCs/>
        </w:rPr>
        <w:t>v</w:t>
      </w:r>
      <w:r w:rsidR="003216C5">
        <w:rPr>
          <w:rFonts w:hint="eastAsia"/>
        </w:rPr>
        <w:t xml:space="preserve"> </w:t>
      </w:r>
      <w:r w:rsidR="003216C5" w:rsidRPr="00B458E4">
        <w:rPr>
          <w:rFonts w:ascii="宋体" w:hAnsi="宋体" w:cs="宋体" w:hint="eastAsia"/>
        </w:rPr>
        <w:t>∝</w:t>
      </w:r>
      <w:r w:rsidR="003216C5">
        <w:rPr>
          <w:rFonts w:ascii="宋体" w:hAnsi="宋体" w:cs="宋体" w:hint="eastAsia"/>
        </w:rPr>
        <w:t xml:space="preserve"> </w:t>
      </w:r>
      <w:r w:rsidR="003216C5" w:rsidRPr="003216C5">
        <w:rPr>
          <w:i/>
          <w:iCs/>
        </w:rPr>
        <w:t>l</w:t>
      </w:r>
    </w:p>
    <w:p w14:paraId="1CD82B1D" w14:textId="053C7782" w:rsidR="003844D7" w:rsidRDefault="003844D7" w:rsidP="003844D7">
      <w:r>
        <w:rPr>
          <w:rFonts w:hint="eastAsia"/>
        </w:rPr>
        <w:t>所以：</w:t>
      </w:r>
      <w:r w:rsidR="00B458E4" w:rsidRPr="00B458E4">
        <w:rPr>
          <w:rFonts w:eastAsia="楷体"/>
          <w:i/>
          <w:iCs/>
        </w:rPr>
        <w:t>ml</w:t>
      </w:r>
      <w:r w:rsidR="00B458E4" w:rsidRPr="00B458E4">
        <w:rPr>
          <w:rFonts w:eastAsia="楷体"/>
          <w:vertAlign w:val="subscript"/>
        </w:rPr>
        <w:t>1</w:t>
      </w:r>
      <w:r w:rsidR="00B458E4" w:rsidRPr="00B458E4">
        <w:rPr>
          <w:rFonts w:eastAsia="楷体"/>
        </w:rPr>
        <w:t xml:space="preserve"> = − </w:t>
      </w:r>
      <w:r w:rsidR="00B458E4" w:rsidRPr="00B458E4">
        <w:rPr>
          <w:rFonts w:eastAsia="楷体"/>
          <w:i/>
          <w:iCs/>
        </w:rPr>
        <w:t>ml</w:t>
      </w:r>
      <w:r w:rsidR="00B458E4" w:rsidRPr="00B458E4">
        <w:rPr>
          <w:rFonts w:eastAsia="楷体"/>
          <w:vertAlign w:val="subscript"/>
        </w:rPr>
        <w:t>2</w:t>
      </w:r>
      <w:r w:rsidR="00B458E4" w:rsidRPr="00B458E4">
        <w:rPr>
          <w:rFonts w:eastAsia="楷体"/>
        </w:rPr>
        <w:t xml:space="preserve"> + </w:t>
      </w:r>
      <w:r w:rsidR="00B458E4" w:rsidRPr="00B458E4">
        <w:rPr>
          <w:rFonts w:eastAsia="楷体"/>
          <w:i/>
          <w:iCs/>
        </w:rPr>
        <w:t>Ml</w:t>
      </w:r>
      <w:r w:rsidR="00B458E4" w:rsidRPr="00B458E4">
        <w:rPr>
          <w:rFonts w:eastAsia="楷体"/>
          <w:vertAlign w:val="subscript"/>
        </w:rPr>
        <w:t>3</w:t>
      </w:r>
    </w:p>
    <w:p w14:paraId="2BFAA7A4" w14:textId="28565C6F" w:rsidR="003844D7" w:rsidRPr="00DE3FC5" w:rsidRDefault="003844D7" w:rsidP="003844D7">
      <w:pPr>
        <w:rPr>
          <w:rFonts w:ascii="楷体" w:eastAsia="楷体" w:hAnsi="楷体" w:cstheme="minorHAnsi" w:hint="eastAsia"/>
        </w:rPr>
      </w:pPr>
      <w:r w:rsidRPr="00DE3FC5">
        <w:rPr>
          <w:rFonts w:ascii="楷体" w:eastAsia="楷体" w:hAnsi="楷体" w:cstheme="minorHAnsi" w:hint="eastAsia"/>
        </w:rPr>
        <w:t>论证表述二：</w:t>
      </w:r>
    </w:p>
    <w:p w14:paraId="49FE0995" w14:textId="77777777" w:rsidR="003844D7" w:rsidRDefault="003844D7" w:rsidP="003844D7">
      <w:r>
        <w:rPr>
          <w:rFonts w:hint="eastAsia"/>
        </w:rPr>
        <w:t>以向右为正，设甲乙两球碰撞之前速度为</w:t>
      </w:r>
      <w:r>
        <w:rPr>
          <w:rFonts w:ascii="Book Antiqua" w:hAnsi="Book Antiqua"/>
          <w:i/>
          <w:iCs/>
        </w:rPr>
        <w:t>v</w:t>
      </w:r>
      <w:r>
        <w:rPr>
          <w:rFonts w:hint="eastAsia"/>
          <w:vertAlign w:val="subscript"/>
        </w:rPr>
        <w:t>1</w:t>
      </w:r>
      <w:r>
        <w:rPr>
          <w:rFonts w:hint="eastAsia"/>
        </w:rPr>
        <w:t>和</w:t>
      </w:r>
      <w:r>
        <w:rPr>
          <w:rFonts w:hint="eastAsia"/>
        </w:rPr>
        <w:t>0</w:t>
      </w:r>
      <w:r>
        <w:rPr>
          <w:rFonts w:hint="eastAsia"/>
        </w:rPr>
        <w:t>，</w:t>
      </w:r>
    </w:p>
    <w:p w14:paraId="31C26C27" w14:textId="0EBFA645" w:rsidR="003844D7" w:rsidRDefault="003844D7" w:rsidP="003844D7">
      <w:pPr>
        <w:rPr>
          <w:rFonts w:cstheme="minorHAnsi"/>
        </w:rPr>
      </w:pPr>
      <w:r>
        <w:rPr>
          <w:rFonts w:hint="eastAsia"/>
        </w:rPr>
        <w:t>碰撞之后两球速度为</w:t>
      </w:r>
      <w:r w:rsidR="00BC5B4A">
        <w:rPr>
          <w:rFonts w:hint="eastAsia"/>
        </w:rPr>
        <w:t xml:space="preserve"> </w:t>
      </w:r>
      <w:r w:rsidR="00BC5B4A">
        <w:t>−</w:t>
      </w:r>
      <w:r w:rsidR="00BC5B4A">
        <w:rPr>
          <w:rFonts w:hint="eastAsia"/>
        </w:rPr>
        <w:t xml:space="preserve"> </w:t>
      </w:r>
      <w:r>
        <w:rPr>
          <w:rFonts w:ascii="Book Antiqua" w:hAnsi="Book Antiqua"/>
          <w:i/>
          <w:iCs/>
        </w:rPr>
        <w:t>v</w:t>
      </w:r>
      <w:r>
        <w:rPr>
          <w:rFonts w:hint="eastAsia"/>
          <w:vertAlign w:val="subscript"/>
        </w:rPr>
        <w:t>2</w:t>
      </w:r>
      <w:r w:rsidR="00BC5B4A">
        <w:rPr>
          <w:rFonts w:hint="eastAsia"/>
        </w:rPr>
        <w:t xml:space="preserve"> </w:t>
      </w:r>
      <w:r>
        <w:rPr>
          <w:rFonts w:hint="eastAsia"/>
        </w:rPr>
        <w:t>和</w:t>
      </w:r>
      <w:r w:rsidR="00BC5B4A">
        <w:rPr>
          <w:rFonts w:hint="eastAsia"/>
        </w:rPr>
        <w:t xml:space="preserve"> </w:t>
      </w:r>
      <w:r>
        <w:rPr>
          <w:rFonts w:ascii="Book Antiqua" w:hAnsi="Book Antiqua"/>
          <w:i/>
          <w:iCs/>
        </w:rPr>
        <w:t>v</w:t>
      </w:r>
      <w:r>
        <w:rPr>
          <w:rFonts w:hint="eastAsia"/>
          <w:vertAlign w:val="subscript"/>
        </w:rPr>
        <w:t>3</w:t>
      </w:r>
      <w:r>
        <w:rPr>
          <w:rFonts w:cstheme="minorHAnsi"/>
        </w:rPr>
        <w:t>（</w:t>
      </w:r>
      <w:r>
        <w:rPr>
          <w:rFonts w:hint="eastAsia"/>
        </w:rPr>
        <w:t>或者画图标识</w:t>
      </w:r>
      <w:r w:rsidR="00BC5B4A">
        <w:rPr>
          <w:rFonts w:hint="eastAsia"/>
        </w:rPr>
        <w:t xml:space="preserve"> </w:t>
      </w:r>
      <w:r>
        <w:rPr>
          <w:rFonts w:ascii="Book Antiqua" w:hAnsi="Book Antiqua"/>
          <w:i/>
          <w:iCs/>
        </w:rPr>
        <w:t>v</w:t>
      </w:r>
      <w:r>
        <w:rPr>
          <w:rFonts w:hint="eastAsia"/>
          <w:vertAlign w:val="subscript"/>
        </w:rPr>
        <w:t>1</w:t>
      </w:r>
      <w:r>
        <w:rPr>
          <w:rFonts w:hint="eastAsia"/>
          <w:vertAlign w:val="subscript"/>
        </w:rPr>
        <w:t>、</w:t>
      </w:r>
      <w:r>
        <w:rPr>
          <w:rFonts w:ascii="Book Antiqua" w:hAnsi="Book Antiqua"/>
          <w:i/>
          <w:iCs/>
        </w:rPr>
        <w:t>v</w:t>
      </w:r>
      <w:r>
        <w:rPr>
          <w:rFonts w:hint="eastAsia"/>
          <w:vertAlign w:val="subscript"/>
        </w:rPr>
        <w:t>2</w:t>
      </w:r>
      <w:r>
        <w:rPr>
          <w:rFonts w:hint="eastAsia"/>
          <w:vertAlign w:val="subscript"/>
        </w:rPr>
        <w:t>、</w:t>
      </w:r>
      <w:r>
        <w:rPr>
          <w:rFonts w:ascii="Book Antiqua" w:hAnsi="Book Antiqua"/>
          <w:i/>
          <w:iCs/>
        </w:rPr>
        <w:t>v</w:t>
      </w:r>
      <w:r>
        <w:rPr>
          <w:rFonts w:hint="eastAsia"/>
          <w:vertAlign w:val="subscript"/>
        </w:rPr>
        <w:t>3</w:t>
      </w:r>
      <w:r>
        <w:rPr>
          <w:rFonts w:cstheme="minorHAnsi" w:hint="eastAsia"/>
        </w:rPr>
        <w:t>）</w:t>
      </w:r>
      <w:r>
        <w:rPr>
          <w:rFonts w:cstheme="minorHAnsi"/>
        </w:rPr>
        <w:tab/>
      </w:r>
      <w:r>
        <w:rPr>
          <w:rFonts w:cstheme="minorHAnsi"/>
        </w:rPr>
        <w:tab/>
      </w:r>
      <w:r>
        <w:rPr>
          <w:rFonts w:cstheme="minorHAnsi"/>
        </w:rPr>
        <w:tab/>
      </w:r>
      <w:r>
        <w:rPr>
          <w:rFonts w:cstheme="minorHAnsi"/>
        </w:rPr>
        <w:t>（</w:t>
      </w:r>
      <w:r>
        <w:rPr>
          <w:rFonts w:cstheme="minorHAnsi" w:hint="eastAsia"/>
        </w:rPr>
        <w:t>1</w:t>
      </w:r>
      <w:r>
        <w:rPr>
          <w:rFonts w:cstheme="minorHAnsi" w:hint="eastAsia"/>
        </w:rPr>
        <w:t>分）</w:t>
      </w:r>
    </w:p>
    <w:p w14:paraId="0ABBD18A" w14:textId="4667C8AE" w:rsidR="003844D7" w:rsidRPr="00B458E4" w:rsidRDefault="003844D7" w:rsidP="00B458E4">
      <w:r w:rsidRPr="00B458E4">
        <w:rPr>
          <w:rFonts w:hint="eastAsia"/>
        </w:rPr>
        <w:t>两球构成的系统碰撞过程动量守恒有：</w:t>
      </w:r>
      <w:r w:rsidR="00B458E4" w:rsidRPr="00B458E4">
        <w:rPr>
          <w:rFonts w:hint="eastAsia"/>
          <w:i/>
          <w:iCs/>
        </w:rPr>
        <w:t>m</w:t>
      </w:r>
      <w:r w:rsidR="00B458E4" w:rsidRPr="00B458E4">
        <w:rPr>
          <w:rFonts w:ascii="Book Antiqua" w:hAnsi="Book Antiqua"/>
          <w:i/>
          <w:iCs/>
        </w:rPr>
        <w:t>v</w:t>
      </w:r>
      <w:r w:rsidR="00B458E4" w:rsidRPr="00B458E4">
        <w:rPr>
          <w:rFonts w:hint="eastAsia"/>
          <w:vertAlign w:val="subscript"/>
        </w:rPr>
        <w:t>1</w:t>
      </w:r>
      <w:r w:rsidR="00B458E4" w:rsidRPr="00B458E4">
        <w:rPr>
          <w:rFonts w:hint="eastAsia"/>
        </w:rPr>
        <w:t xml:space="preserve"> = </w:t>
      </w:r>
      <w:r w:rsidR="00B458E4" w:rsidRPr="00B458E4">
        <w:t>−</w:t>
      </w:r>
      <w:r w:rsidR="00B458E4" w:rsidRPr="00B458E4">
        <w:rPr>
          <w:rFonts w:hint="eastAsia"/>
        </w:rPr>
        <w:t xml:space="preserve"> </w:t>
      </w:r>
      <w:r w:rsidR="00B458E4" w:rsidRPr="00B458E4">
        <w:rPr>
          <w:rFonts w:hint="eastAsia"/>
          <w:i/>
          <w:iCs/>
        </w:rPr>
        <w:t>m</w:t>
      </w:r>
      <w:r w:rsidR="00B458E4" w:rsidRPr="00B458E4">
        <w:rPr>
          <w:rFonts w:ascii="Book Antiqua" w:hAnsi="Book Antiqua"/>
          <w:i/>
          <w:iCs/>
        </w:rPr>
        <w:t>v</w:t>
      </w:r>
      <w:r w:rsidR="00B458E4" w:rsidRPr="00B458E4">
        <w:rPr>
          <w:rFonts w:hint="eastAsia"/>
          <w:vertAlign w:val="subscript"/>
        </w:rPr>
        <w:t>2</w:t>
      </w:r>
      <w:r w:rsidR="00B458E4" w:rsidRPr="00B458E4">
        <w:rPr>
          <w:rFonts w:hint="eastAsia"/>
        </w:rPr>
        <w:t xml:space="preserve"> + </w:t>
      </w:r>
      <w:r w:rsidR="00B458E4" w:rsidRPr="00B458E4">
        <w:rPr>
          <w:rFonts w:hint="eastAsia"/>
          <w:i/>
          <w:iCs/>
        </w:rPr>
        <w:t>M</w:t>
      </w:r>
      <w:r w:rsidR="00B458E4" w:rsidRPr="00B458E4">
        <w:rPr>
          <w:rFonts w:ascii="Book Antiqua" w:hAnsi="Book Antiqua"/>
          <w:i/>
          <w:iCs/>
        </w:rPr>
        <w:t>v</w:t>
      </w:r>
      <w:r w:rsidR="00B458E4" w:rsidRPr="00B458E4">
        <w:rPr>
          <w:rFonts w:hint="eastAsia"/>
          <w:vertAlign w:val="subscript"/>
        </w:rPr>
        <w:t>3</w:t>
      </w:r>
      <w:r w:rsidRPr="00B458E4">
        <w:rPr>
          <w:rFonts w:hint="eastAsia"/>
        </w:rPr>
        <w:t xml:space="preserve"> </w:t>
      </w:r>
      <w:r w:rsidRPr="00B458E4">
        <w:rPr>
          <w:rFonts w:hint="eastAsia"/>
        </w:rPr>
        <w:t>①</w:t>
      </w:r>
      <w:r w:rsidRPr="00B458E4">
        <w:tab/>
      </w:r>
      <w:r w:rsidRPr="00B458E4">
        <w:tab/>
      </w:r>
      <w:r w:rsidRPr="00B458E4">
        <w:t>（</w:t>
      </w:r>
      <w:r w:rsidRPr="00B458E4">
        <w:rPr>
          <w:rFonts w:hint="eastAsia"/>
        </w:rPr>
        <w:t>1</w:t>
      </w:r>
      <w:r w:rsidRPr="00B458E4">
        <w:rPr>
          <w:rFonts w:hint="eastAsia"/>
        </w:rPr>
        <w:t>分）</w:t>
      </w:r>
    </w:p>
    <w:p w14:paraId="6262458A" w14:textId="6D223347" w:rsidR="003844D7" w:rsidRDefault="003844D7" w:rsidP="003844D7">
      <w:r>
        <w:rPr>
          <w:rFonts w:hint="eastAsia"/>
        </w:rPr>
        <w:t>设</w:t>
      </w:r>
      <w:r w:rsidR="00BC5B4A">
        <w:rPr>
          <w:rFonts w:hint="eastAsia"/>
        </w:rPr>
        <w:t xml:space="preserve"> AB </w:t>
      </w:r>
      <w:r>
        <w:rPr>
          <w:rFonts w:hint="eastAsia"/>
        </w:rPr>
        <w:t>与竖直方向的间的夹角为</w:t>
      </w:r>
      <w:r w:rsidR="00BC5B4A" w:rsidRPr="00BC5B4A">
        <w:t xml:space="preserve"> </w:t>
      </w:r>
      <w:r w:rsidRPr="00BC5B4A">
        <w:rPr>
          <w:i/>
        </w:rPr>
        <w:t>θ</w:t>
      </w:r>
      <w:r>
        <w:rPr>
          <w:rFonts w:hint="eastAsia"/>
        </w:rPr>
        <w:t>，摆长为</w:t>
      </w:r>
      <w:r w:rsidR="00BC5B4A">
        <w:rPr>
          <w:rFonts w:hint="eastAsia"/>
        </w:rPr>
        <w:t xml:space="preserve"> </w:t>
      </w:r>
      <w:r w:rsidRPr="00F40EC1">
        <w:rPr>
          <w:rFonts w:hint="eastAsia"/>
          <w:i/>
          <w:iCs/>
        </w:rPr>
        <w:t>L</w:t>
      </w:r>
    </w:p>
    <w:p w14:paraId="6F12B7FD" w14:textId="57616117" w:rsidR="003844D7" w:rsidRDefault="003844D7" w:rsidP="003844D7">
      <w:r>
        <w:rPr>
          <w:rFonts w:hint="eastAsia"/>
          <w:iCs/>
        </w:rPr>
        <w:t>甲球</w:t>
      </w:r>
      <w:r>
        <w:rPr>
          <w:rFonts w:hint="eastAsia"/>
        </w:rPr>
        <w:t>从</w:t>
      </w:r>
      <w:r w:rsidR="00BC5B4A">
        <w:rPr>
          <w:rFonts w:hint="eastAsia"/>
        </w:rPr>
        <w:t xml:space="preserve"> A </w:t>
      </w:r>
      <w:r>
        <w:rPr>
          <w:rFonts w:hint="eastAsia"/>
        </w:rPr>
        <w:t>到</w:t>
      </w:r>
      <w:r w:rsidR="00BC5B4A">
        <w:rPr>
          <w:rFonts w:hint="eastAsia"/>
        </w:rPr>
        <w:t xml:space="preserve"> B </w:t>
      </w:r>
      <w:r>
        <w:rPr>
          <w:rFonts w:hint="eastAsia"/>
        </w:rPr>
        <w:t>过程中根据动能定理有</w:t>
      </w:r>
      <w:r w:rsidR="00BC5B4A">
        <w:rPr>
          <w:rFonts w:hint="eastAsia"/>
        </w:rPr>
        <w:t xml:space="preserve"> </w:t>
      </w:r>
      <w:r w:rsidR="00BC5B4A" w:rsidRPr="00BC5B4A">
        <w:rPr>
          <w:rFonts w:hint="eastAsia"/>
          <w:i/>
          <w:iCs/>
        </w:rPr>
        <w:t>mgl</w:t>
      </w:r>
      <w:r w:rsidR="00BC5B4A">
        <w:rPr>
          <w:rFonts w:hint="eastAsia"/>
        </w:rPr>
        <w:t>cos</w:t>
      </w:r>
      <w:r w:rsidR="00BC5B4A" w:rsidRPr="00BC5B4A">
        <w:rPr>
          <w:i/>
          <w:iCs/>
        </w:rPr>
        <w:t>θ</w:t>
      </w:r>
      <w:r w:rsidR="00BC5B4A">
        <w:rPr>
          <w:rFonts w:hint="eastAsia"/>
        </w:rPr>
        <w:t xml:space="preserve"> = </w:t>
      </w:r>
      <w:r w:rsidR="00BC5B4A">
        <w:fldChar w:fldCharType="begin"/>
      </w:r>
      <w:r w:rsidR="00BC5B4A">
        <w:instrText xml:space="preserve"> </w:instrText>
      </w:r>
      <w:r w:rsidR="00BC5B4A">
        <w:rPr>
          <w:rFonts w:hint="eastAsia"/>
        </w:rPr>
        <w:instrText>EQ \F(1,2)</w:instrText>
      </w:r>
      <w:r w:rsidR="00BC5B4A">
        <w:instrText xml:space="preserve"> </w:instrText>
      </w:r>
      <w:r w:rsidR="00BC5B4A">
        <w:fldChar w:fldCharType="end"/>
      </w:r>
      <w:r w:rsidR="00BC5B4A" w:rsidRPr="00BC5B4A">
        <w:rPr>
          <w:rFonts w:hint="eastAsia"/>
          <w:i/>
          <w:iCs/>
        </w:rPr>
        <w:t>m</w:t>
      </w:r>
      <w:r w:rsidR="00BC5B4A" w:rsidRPr="00BC5B4A">
        <w:rPr>
          <w:rFonts w:ascii="Book Antiqua" w:hAnsi="Book Antiqua"/>
          <w:i/>
          <w:iCs/>
        </w:rPr>
        <w:t>v</w:t>
      </w:r>
      <w:r w:rsidR="00BC5B4A">
        <w:rPr>
          <w:rFonts w:hint="eastAsia"/>
          <w:vertAlign w:val="superscript"/>
        </w:rPr>
        <w:t>2</w:t>
      </w:r>
      <w:r w:rsidR="00BC5B4A">
        <w:tab/>
      </w:r>
      <w:r>
        <w:rPr>
          <w:rFonts w:ascii="宋体" w:hAnsi="宋体" w:cs="宋体" w:hint="eastAsia"/>
        </w:rPr>
        <w:t>②</w:t>
      </w:r>
      <w:r>
        <w:tab/>
      </w:r>
      <w:r>
        <w:tab/>
      </w:r>
      <w:r>
        <w:rPr>
          <w:rFonts w:cstheme="minorHAnsi"/>
        </w:rPr>
        <w:t>（</w:t>
      </w:r>
      <w:r>
        <w:rPr>
          <w:rFonts w:cstheme="minorHAnsi" w:hint="eastAsia"/>
        </w:rPr>
        <w:t>1</w:t>
      </w:r>
      <w:r>
        <w:rPr>
          <w:rFonts w:cstheme="minorHAnsi"/>
        </w:rPr>
        <w:t>分）</w:t>
      </w:r>
    </w:p>
    <w:p w14:paraId="3C296497" w14:textId="1B8EDE2D" w:rsidR="003844D7" w:rsidRDefault="003844D7" w:rsidP="003844D7">
      <w:r>
        <w:rPr>
          <w:rFonts w:hint="eastAsia"/>
        </w:rPr>
        <w:t>根据几何关系有</w:t>
      </w:r>
      <w:r w:rsidR="00BC5B4A">
        <w:rPr>
          <w:rFonts w:hint="eastAsia"/>
        </w:rPr>
        <w:t xml:space="preserve"> </w:t>
      </w:r>
      <w:r w:rsidR="00BC5B4A">
        <w:fldChar w:fldCharType="begin"/>
      </w:r>
      <w:r w:rsidR="00BC5B4A">
        <w:instrText xml:space="preserve"> </w:instrText>
      </w:r>
      <w:r w:rsidR="00BC5B4A">
        <w:rPr>
          <w:rFonts w:hint="eastAsia"/>
        </w:rPr>
        <w:instrText>EQ \F(</w:instrText>
      </w:r>
      <w:r w:rsidR="00BC5B4A" w:rsidRPr="00BC5B4A">
        <w:rPr>
          <w:rFonts w:hint="eastAsia"/>
          <w:i/>
          <w:iCs/>
        </w:rPr>
        <w:instrText>l</w:instrText>
      </w:r>
      <w:r w:rsidR="00BC5B4A">
        <w:rPr>
          <w:rFonts w:hint="eastAsia"/>
        </w:rPr>
        <w:instrText>,2)</w:instrText>
      </w:r>
      <w:r w:rsidR="00BC5B4A">
        <w:instrText xml:space="preserve"> </w:instrText>
      </w:r>
      <w:r w:rsidR="00BC5B4A">
        <w:fldChar w:fldCharType="end"/>
      </w:r>
      <w:r w:rsidR="00BC5B4A">
        <w:rPr>
          <w:rFonts w:hint="eastAsia"/>
        </w:rPr>
        <w:t xml:space="preserve">= </w:t>
      </w:r>
      <w:r w:rsidR="00BC5B4A" w:rsidRPr="00BC5B4A">
        <w:rPr>
          <w:rFonts w:hint="eastAsia"/>
          <w:i/>
          <w:iCs/>
        </w:rPr>
        <w:t>L</w:t>
      </w:r>
      <w:r w:rsidR="00BC5B4A">
        <w:rPr>
          <w:rFonts w:hint="eastAsia"/>
        </w:rPr>
        <w:t>cos</w:t>
      </w:r>
      <w:r w:rsidR="00BC5B4A" w:rsidRPr="00BC5B4A">
        <w:rPr>
          <w:i/>
          <w:iCs/>
        </w:rPr>
        <w:t>θ</w:t>
      </w:r>
      <w:r w:rsidR="00BC5B4A">
        <w:tab/>
      </w:r>
      <w:r w:rsidR="00BC5B4A">
        <w:tab/>
      </w:r>
      <w:r w:rsidR="00BC5B4A">
        <w:tab/>
      </w:r>
      <w:r>
        <w:rPr>
          <w:rFonts w:hint="eastAsia"/>
        </w:rPr>
        <w:t>③</w:t>
      </w:r>
      <w:r w:rsidR="00BC5B4A">
        <w:tab/>
      </w:r>
      <w:r>
        <w:tab/>
      </w:r>
      <w:r>
        <w:tab/>
      </w:r>
      <w:r>
        <w:tab/>
      </w:r>
      <w:r>
        <w:tab/>
      </w:r>
      <w:r>
        <w:tab/>
      </w:r>
      <w:r>
        <w:tab/>
      </w:r>
      <w:r>
        <w:rPr>
          <w:rFonts w:cstheme="minorHAnsi"/>
        </w:rPr>
        <w:t>（</w:t>
      </w:r>
      <w:r>
        <w:rPr>
          <w:rFonts w:cstheme="minorHAnsi" w:hint="eastAsia"/>
        </w:rPr>
        <w:t>1</w:t>
      </w:r>
      <w:r>
        <w:rPr>
          <w:rFonts w:cstheme="minorHAnsi"/>
        </w:rPr>
        <w:t>分）</w:t>
      </w:r>
    </w:p>
    <w:p w14:paraId="1B04BC1D" w14:textId="6636FFE8" w:rsidR="003844D7" w:rsidRDefault="003844D7" w:rsidP="003844D7">
      <w:r>
        <w:rPr>
          <w:rFonts w:hint="eastAsia"/>
        </w:rPr>
        <w:t>由②③可得</w:t>
      </w:r>
      <w:r w:rsidR="00BC5B4A">
        <w:rPr>
          <w:rFonts w:hint="eastAsia"/>
        </w:rPr>
        <w:t xml:space="preserve"> </w:t>
      </w:r>
      <w:r w:rsidR="00BC5B4A" w:rsidRPr="00BC5B4A">
        <w:rPr>
          <w:rFonts w:ascii="Book Antiqua" w:hAnsi="Book Antiqua"/>
          <w:i/>
          <w:iCs/>
        </w:rPr>
        <w:t>v</w:t>
      </w:r>
      <w:r w:rsidR="00BC5B4A">
        <w:rPr>
          <w:rFonts w:hint="eastAsia"/>
          <w:vertAlign w:val="superscript"/>
        </w:rPr>
        <w:t>2</w:t>
      </w:r>
      <w:r w:rsidR="00BC5B4A">
        <w:rPr>
          <w:rFonts w:hint="eastAsia"/>
        </w:rPr>
        <w:t xml:space="preserve"> = </w:t>
      </w:r>
      <w:r w:rsidR="00BC5B4A">
        <w:fldChar w:fldCharType="begin"/>
      </w:r>
      <w:r w:rsidR="00BC5B4A">
        <w:instrText xml:space="preserve"> </w:instrText>
      </w:r>
      <w:r w:rsidR="00BC5B4A">
        <w:rPr>
          <w:rFonts w:hint="eastAsia"/>
        </w:rPr>
        <w:instrText>EQ \F(</w:instrText>
      </w:r>
      <w:r w:rsidR="00BC5B4A" w:rsidRPr="00BC5B4A">
        <w:rPr>
          <w:rFonts w:hint="eastAsia"/>
          <w:i/>
          <w:iCs/>
        </w:rPr>
        <w:instrText>gl</w:instrText>
      </w:r>
      <w:r w:rsidR="00BC5B4A">
        <w:rPr>
          <w:rFonts w:hint="eastAsia"/>
          <w:vertAlign w:val="superscript"/>
        </w:rPr>
        <w:instrText>2</w:instrText>
      </w:r>
      <w:r w:rsidR="00BC5B4A">
        <w:rPr>
          <w:rFonts w:hint="eastAsia"/>
        </w:rPr>
        <w:instrText>,</w:instrText>
      </w:r>
      <w:r w:rsidR="00BC5B4A" w:rsidRPr="00BC5B4A">
        <w:rPr>
          <w:rFonts w:hint="eastAsia"/>
          <w:i/>
          <w:iCs/>
        </w:rPr>
        <w:instrText>L</w:instrText>
      </w:r>
      <w:r w:rsidR="00BC5B4A">
        <w:rPr>
          <w:rFonts w:hint="eastAsia"/>
        </w:rPr>
        <w:instrText>)</w:instrText>
      </w:r>
      <w:r w:rsidR="00BC5B4A">
        <w:instrText xml:space="preserve"> </w:instrText>
      </w:r>
      <w:r w:rsidR="00BC5B4A">
        <w:fldChar w:fldCharType="end"/>
      </w:r>
      <w:r>
        <w:rPr>
          <w:rFonts w:hint="eastAsia"/>
        </w:rPr>
        <w:t>，</w:t>
      </w:r>
      <w:r>
        <w:tab/>
      </w:r>
      <w:r>
        <w:tab/>
      </w:r>
      <w:r>
        <w:tab/>
      </w:r>
      <w:r>
        <w:tab/>
      </w:r>
      <w:r>
        <w:tab/>
      </w:r>
      <w:r>
        <w:tab/>
      </w:r>
      <w:r>
        <w:tab/>
      </w:r>
      <w:r>
        <w:tab/>
      </w:r>
      <w:r>
        <w:tab/>
      </w:r>
      <w:r>
        <w:tab/>
      </w:r>
      <w:r>
        <w:rPr>
          <w:rFonts w:cstheme="minorHAnsi"/>
        </w:rPr>
        <w:t>（</w:t>
      </w:r>
      <w:r>
        <w:rPr>
          <w:rFonts w:cstheme="minorHAnsi" w:hint="eastAsia"/>
        </w:rPr>
        <w:t>1</w:t>
      </w:r>
      <w:r>
        <w:rPr>
          <w:rFonts w:cstheme="minorHAnsi"/>
        </w:rPr>
        <w:t>分）</w:t>
      </w:r>
    </w:p>
    <w:p w14:paraId="70319E60" w14:textId="61D9DF63" w:rsidR="008D0B65" w:rsidRPr="008D0B65" w:rsidRDefault="003844D7" w:rsidP="003844D7">
      <w:pPr>
        <w:rPr>
          <w:vertAlign w:val="subscript"/>
        </w:rPr>
      </w:pPr>
      <w:r>
        <w:rPr>
          <w:rFonts w:hint="eastAsia"/>
        </w:rPr>
        <w:t>即：</w:t>
      </w:r>
      <w:r w:rsidR="008D0B65" w:rsidRPr="008D0B65">
        <w:rPr>
          <w:rFonts w:ascii="Book Antiqua" w:hAnsi="Book Antiqua"/>
          <w:i/>
          <w:iCs/>
        </w:rPr>
        <w:t>v</w:t>
      </w:r>
      <w:r w:rsidR="008D0B65">
        <w:rPr>
          <w:rFonts w:hint="eastAsia"/>
          <w:vertAlign w:val="subscript"/>
        </w:rPr>
        <w:t>1</w:t>
      </w:r>
      <w:r w:rsidR="008D0B65">
        <w:rPr>
          <w:rFonts w:hint="eastAsia"/>
        </w:rPr>
        <w:t xml:space="preserve"> = </w:t>
      </w:r>
      <w:r w:rsidR="008D0B65" w:rsidRPr="008D0B65">
        <w:rPr>
          <w:rFonts w:hint="eastAsia"/>
          <w:i/>
          <w:iCs/>
        </w:rPr>
        <w:t>l</w:t>
      </w:r>
      <w:r w:rsidR="008D0B65">
        <w:rPr>
          <w:rFonts w:hint="eastAsia"/>
          <w:vertAlign w:val="subscript"/>
        </w:rPr>
        <w:t>1</w:t>
      </w:r>
      <w:r w:rsidR="008D0B65">
        <w:fldChar w:fldCharType="begin"/>
      </w:r>
      <w:r w:rsidR="008D0B65">
        <w:instrText xml:space="preserve"> </w:instrText>
      </w:r>
      <w:r w:rsidR="008D0B65">
        <w:rPr>
          <w:rFonts w:hint="eastAsia"/>
        </w:rPr>
        <w:instrText>Eq \R(\F(</w:instrText>
      </w:r>
      <w:r w:rsidR="008D0B65" w:rsidRPr="008D0B65">
        <w:rPr>
          <w:rFonts w:hint="eastAsia"/>
          <w:i/>
          <w:iCs/>
        </w:rPr>
        <w:instrText>g</w:instrText>
      </w:r>
      <w:r w:rsidR="008D0B65">
        <w:rPr>
          <w:rFonts w:hint="eastAsia"/>
        </w:rPr>
        <w:instrText>,</w:instrText>
      </w:r>
      <w:r w:rsidR="008D0B65" w:rsidRPr="008D0B65">
        <w:rPr>
          <w:rFonts w:hint="eastAsia"/>
          <w:i/>
          <w:iCs/>
        </w:rPr>
        <w:instrText>L</w:instrText>
      </w:r>
      <w:r w:rsidR="008D0B65">
        <w:rPr>
          <w:rFonts w:hint="eastAsia"/>
        </w:rPr>
        <w:instrText>))</w:instrText>
      </w:r>
      <w:r w:rsidR="008D0B65">
        <w:instrText xml:space="preserve"> </w:instrText>
      </w:r>
      <w:r w:rsidR="008D0B65">
        <w:fldChar w:fldCharType="end"/>
      </w:r>
      <w:r w:rsidR="008D0B65">
        <w:rPr>
          <w:rFonts w:hint="eastAsia"/>
        </w:rPr>
        <w:t>，</w:t>
      </w:r>
      <w:r w:rsidR="008D0B65" w:rsidRPr="008D0B65">
        <w:rPr>
          <w:rFonts w:ascii="Book Antiqua" w:hAnsi="Book Antiqua"/>
          <w:i/>
          <w:iCs/>
        </w:rPr>
        <w:t>v</w:t>
      </w:r>
      <w:r w:rsidR="008D0B65">
        <w:rPr>
          <w:rFonts w:hint="eastAsia"/>
          <w:vertAlign w:val="subscript"/>
        </w:rPr>
        <w:t>2</w:t>
      </w:r>
      <w:r w:rsidR="008D0B65">
        <w:rPr>
          <w:rFonts w:hint="eastAsia"/>
        </w:rPr>
        <w:t xml:space="preserve"> = </w:t>
      </w:r>
      <w:r w:rsidR="008D0B65" w:rsidRPr="008D0B65">
        <w:rPr>
          <w:rFonts w:hint="eastAsia"/>
          <w:i/>
          <w:iCs/>
        </w:rPr>
        <w:t>l</w:t>
      </w:r>
      <w:r w:rsidR="008D0B65">
        <w:rPr>
          <w:rFonts w:hint="eastAsia"/>
          <w:vertAlign w:val="subscript"/>
        </w:rPr>
        <w:t>2</w:t>
      </w:r>
      <w:r w:rsidR="008D0B65">
        <w:fldChar w:fldCharType="begin"/>
      </w:r>
      <w:r w:rsidR="008D0B65">
        <w:instrText xml:space="preserve"> </w:instrText>
      </w:r>
      <w:r w:rsidR="008D0B65">
        <w:rPr>
          <w:rFonts w:hint="eastAsia"/>
        </w:rPr>
        <w:instrText>Eq \R(\F(</w:instrText>
      </w:r>
      <w:r w:rsidR="008D0B65" w:rsidRPr="008D0B65">
        <w:rPr>
          <w:rFonts w:hint="eastAsia"/>
          <w:i/>
          <w:iCs/>
        </w:rPr>
        <w:instrText>g</w:instrText>
      </w:r>
      <w:r w:rsidR="008D0B65">
        <w:rPr>
          <w:rFonts w:hint="eastAsia"/>
        </w:rPr>
        <w:instrText>,</w:instrText>
      </w:r>
      <w:r w:rsidR="008D0B65" w:rsidRPr="008D0B65">
        <w:rPr>
          <w:rFonts w:hint="eastAsia"/>
          <w:i/>
          <w:iCs/>
        </w:rPr>
        <w:instrText>L</w:instrText>
      </w:r>
      <w:r w:rsidR="008D0B65">
        <w:rPr>
          <w:rFonts w:hint="eastAsia"/>
        </w:rPr>
        <w:instrText>))</w:instrText>
      </w:r>
      <w:r w:rsidR="008D0B65">
        <w:instrText xml:space="preserve"> </w:instrText>
      </w:r>
      <w:r w:rsidR="008D0B65">
        <w:fldChar w:fldCharType="end"/>
      </w:r>
      <w:r w:rsidR="008D0B65">
        <w:rPr>
          <w:rFonts w:hint="eastAsia"/>
        </w:rPr>
        <w:t>，</w:t>
      </w:r>
      <w:r w:rsidR="008D0B65" w:rsidRPr="008D0B65">
        <w:rPr>
          <w:rFonts w:ascii="Book Antiqua" w:hAnsi="Book Antiqua"/>
          <w:i/>
          <w:iCs/>
        </w:rPr>
        <w:t>v</w:t>
      </w:r>
      <w:r w:rsidR="008D0B65">
        <w:rPr>
          <w:rFonts w:hint="eastAsia"/>
          <w:vertAlign w:val="subscript"/>
        </w:rPr>
        <w:t>3</w:t>
      </w:r>
      <w:r w:rsidR="008D0B65">
        <w:rPr>
          <w:rFonts w:hint="eastAsia"/>
        </w:rPr>
        <w:t xml:space="preserve"> = </w:t>
      </w:r>
      <w:r w:rsidR="008D0B65" w:rsidRPr="008D0B65">
        <w:rPr>
          <w:rFonts w:hint="eastAsia"/>
          <w:i/>
          <w:iCs/>
        </w:rPr>
        <w:t>l</w:t>
      </w:r>
      <w:r w:rsidR="008D0B65">
        <w:rPr>
          <w:rFonts w:hint="eastAsia"/>
          <w:vertAlign w:val="subscript"/>
        </w:rPr>
        <w:t>3</w:t>
      </w:r>
      <w:r w:rsidR="008D0B65">
        <w:fldChar w:fldCharType="begin"/>
      </w:r>
      <w:r w:rsidR="008D0B65">
        <w:instrText xml:space="preserve"> </w:instrText>
      </w:r>
      <w:r w:rsidR="008D0B65">
        <w:rPr>
          <w:rFonts w:hint="eastAsia"/>
        </w:rPr>
        <w:instrText>Eq \R(\F(</w:instrText>
      </w:r>
      <w:r w:rsidR="008D0B65" w:rsidRPr="008D0B65">
        <w:rPr>
          <w:rFonts w:hint="eastAsia"/>
          <w:i/>
          <w:iCs/>
        </w:rPr>
        <w:instrText>g</w:instrText>
      </w:r>
      <w:r w:rsidR="008D0B65">
        <w:rPr>
          <w:rFonts w:hint="eastAsia"/>
        </w:rPr>
        <w:instrText>,</w:instrText>
      </w:r>
      <w:r w:rsidR="008D0B65" w:rsidRPr="008D0B65">
        <w:rPr>
          <w:rFonts w:hint="eastAsia"/>
          <w:i/>
          <w:iCs/>
        </w:rPr>
        <w:instrText>L</w:instrText>
      </w:r>
      <w:r w:rsidR="008D0B65">
        <w:rPr>
          <w:rFonts w:hint="eastAsia"/>
        </w:rPr>
        <w:instrText>))</w:instrText>
      </w:r>
      <w:r w:rsidR="008D0B65">
        <w:instrText xml:space="preserve"> </w:instrText>
      </w:r>
      <w:r w:rsidR="008D0B65">
        <w:fldChar w:fldCharType="end"/>
      </w:r>
      <w:r w:rsidR="008D0B65">
        <w:rPr>
          <w:rFonts w:hint="eastAsia"/>
          <w:vertAlign w:val="subscript"/>
        </w:rPr>
        <w:t xml:space="preserve"> </w:t>
      </w:r>
    </w:p>
    <w:p w14:paraId="7E2382F5" w14:textId="61BD655E" w:rsidR="00B458E4" w:rsidRDefault="00B458E4" w:rsidP="003844D7">
      <w:pPr>
        <w:rPr>
          <w:rFonts w:eastAsia="楷体"/>
        </w:rPr>
      </w:pPr>
      <w:r w:rsidRPr="00B458E4">
        <w:rPr>
          <w:rFonts w:hint="eastAsia"/>
        </w:rPr>
        <w:t>代入①得到</w:t>
      </w:r>
      <w:r w:rsidRPr="00B458E4">
        <w:rPr>
          <w:rFonts w:eastAsia="楷体"/>
        </w:rPr>
        <w:tab/>
      </w:r>
      <w:r w:rsidRPr="00B458E4">
        <w:rPr>
          <w:rFonts w:eastAsia="楷体"/>
          <w:i/>
          <w:iCs/>
        </w:rPr>
        <w:t>ml</w:t>
      </w:r>
      <w:r w:rsidRPr="00B458E4">
        <w:rPr>
          <w:rFonts w:eastAsia="楷体"/>
          <w:vertAlign w:val="subscript"/>
        </w:rPr>
        <w:t>1</w:t>
      </w:r>
      <w:r w:rsidRPr="00B458E4">
        <w:rPr>
          <w:rFonts w:eastAsia="楷体"/>
        </w:rPr>
        <w:t xml:space="preserve"> = − </w:t>
      </w:r>
      <w:r w:rsidRPr="00B458E4">
        <w:rPr>
          <w:rFonts w:eastAsia="楷体"/>
          <w:i/>
          <w:iCs/>
        </w:rPr>
        <w:t>ml</w:t>
      </w:r>
      <w:r w:rsidRPr="00B458E4">
        <w:rPr>
          <w:rFonts w:eastAsia="楷体"/>
          <w:vertAlign w:val="subscript"/>
        </w:rPr>
        <w:t>2</w:t>
      </w:r>
      <w:r w:rsidRPr="00B458E4">
        <w:rPr>
          <w:rFonts w:eastAsia="楷体"/>
        </w:rPr>
        <w:t xml:space="preserve"> + </w:t>
      </w:r>
      <w:r w:rsidRPr="00B458E4">
        <w:rPr>
          <w:rFonts w:eastAsia="楷体"/>
          <w:i/>
          <w:iCs/>
        </w:rPr>
        <w:t>Ml</w:t>
      </w:r>
      <w:r w:rsidRPr="00B458E4">
        <w:rPr>
          <w:rFonts w:eastAsia="楷体"/>
          <w:vertAlign w:val="subscript"/>
        </w:rPr>
        <w:t>3</w:t>
      </w:r>
    </w:p>
    <w:p w14:paraId="2188A2CB" w14:textId="5F566BA7" w:rsidR="003844D7" w:rsidRDefault="003844D7" w:rsidP="003844D7">
      <w:pPr>
        <w:rPr>
          <w:rFonts w:eastAsia="楷体"/>
        </w:rPr>
      </w:pPr>
      <w:r w:rsidRPr="00C450CA">
        <w:rPr>
          <w:rFonts w:eastAsia="楷体"/>
        </w:rPr>
        <w:t>（</w:t>
      </w:r>
      <w:r>
        <w:rPr>
          <w:rFonts w:eastAsia="楷体" w:hint="eastAsia"/>
        </w:rPr>
        <w:t>说明：</w:t>
      </w:r>
      <w:r w:rsidRPr="00C450CA">
        <w:rPr>
          <w:rFonts w:eastAsia="楷体"/>
        </w:rPr>
        <w:t>交代碰撞的速度并写出动量守恒</w:t>
      </w:r>
      <w:r w:rsidR="00BC5B4A">
        <w:rPr>
          <w:rFonts w:eastAsia="楷体" w:hint="eastAsia"/>
        </w:rPr>
        <w:t xml:space="preserve"> </w:t>
      </w:r>
      <w:r w:rsidRPr="00C450CA">
        <w:rPr>
          <w:rFonts w:eastAsia="楷体"/>
        </w:rPr>
        <w:t>2</w:t>
      </w:r>
      <w:r w:rsidR="00BC5B4A">
        <w:rPr>
          <w:rFonts w:eastAsia="楷体" w:hint="eastAsia"/>
        </w:rPr>
        <w:t xml:space="preserve"> </w:t>
      </w:r>
      <w:r w:rsidRPr="00C450CA">
        <w:rPr>
          <w:rFonts w:eastAsia="楷体"/>
        </w:rPr>
        <w:t>分，物理量之间的关系证明过程</w:t>
      </w:r>
      <w:r w:rsidRPr="00C450CA">
        <w:rPr>
          <w:rFonts w:eastAsia="楷体"/>
        </w:rPr>
        <w:t>3</w:t>
      </w:r>
      <w:r w:rsidRPr="00C450CA">
        <w:rPr>
          <w:rFonts w:eastAsia="楷体"/>
        </w:rPr>
        <w:t>分，证明时能得到物理量之间的正比关系即可，并非一定要得出具体的表达</w:t>
      </w:r>
      <w:r>
        <w:rPr>
          <w:rFonts w:eastAsia="楷体" w:hint="eastAsia"/>
        </w:rPr>
        <w:t>。几何关系的证明主要有五种方法：相似三角形、勾股定理、正弦及二倍角公式、余弦、余弦定理</w:t>
      </w:r>
      <w:r w:rsidRPr="00C450CA">
        <w:rPr>
          <w:rFonts w:eastAsia="楷体"/>
        </w:rPr>
        <w:t>）</w:t>
      </w:r>
    </w:p>
    <w:p w14:paraId="11DA0883" w14:textId="7E52585B" w:rsidR="003844D7" w:rsidRPr="00C450CA" w:rsidRDefault="003844D7" w:rsidP="003844D7">
      <w:pPr>
        <w:rPr>
          <w:rFonts w:eastAsia="楷体"/>
        </w:rPr>
      </w:pPr>
    </w:p>
    <w:p w14:paraId="748536FE" w14:textId="02143219" w:rsidR="003844D7" w:rsidRDefault="003844D7" w:rsidP="00801805">
      <w:r>
        <w:t>（</w:t>
      </w:r>
      <w:r>
        <w:t>2</w:t>
      </w:r>
      <w:r>
        <w:t>）（</w:t>
      </w:r>
      <w:r>
        <w:t>3</w:t>
      </w:r>
      <w:r>
        <w:t>分）</w:t>
      </w:r>
      <w:r>
        <w:rPr>
          <w:rFonts w:hint="eastAsia"/>
        </w:rPr>
        <w:t>系统动量守恒</w:t>
      </w:r>
      <w:r w:rsidR="00BC5B4A">
        <w:rPr>
          <w:rFonts w:hint="eastAsia"/>
        </w:rPr>
        <w:t>，</w:t>
      </w:r>
      <w:r>
        <w:rPr>
          <w:rFonts w:hint="eastAsia"/>
        </w:rPr>
        <w:t>系统动能守恒</w:t>
      </w:r>
      <w:r w:rsidRPr="00BC5B4A">
        <w:t>（动量守恒，</w:t>
      </w:r>
      <w:r w:rsidRPr="00BC5B4A">
        <w:t>1</w:t>
      </w:r>
      <w:r w:rsidR="00BC5B4A">
        <w:rPr>
          <w:rFonts w:hint="eastAsia"/>
        </w:rPr>
        <w:t xml:space="preserve"> </w:t>
      </w:r>
      <w:r w:rsidRPr="00BC5B4A">
        <w:t>分；动能守恒，</w:t>
      </w:r>
      <w:r w:rsidRPr="00BC5B4A">
        <w:t>1</w:t>
      </w:r>
      <w:r w:rsidR="00BC5B4A">
        <w:rPr>
          <w:rFonts w:hint="eastAsia"/>
        </w:rPr>
        <w:t xml:space="preserve"> </w:t>
      </w:r>
      <w:r w:rsidRPr="00BC5B4A">
        <w:t>分；系统，</w:t>
      </w:r>
      <w:r w:rsidRPr="00BC5B4A">
        <w:t>1</w:t>
      </w:r>
      <w:r w:rsidR="00BC5B4A">
        <w:rPr>
          <w:rFonts w:hint="eastAsia"/>
        </w:rPr>
        <w:t xml:space="preserve"> </w:t>
      </w:r>
      <w:r w:rsidRPr="00BC5B4A">
        <w:t>分）</w:t>
      </w:r>
    </w:p>
    <w:p w14:paraId="654B5E2B" w14:textId="39E6B1C6" w:rsidR="00BC5B4A" w:rsidRDefault="00D044B0" w:rsidP="003844D7">
      <w:pPr>
        <w:rPr>
          <w:rFonts w:cstheme="minorHAnsi"/>
        </w:rPr>
      </w:pPr>
      <w:r>
        <w:rPr>
          <w:noProof/>
        </w:rPr>
        <mc:AlternateContent>
          <mc:Choice Requires="wpg">
            <w:drawing>
              <wp:anchor distT="0" distB="0" distL="114300" distR="114300" simplePos="0" relativeHeight="251676672" behindDoc="0" locked="0" layoutInCell="1" allowOverlap="1" wp14:anchorId="5BF24CF5" wp14:editId="13729FD1">
                <wp:simplePos x="0" y="0"/>
                <wp:positionH relativeFrom="column">
                  <wp:posOffset>4294007</wp:posOffset>
                </wp:positionH>
                <wp:positionV relativeFrom="paragraph">
                  <wp:posOffset>155465</wp:posOffset>
                </wp:positionV>
                <wp:extent cx="875665" cy="633095"/>
                <wp:effectExtent l="0" t="0" r="635" b="33655"/>
                <wp:wrapSquare wrapText="bothSides"/>
                <wp:docPr id="2041152899" name="画布 60"/>
                <wp:cNvGraphicFramePr/>
                <a:graphic xmlns:a="http://schemas.openxmlformats.org/drawingml/2006/main">
                  <a:graphicData uri="http://schemas.microsoft.com/office/word/2010/wordprocessingGroup">
                    <wpg:wgp>
                      <wpg:cNvGrpSpPr/>
                      <wpg:grpSpPr>
                        <a:xfrm>
                          <a:off x="0" y="0"/>
                          <a:ext cx="875665" cy="633095"/>
                          <a:chOff x="0" y="69082"/>
                          <a:chExt cx="876701" cy="633880"/>
                        </a:xfrm>
                      </wpg:grpSpPr>
                      <wps:wsp>
                        <wps:cNvPr id="1930129853" name="矩形 1930129853"/>
                        <wps:cNvSpPr/>
                        <wps:spPr>
                          <a:xfrm>
                            <a:off x="330918" y="345214"/>
                            <a:ext cx="165934" cy="123568"/>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2048180891" name="直接箭头连接符 2048180891"/>
                        <wps:cNvCnPr/>
                        <wps:spPr>
                          <a:xfrm>
                            <a:off x="414098" y="398172"/>
                            <a:ext cx="0" cy="254196"/>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15316394" name="直接箭头连接符 515316394"/>
                        <wps:cNvCnPr/>
                        <wps:spPr>
                          <a:xfrm flipV="1">
                            <a:off x="414098" y="143976"/>
                            <a:ext cx="0" cy="254196"/>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01833778" name="直接箭头连接符 901833778"/>
                        <wps:cNvCnPr/>
                        <wps:spPr>
                          <a:xfrm rot="5400000">
                            <a:off x="287029" y="280084"/>
                            <a:ext cx="0" cy="254196"/>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30059434" name="文本框 2"/>
                        <wps:cNvSpPr txBox="1">
                          <a:spLocks noChangeArrowheads="1"/>
                        </wps:cNvSpPr>
                        <wps:spPr bwMode="auto">
                          <a:xfrm>
                            <a:off x="414127" y="69082"/>
                            <a:ext cx="206717" cy="207737"/>
                          </a:xfrm>
                          <a:prstGeom prst="rect">
                            <a:avLst/>
                          </a:prstGeom>
                          <a:noFill/>
                          <a:ln w="9525">
                            <a:noFill/>
                            <a:miter lim="800000"/>
                          </a:ln>
                        </wps:spPr>
                        <wps:txbx>
                          <w:txbxContent>
                            <w:p w14:paraId="7CB5EABE" w14:textId="5D90B946" w:rsidR="003216C5" w:rsidRPr="001D37FC" w:rsidRDefault="003216C5" w:rsidP="003216C5">
                              <w:pPr>
                                <w:rPr>
                                  <w:rFonts w:eastAsia="华文中宋"/>
                                  <w:i/>
                                  <w:iCs/>
                                  <w:sz w:val="18"/>
                                  <w:szCs w:val="18"/>
                                  <w:vertAlign w:val="subscript"/>
                                </w:rPr>
                              </w:pPr>
                              <w:r w:rsidRPr="001D37FC">
                                <w:rPr>
                                  <w:rFonts w:eastAsia="华文中宋"/>
                                  <w:i/>
                                  <w:iCs/>
                                  <w:sz w:val="18"/>
                                  <w:szCs w:val="18"/>
                                </w:rPr>
                                <w:t>F</w:t>
                              </w:r>
                              <w:r w:rsidR="001D37FC" w:rsidRPr="001D37FC">
                                <w:rPr>
                                  <w:rFonts w:eastAsia="华文中宋"/>
                                  <w:sz w:val="18"/>
                                  <w:szCs w:val="18"/>
                                  <w:vertAlign w:val="subscript"/>
                                </w:rPr>
                                <w:t>N</w:t>
                              </w:r>
                            </w:p>
                          </w:txbxContent>
                        </wps:txbx>
                        <wps:bodyPr rot="0" vert="horz" wrap="none" lIns="36000" tIns="0" rIns="36000" bIns="0" anchor="t" anchorCtr="0">
                          <a:spAutoFit/>
                        </wps:bodyPr>
                      </wps:wsp>
                      <wps:wsp>
                        <wps:cNvPr id="1577329813" name="文本框 2"/>
                        <wps:cNvSpPr txBox="1">
                          <a:spLocks noChangeArrowheads="1"/>
                        </wps:cNvSpPr>
                        <wps:spPr bwMode="auto">
                          <a:xfrm>
                            <a:off x="414127" y="495225"/>
                            <a:ext cx="164152" cy="207737"/>
                          </a:xfrm>
                          <a:prstGeom prst="rect">
                            <a:avLst/>
                          </a:prstGeom>
                          <a:noFill/>
                          <a:ln w="9525">
                            <a:noFill/>
                            <a:miter lim="800000"/>
                          </a:ln>
                        </wps:spPr>
                        <wps:txbx>
                          <w:txbxContent>
                            <w:p w14:paraId="69FB62CC" w14:textId="77777777" w:rsidR="003216C5" w:rsidRPr="001D37FC" w:rsidRDefault="003216C5" w:rsidP="003216C5">
                              <w:pPr>
                                <w:rPr>
                                  <w:rFonts w:eastAsia="华文中宋"/>
                                  <w:i/>
                                  <w:iCs/>
                                  <w:sz w:val="18"/>
                                  <w:szCs w:val="18"/>
                                </w:rPr>
                              </w:pPr>
                              <w:r w:rsidRPr="001D37FC">
                                <w:rPr>
                                  <w:rFonts w:eastAsia="华文中宋"/>
                                  <w:i/>
                                  <w:iCs/>
                                  <w:sz w:val="18"/>
                                  <w:szCs w:val="18"/>
                                </w:rPr>
                                <w:t>G</w:t>
                              </w:r>
                            </w:p>
                          </w:txbxContent>
                        </wps:txbx>
                        <wps:bodyPr rot="0" vert="horz" wrap="none" lIns="36000" tIns="0" rIns="36000" bIns="0" anchor="t" anchorCtr="0">
                          <a:spAutoFit/>
                        </wps:bodyPr>
                      </wps:wsp>
                      <wps:wsp>
                        <wps:cNvPr id="841340912" name="文本框 2"/>
                        <wps:cNvSpPr txBox="1">
                          <a:spLocks noChangeArrowheads="1"/>
                        </wps:cNvSpPr>
                        <wps:spPr bwMode="auto">
                          <a:xfrm>
                            <a:off x="0" y="296643"/>
                            <a:ext cx="173046" cy="207737"/>
                          </a:xfrm>
                          <a:prstGeom prst="rect">
                            <a:avLst/>
                          </a:prstGeom>
                          <a:noFill/>
                          <a:ln w="9525">
                            <a:noFill/>
                            <a:miter lim="800000"/>
                          </a:ln>
                        </wps:spPr>
                        <wps:txbx>
                          <w:txbxContent>
                            <w:p w14:paraId="6C0A1BFA" w14:textId="1BB19C76" w:rsidR="003216C5" w:rsidRPr="001D37FC" w:rsidRDefault="003216C5" w:rsidP="001D37FC">
                              <w:pPr>
                                <w:rPr>
                                  <w:rFonts w:eastAsia="华文中宋"/>
                                  <w:i/>
                                  <w:iCs/>
                                  <w:sz w:val="18"/>
                                  <w:szCs w:val="18"/>
                                </w:rPr>
                              </w:pPr>
                              <w:r w:rsidRPr="001D37FC">
                                <w:rPr>
                                  <w:rFonts w:eastAsia="华文中宋"/>
                                  <w:i/>
                                  <w:iCs/>
                                  <w:sz w:val="18"/>
                                  <w:szCs w:val="18"/>
                                </w:rPr>
                                <w:t>F</w:t>
                              </w:r>
                              <w:r w:rsidR="001D37FC" w:rsidRPr="001D37FC">
                                <w:rPr>
                                  <w:rFonts w:eastAsia="华文中宋" w:hint="eastAsia"/>
                                  <w:sz w:val="18"/>
                                  <w:szCs w:val="18"/>
                                  <w:vertAlign w:val="subscript"/>
                                </w:rPr>
                                <w:t>f</w:t>
                              </w:r>
                            </w:p>
                          </w:txbxContent>
                        </wps:txbx>
                        <wps:bodyPr rot="0" vert="horz" wrap="none" lIns="36000" tIns="0" rIns="36000" bIns="0" anchor="t" anchorCtr="0">
                          <a:spAutoFit/>
                        </wps:bodyPr>
                      </wps:wsp>
                      <wps:wsp>
                        <wps:cNvPr id="939727902" name="直接箭头连接符 939727902"/>
                        <wps:cNvCnPr/>
                        <wps:spPr>
                          <a:xfrm rot="5400000">
                            <a:off x="720196" y="169546"/>
                            <a:ext cx="0" cy="254196"/>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3590099" name="文本框 2"/>
                        <wps:cNvSpPr txBox="1">
                          <a:spLocks noChangeArrowheads="1"/>
                        </wps:cNvSpPr>
                        <wps:spPr bwMode="auto">
                          <a:xfrm>
                            <a:off x="638854" y="90593"/>
                            <a:ext cx="237847" cy="207737"/>
                          </a:xfrm>
                          <a:prstGeom prst="rect">
                            <a:avLst/>
                          </a:prstGeom>
                          <a:noFill/>
                          <a:ln w="9525">
                            <a:noFill/>
                            <a:miter lim="800000"/>
                          </a:ln>
                        </wps:spPr>
                        <wps:txbx>
                          <w:txbxContent>
                            <w:p w14:paraId="5AE026ED" w14:textId="77777777" w:rsidR="003216C5" w:rsidRPr="001D37FC" w:rsidRDefault="003216C5" w:rsidP="003216C5">
                              <w:pPr>
                                <w:rPr>
                                  <w:rFonts w:eastAsia="华文中宋"/>
                                  <w:i/>
                                  <w:iCs/>
                                  <w:sz w:val="18"/>
                                  <w:szCs w:val="18"/>
                                </w:rPr>
                              </w:pPr>
                              <w:r w:rsidRPr="001D37FC">
                                <w:rPr>
                                  <w:rFonts w:eastAsia="华文中宋"/>
                                  <w:i/>
                                  <w:iCs/>
                                  <w:sz w:val="18"/>
                                  <w:szCs w:val="18"/>
                                </w:rPr>
                                <w:t>a</w:t>
                              </w:r>
                              <w:r w:rsidRPr="001D37FC">
                                <w:rPr>
                                  <w:rFonts w:hint="eastAsia"/>
                                  <w:vertAlign w:val="subscript"/>
                                </w:rPr>
                                <w:t>甲</w:t>
                              </w:r>
                            </w:p>
                          </w:txbxContent>
                        </wps:txbx>
                        <wps:bodyPr rot="0" vert="horz" wrap="none" lIns="36000" tIns="0" rIns="36000" bIns="0" anchor="t" anchorCtr="0">
                          <a:spAutoFit/>
                        </wps:bodyPr>
                      </wps:wsp>
                      <wps:wsp>
                        <wps:cNvPr id="1955887781" name="椭圆 1955887781"/>
                        <wps:cNvSpPr/>
                        <wps:spPr>
                          <a:xfrm>
                            <a:off x="394605" y="387596"/>
                            <a:ext cx="38118" cy="3812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BF24CF5" id="画布 60" o:spid="_x0000_s1599" style="position:absolute;left:0;text-align:left;margin-left:338.1pt;margin-top:12.25pt;width:68.95pt;height:49.85pt;z-index:251676672;mso-position-horizontal-relative:text;mso-position-vertical-relative:text;mso-width-relative:margin;mso-height-relative:margin" coordorigin=",690" coordsize="8767,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">
                <v:rect id="矩形 1930129853" o:spid="_x0000_s1600" style="position:absolute;left:3309;top:3452;width:1659;height:12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" filled="f" strokecolor="black [3213]" strokeweight="1pt">
                  <v:textbox style="mso-fit-shape-to-text:t" inset="1mm,0,1mm,0"/>
                </v:rect>
                <v:shape id="直接箭头连接符 2048180891" o:spid="_x0000_s1601" type="#_x0000_t32" style="position:absolute;left:4140;top:3981;width:0;height:2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" strokecolor="black [3213]" strokeweight=".5pt">
                  <v:stroke endarrow="block" endarrowwidth="narrow"/>
                </v:shape>
                <v:shape id="直接箭头连接符 515316394" o:spid="_x0000_s1602" type="#_x0000_t32" style="position:absolute;left:4140;top:1439;width:0;height:25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" strokecolor="black [3213]" strokeweight=".5pt">
                  <v:stroke endarrow="block" endarrowwidth="narrow"/>
                </v:shape>
                <v:shape id="直接箭头连接符 901833778" o:spid="_x0000_s1603" type="#_x0000_t32" style="position:absolute;left:2870;top:2800;width:0;height:254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" strokecolor="black [3213]" strokeweight=".5pt">
                  <v:stroke endarrow="block" endarrowwidth="narrow"/>
                </v:shape>
                <v:shape id="文本框 2" o:spid="_x0000_s1604" type="#_x0000_t202" style="position:absolute;left:4141;top:690;width:206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" filled="f" stroked="f">
                  <v:textbox style="mso-fit-shape-to-text:t" inset="1mm,0,1mm,0">
                    <w:txbxContent>
                      <w:p w14:paraId="7CB5EABE" w14:textId="5D90B946" w:rsidR="003216C5" w:rsidRPr="001D37FC" w:rsidRDefault="003216C5" w:rsidP="003216C5">
                        <w:pPr>
                          <w:rPr>
                            <w:rFonts w:eastAsia="华文中宋"/>
                            <w:i/>
                            <w:iCs/>
                            <w:sz w:val="18"/>
                            <w:szCs w:val="18"/>
                            <w:vertAlign w:val="subscript"/>
                          </w:rPr>
                        </w:pPr>
                        <w:r w:rsidRPr="001D37FC">
                          <w:rPr>
                            <w:rFonts w:eastAsia="华文中宋"/>
                            <w:i/>
                            <w:iCs/>
                            <w:sz w:val="18"/>
                            <w:szCs w:val="18"/>
                          </w:rPr>
                          <w:t>F</w:t>
                        </w:r>
                        <w:r w:rsidR="001D37FC" w:rsidRPr="001D37FC">
                          <w:rPr>
                            <w:rFonts w:eastAsia="华文中宋"/>
                            <w:sz w:val="18"/>
                            <w:szCs w:val="18"/>
                            <w:vertAlign w:val="subscript"/>
                          </w:rPr>
                          <w:t>N</w:t>
                        </w:r>
                      </w:p>
                    </w:txbxContent>
                  </v:textbox>
                </v:shape>
                <v:shape id="文本框 2" o:spid="_x0000_s1605" type="#_x0000_t202" style="position:absolute;left:4141;top:4952;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" filled="f" stroked="f">
                  <v:textbox style="mso-fit-shape-to-text:t" inset="1mm,0,1mm,0">
                    <w:txbxContent>
                      <w:p w14:paraId="69FB62CC" w14:textId="77777777" w:rsidR="003216C5" w:rsidRPr="001D37FC" w:rsidRDefault="003216C5" w:rsidP="003216C5">
                        <w:pPr>
                          <w:rPr>
                            <w:rFonts w:eastAsia="华文中宋"/>
                            <w:i/>
                            <w:iCs/>
                            <w:sz w:val="18"/>
                            <w:szCs w:val="18"/>
                          </w:rPr>
                        </w:pPr>
                        <w:r w:rsidRPr="001D37FC">
                          <w:rPr>
                            <w:rFonts w:eastAsia="华文中宋"/>
                            <w:i/>
                            <w:iCs/>
                            <w:sz w:val="18"/>
                            <w:szCs w:val="18"/>
                          </w:rPr>
                          <w:t>G</w:t>
                        </w:r>
                      </w:p>
                    </w:txbxContent>
                  </v:textbox>
                </v:shape>
                <v:shape id="文本框 2" o:spid="_x0000_s1606" type="#_x0000_t202" style="position:absolute;top:2966;width:173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" filled="f" stroked="f">
                  <v:textbox style="mso-fit-shape-to-text:t" inset="1mm,0,1mm,0">
                    <w:txbxContent>
                      <w:p w14:paraId="6C0A1BFA" w14:textId="1BB19C76" w:rsidR="003216C5" w:rsidRPr="001D37FC" w:rsidRDefault="003216C5" w:rsidP="001D37FC">
                        <w:pPr>
                          <w:rPr>
                            <w:rFonts w:eastAsia="华文中宋"/>
                            <w:i/>
                            <w:iCs/>
                            <w:sz w:val="18"/>
                            <w:szCs w:val="18"/>
                          </w:rPr>
                        </w:pPr>
                        <w:r w:rsidRPr="001D37FC">
                          <w:rPr>
                            <w:rFonts w:eastAsia="华文中宋"/>
                            <w:i/>
                            <w:iCs/>
                            <w:sz w:val="18"/>
                            <w:szCs w:val="18"/>
                          </w:rPr>
                          <w:t>F</w:t>
                        </w:r>
                        <w:r w:rsidR="001D37FC" w:rsidRPr="001D37FC">
                          <w:rPr>
                            <w:rFonts w:eastAsia="华文中宋" w:hint="eastAsia"/>
                            <w:sz w:val="18"/>
                            <w:szCs w:val="18"/>
                            <w:vertAlign w:val="subscript"/>
                          </w:rPr>
                          <w:t>f</w:t>
                        </w:r>
                      </w:p>
                    </w:txbxContent>
                  </v:textbox>
                </v:shape>
                <v:shape id="直接箭头连接符 939727902" o:spid="_x0000_s1607" type="#_x0000_t32" style="position:absolute;left:7201;top:1695;width:0;height:254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" strokecolor="black [3213]" strokeweight=".5pt">
                  <v:stroke endarrow="block" endarrowwidth="narrow"/>
                </v:shape>
                <v:shape id="文本框 2" o:spid="_x0000_s1608" type="#_x0000_t202" style="position:absolute;left:6388;top:905;width:237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" filled="f" stroked="f">
                  <v:textbox style="mso-fit-shape-to-text:t" inset="1mm,0,1mm,0">
                    <w:txbxContent>
                      <w:p w14:paraId="5AE026ED" w14:textId="77777777" w:rsidR="003216C5" w:rsidRPr="001D37FC" w:rsidRDefault="003216C5" w:rsidP="003216C5">
                        <w:pPr>
                          <w:rPr>
                            <w:rFonts w:eastAsia="华文中宋"/>
                            <w:i/>
                            <w:iCs/>
                            <w:sz w:val="18"/>
                            <w:szCs w:val="18"/>
                          </w:rPr>
                        </w:pPr>
                        <w:r w:rsidRPr="001D37FC">
                          <w:rPr>
                            <w:rFonts w:eastAsia="华文中宋"/>
                            <w:i/>
                            <w:iCs/>
                            <w:sz w:val="18"/>
                            <w:szCs w:val="18"/>
                          </w:rPr>
                          <w:t>a</w:t>
                        </w:r>
                        <w:r w:rsidRPr="001D37FC">
                          <w:rPr>
                            <w:rFonts w:hint="eastAsia"/>
                            <w:vertAlign w:val="subscript"/>
                          </w:rPr>
                          <w:t>甲</w:t>
                        </w:r>
                      </w:p>
                    </w:txbxContent>
                  </v:textbox>
                </v:shape>
                <v:oval id="椭圆 1955887781" o:spid="_x0000_s1609" style="position:absolute;left:3946;top:3875;width:381;height:3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" fillcolor="black [3213]" stroked="f" strokeweight="2pt">
                  <v:textbox style="mso-fit-shape-to-text:t" inset="1mm,0,1mm,0"/>
                </v:oval>
                <w10:wrap type="square"/>
              </v:group>
            </w:pict>
          </mc:Fallback>
        </mc:AlternateContent>
      </w:r>
    </w:p>
    <w:p w14:paraId="30EE8B27" w14:textId="2AE68E5C" w:rsidR="003844D7" w:rsidRDefault="003844D7" w:rsidP="003844D7">
      <w:pPr>
        <w:rPr>
          <w:rFonts w:cstheme="minorHAnsi"/>
        </w:rPr>
      </w:pPr>
      <w:r>
        <w:rPr>
          <w:rFonts w:cstheme="minorHAnsi" w:hint="eastAsia"/>
        </w:rPr>
        <w:t>2</w:t>
      </w:r>
      <w:r w:rsidR="00123B14">
        <w:rPr>
          <w:rFonts w:ascii="华文中宋" w:hAnsi="华文中宋" w:hint="eastAsia"/>
          <w:color w:val="000000"/>
          <w:kern w:val="0"/>
          <w:szCs w:val="21"/>
          <w:lang w:bidi="ar"/>
        </w:rPr>
        <w:t>．</w:t>
      </w:r>
      <w:r>
        <w:rPr>
          <w:rFonts w:cstheme="minorHAnsi"/>
        </w:rPr>
        <w:t>（</w:t>
      </w:r>
      <w:r>
        <w:rPr>
          <w:rFonts w:cstheme="minorHAnsi" w:hint="eastAsia"/>
        </w:rPr>
        <w:t>1</w:t>
      </w:r>
      <w:r>
        <w:rPr>
          <w:rFonts w:cstheme="minorHAnsi"/>
        </w:rPr>
        <w:t>）（</w:t>
      </w:r>
      <w:r>
        <w:rPr>
          <w:rFonts w:cstheme="minorHAnsi" w:hint="eastAsia"/>
        </w:rPr>
        <w:t>4</w:t>
      </w:r>
      <w:r>
        <w:rPr>
          <w:rFonts w:cstheme="minorHAnsi"/>
        </w:rPr>
        <w:t>分）</w:t>
      </w:r>
      <w:r>
        <w:rPr>
          <w:rFonts w:cstheme="minorHAnsi" w:hint="eastAsia"/>
        </w:rPr>
        <w:t>甲车未撞击前受力分析如图</w:t>
      </w:r>
      <w:r>
        <w:rPr>
          <w:rFonts w:cstheme="minorHAnsi"/>
        </w:rPr>
        <w:tab/>
      </w:r>
      <w:r>
        <w:rPr>
          <w:rFonts w:cstheme="minorHAnsi"/>
        </w:rPr>
        <w:tab/>
      </w:r>
      <w:r>
        <w:rPr>
          <w:rFonts w:cstheme="minorHAnsi"/>
        </w:rPr>
        <w:tab/>
      </w:r>
      <w:r>
        <w:rPr>
          <w:rFonts w:cstheme="minorHAnsi"/>
        </w:rPr>
        <w:t>（</w:t>
      </w:r>
      <w:r>
        <w:rPr>
          <w:rFonts w:cstheme="minorHAnsi" w:hint="eastAsia"/>
        </w:rPr>
        <w:t>1</w:t>
      </w:r>
      <w:r>
        <w:rPr>
          <w:rFonts w:cstheme="minorHAnsi"/>
        </w:rPr>
        <w:t>分）</w:t>
      </w:r>
    </w:p>
    <w:p w14:paraId="4A5D3461" w14:textId="4D0CEB20" w:rsidR="003844D7" w:rsidRDefault="003844D7" w:rsidP="003844D7">
      <w:pPr>
        <w:rPr>
          <w:rFonts w:cstheme="minorHAnsi"/>
        </w:rPr>
      </w:pPr>
      <w:r>
        <w:rPr>
          <w:rFonts w:cstheme="minorHAnsi" w:hint="eastAsia"/>
        </w:rPr>
        <w:t>由甲在</w:t>
      </w:r>
      <w:r w:rsidR="008D5586">
        <w:rPr>
          <w:rFonts w:cstheme="minorHAnsi" w:hint="eastAsia"/>
        </w:rPr>
        <w:t xml:space="preserve"> </w:t>
      </w:r>
      <w:r>
        <w:rPr>
          <w:rFonts w:cstheme="minorHAnsi" w:hint="eastAsia"/>
        </w:rPr>
        <w:t>0</w:t>
      </w:r>
      <w:r w:rsidR="008D5586">
        <w:rPr>
          <w:rFonts w:cstheme="minorHAnsi" w:hint="eastAsia"/>
        </w:rPr>
        <w:t xml:space="preserve"> </w:t>
      </w:r>
      <w:r>
        <w:rPr>
          <w:rFonts w:cstheme="minorHAnsi" w:hint="eastAsia"/>
        </w:rPr>
        <w:t>~</w:t>
      </w:r>
      <w:r w:rsidR="008D5586">
        <w:rPr>
          <w:rFonts w:cstheme="minorHAnsi" w:hint="eastAsia"/>
        </w:rPr>
        <w:t xml:space="preserve"> </w:t>
      </w:r>
      <w:r>
        <w:rPr>
          <w:rFonts w:cstheme="minorHAnsi" w:hint="eastAsia"/>
        </w:rPr>
        <w:t>0.26</w:t>
      </w:r>
      <w:r w:rsidR="008D5586">
        <w:rPr>
          <w:rFonts w:cstheme="minorHAnsi" w:hint="eastAsia"/>
        </w:rPr>
        <w:t xml:space="preserve"> </w:t>
      </w:r>
      <w:r>
        <w:rPr>
          <w:rFonts w:cstheme="minorHAnsi" w:hint="eastAsia"/>
        </w:rPr>
        <w:t>秒的图线可知，甲做匀减速直线运动的加速度大小</w:t>
      </w:r>
    </w:p>
    <w:p w14:paraId="74AF4593" w14:textId="6ECA4CB1" w:rsidR="003844D7" w:rsidRDefault="00B458E4" w:rsidP="00B458E4">
      <w:r w:rsidRPr="00B458E4">
        <w:rPr>
          <w:i/>
          <w:iCs/>
        </w:rPr>
        <w:t>a</w:t>
      </w:r>
      <w:r>
        <w:rPr>
          <w:rFonts w:hint="eastAsia"/>
          <w:vertAlign w:val="subscript"/>
        </w:rPr>
        <w:t>甲</w:t>
      </w:r>
      <w:r>
        <w:rPr>
          <w:rFonts w:hint="eastAsia"/>
        </w:rPr>
        <w:t xml:space="preserve"> = </w:t>
      </w:r>
      <w:r>
        <w:fldChar w:fldCharType="begin"/>
      </w:r>
      <w:r>
        <w:instrText xml:space="preserve"> </w:instrText>
      </w:r>
      <w:r>
        <w:rPr>
          <w:rFonts w:hint="eastAsia"/>
        </w:rPr>
        <w:instrText>EQ \F(</w:instrText>
      </w:r>
      <w:r>
        <w:instrText>Δ</w:instrText>
      </w:r>
      <w:r w:rsidRPr="00B458E4">
        <w:rPr>
          <w:rFonts w:ascii="Book Antiqua" w:hAnsi="Book Antiqua"/>
          <w:i/>
          <w:iCs/>
        </w:rPr>
        <w:instrText>v</w:instrText>
      </w:r>
      <w:r>
        <w:rPr>
          <w:rFonts w:hint="eastAsia"/>
        </w:rPr>
        <w:instrText>,</w:instrText>
      </w:r>
      <w:r>
        <w:instrText>Δ</w:instrText>
      </w:r>
      <w:r w:rsidRPr="00B458E4">
        <w:rPr>
          <w:rFonts w:hint="eastAsia"/>
          <w:i/>
          <w:iCs/>
        </w:rPr>
        <w:instrText>t</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 xml:space="preserve">Eq \b\bc\|( \F(0.26 </w:instrText>
      </w:r>
      <w:r>
        <w:instrText>−</w:instrText>
      </w:r>
      <w:r>
        <w:rPr>
          <w:rFonts w:hint="eastAsia"/>
        </w:rPr>
        <w:instrText xml:space="preserve"> 0.275,0.26 </w:instrText>
      </w:r>
      <w:r>
        <w:instrText>−</w:instrText>
      </w:r>
      <w:r>
        <w:rPr>
          <w:rFonts w:hint="eastAsia"/>
        </w:rPr>
        <w:instrText xml:space="preserve"> 0) )</w:instrText>
      </w:r>
      <w:r>
        <w:fldChar w:fldCharType="end"/>
      </w:r>
      <w:r w:rsidRPr="00B458E4">
        <w:rPr>
          <w:rFonts w:hint="eastAsia"/>
        </w:rPr>
        <w:t xml:space="preserve"> </w:t>
      </w:r>
      <w:r>
        <w:rPr>
          <w:rFonts w:hint="eastAsia"/>
        </w:rPr>
        <w:t>m/s</w:t>
      </w:r>
      <w:r>
        <w:rPr>
          <w:rFonts w:hint="eastAsia"/>
          <w:vertAlign w:val="superscript"/>
        </w:rPr>
        <w:t>2</w:t>
      </w:r>
      <w:r>
        <w:rPr>
          <w:rFonts w:hint="eastAsia"/>
        </w:rPr>
        <w:t xml:space="preserve"> = </w:t>
      </w:r>
      <w:r>
        <w:fldChar w:fldCharType="begin"/>
      </w:r>
      <w:r>
        <w:instrText xml:space="preserve"> </w:instrText>
      </w:r>
      <w:r>
        <w:rPr>
          <w:rFonts w:hint="eastAsia"/>
        </w:rPr>
        <w:instrText>EQ \F(3,52)</w:instrText>
      </w:r>
      <w:r>
        <w:instrText xml:space="preserve"> </w:instrText>
      </w:r>
      <w:r>
        <w:fldChar w:fldCharType="end"/>
      </w:r>
      <w:r>
        <w:rPr>
          <w:rFonts w:hint="eastAsia"/>
        </w:rPr>
        <w:t>m/s</w:t>
      </w:r>
      <w:r>
        <w:rPr>
          <w:rFonts w:hint="eastAsia"/>
          <w:vertAlign w:val="superscript"/>
        </w:rPr>
        <w:t>2</w:t>
      </w:r>
      <w:r>
        <w:tab/>
      </w:r>
      <w:r>
        <w:tab/>
      </w:r>
      <w:r w:rsidR="003844D7">
        <w:t>（</w:t>
      </w:r>
      <w:r w:rsidR="003844D7">
        <w:rPr>
          <w:rFonts w:hint="eastAsia"/>
        </w:rPr>
        <w:t>1</w:t>
      </w:r>
      <w:r w:rsidR="003844D7">
        <w:t>分）</w:t>
      </w:r>
    </w:p>
    <w:p w14:paraId="030D1E87" w14:textId="7A12308C" w:rsidR="003844D7" w:rsidRDefault="003844D7" w:rsidP="00B458E4">
      <w:pPr>
        <w:rPr>
          <w:rFonts w:cstheme="minorHAnsi"/>
        </w:rPr>
      </w:pPr>
      <w:r>
        <w:rPr>
          <w:rFonts w:cstheme="minorHAnsi" w:hint="eastAsia"/>
        </w:rPr>
        <w:t>根据牛顿第二定律得</w:t>
      </w:r>
      <w:r w:rsidR="00B458E4">
        <w:rPr>
          <w:rFonts w:cstheme="minorHAnsi" w:hint="eastAsia"/>
        </w:rPr>
        <w:t xml:space="preserve"> </w:t>
      </w:r>
      <w:r w:rsidR="00B458E4" w:rsidRPr="00B458E4">
        <w:rPr>
          <w:rFonts w:cstheme="minorHAnsi" w:hint="eastAsia"/>
          <w:i/>
          <w:iCs/>
        </w:rPr>
        <w:t>F</w:t>
      </w:r>
      <w:r w:rsidR="00B458E4">
        <w:rPr>
          <w:rFonts w:cstheme="minorHAnsi" w:hint="eastAsia"/>
          <w:vertAlign w:val="subscript"/>
        </w:rPr>
        <w:t>f</w:t>
      </w:r>
      <w:r w:rsidR="00B458E4">
        <w:rPr>
          <w:rFonts w:cstheme="minorHAnsi" w:hint="eastAsia"/>
        </w:rPr>
        <w:t xml:space="preserve"> = </w:t>
      </w:r>
      <w:r w:rsidR="00B458E4" w:rsidRPr="00B458E4">
        <w:rPr>
          <w:rFonts w:cstheme="minorHAnsi" w:hint="eastAsia"/>
          <w:i/>
          <w:iCs/>
        </w:rPr>
        <w:t>m</w:t>
      </w:r>
      <w:r w:rsidR="00B458E4">
        <w:rPr>
          <w:rFonts w:cstheme="minorHAnsi" w:hint="eastAsia"/>
          <w:vertAlign w:val="subscript"/>
        </w:rPr>
        <w:t>甲</w:t>
      </w:r>
      <w:r w:rsidR="00B458E4" w:rsidRPr="00B458E4">
        <w:rPr>
          <w:rFonts w:cstheme="minorHAnsi" w:hint="eastAsia"/>
          <w:i/>
          <w:iCs/>
        </w:rPr>
        <w:t>a</w:t>
      </w:r>
      <w:r w:rsidR="00B458E4">
        <w:rPr>
          <w:rFonts w:cstheme="minorHAnsi" w:hint="eastAsia"/>
          <w:vertAlign w:val="subscript"/>
        </w:rPr>
        <w:t>甲</w:t>
      </w:r>
      <w:r w:rsidR="00B458E4">
        <w:rPr>
          <w:rFonts w:cstheme="minorHAnsi" w:hint="eastAsia"/>
        </w:rPr>
        <w:t xml:space="preserve"> = 0.378</w:t>
      </w:r>
      <w:r w:rsidR="00B458E4" w:rsidRPr="00B458E4">
        <w:t>×</w:t>
      </w:r>
      <w:r w:rsidR="00B458E4">
        <w:rPr>
          <w:rFonts w:cstheme="minorHAnsi"/>
        </w:rPr>
        <w:fldChar w:fldCharType="begin"/>
      </w:r>
      <w:r w:rsidR="00B458E4">
        <w:rPr>
          <w:rFonts w:cstheme="minorHAnsi"/>
        </w:rPr>
        <w:instrText xml:space="preserve"> </w:instrText>
      </w:r>
      <w:r w:rsidR="00B458E4">
        <w:rPr>
          <w:rFonts w:cstheme="minorHAnsi" w:hint="eastAsia"/>
        </w:rPr>
        <w:instrText>EQ \F(3,52)</w:instrText>
      </w:r>
      <w:r w:rsidR="00B458E4">
        <w:rPr>
          <w:rFonts w:cstheme="minorHAnsi"/>
        </w:rPr>
        <w:instrText xml:space="preserve"> </w:instrText>
      </w:r>
      <w:r w:rsidR="00B458E4">
        <w:rPr>
          <w:rFonts w:cstheme="minorHAnsi"/>
        </w:rPr>
        <w:fldChar w:fldCharType="end"/>
      </w:r>
      <w:r w:rsidR="00B458E4">
        <w:rPr>
          <w:rFonts w:cstheme="minorHAnsi" w:hint="eastAsia"/>
        </w:rPr>
        <w:t xml:space="preserve">N </w:t>
      </w:r>
      <w:r w:rsidR="00B458E4" w:rsidRPr="00B458E4">
        <w:t>≈</w:t>
      </w:r>
      <w:r w:rsidR="00B458E4">
        <w:rPr>
          <w:rFonts w:cstheme="minorHAnsi" w:hint="eastAsia"/>
        </w:rPr>
        <w:t xml:space="preserve"> 0.0218 N</w:t>
      </w:r>
      <w:r w:rsidR="00B458E4">
        <w:rPr>
          <w:rFonts w:cstheme="minorHAnsi"/>
        </w:rPr>
        <w:tab/>
      </w:r>
      <w:r>
        <w:rPr>
          <w:rFonts w:cstheme="minorHAnsi"/>
        </w:rPr>
        <w:tab/>
      </w:r>
      <w:r>
        <w:rPr>
          <w:rFonts w:cstheme="minorHAnsi" w:hint="eastAsia"/>
        </w:rPr>
        <w:t>（</w:t>
      </w:r>
      <w:r>
        <w:rPr>
          <w:rFonts w:cstheme="minorHAnsi" w:hint="eastAsia"/>
        </w:rPr>
        <w:t>2</w:t>
      </w:r>
      <w:r>
        <w:rPr>
          <w:rFonts w:cstheme="minorHAnsi" w:hint="eastAsia"/>
        </w:rPr>
        <w:t>分）</w:t>
      </w:r>
    </w:p>
    <w:p w14:paraId="2958D9EA" w14:textId="7B6D72A4" w:rsidR="003844D7" w:rsidRPr="009B16D7" w:rsidRDefault="003844D7" w:rsidP="003844D7">
      <w:pPr>
        <w:rPr>
          <w:rFonts w:ascii="楷体" w:eastAsia="楷体" w:hAnsi="楷体" w:cstheme="minorHAnsi" w:hint="eastAsia"/>
        </w:rPr>
      </w:pPr>
      <w:r>
        <w:rPr>
          <w:rFonts w:cstheme="minorHAnsi"/>
        </w:rPr>
        <w:lastRenderedPageBreak/>
        <w:t>（</w:t>
      </w:r>
      <w:r>
        <w:rPr>
          <w:rFonts w:cstheme="minorHAnsi"/>
        </w:rPr>
        <w:t>2</w:t>
      </w:r>
      <w:r>
        <w:rPr>
          <w:rFonts w:cstheme="minorHAnsi"/>
        </w:rPr>
        <w:t>）（</w:t>
      </w:r>
      <w:r>
        <w:rPr>
          <w:rFonts w:cstheme="minorHAnsi" w:hint="eastAsia"/>
        </w:rPr>
        <w:t>5</w:t>
      </w:r>
      <w:r>
        <w:rPr>
          <w:rFonts w:cstheme="minorHAnsi"/>
        </w:rPr>
        <w:t>分）</w:t>
      </w:r>
      <w:r w:rsidRPr="009B16D7">
        <w:rPr>
          <w:rFonts w:ascii="楷体" w:eastAsia="楷体" w:hAnsi="楷体" w:cstheme="minorHAnsi" w:hint="eastAsia"/>
        </w:rPr>
        <w:t>可以用动量定理或者牛顿第二定律</w:t>
      </w:r>
    </w:p>
    <w:p w14:paraId="50ACBAAE" w14:textId="5471CC84" w:rsidR="003844D7" w:rsidRDefault="00D044B0" w:rsidP="003844D7">
      <w:pPr>
        <w:rPr>
          <w:rFonts w:cstheme="minorHAnsi"/>
        </w:rPr>
      </w:pPr>
      <w:r>
        <w:rPr>
          <w:noProof/>
        </w:rPr>
        <mc:AlternateContent>
          <mc:Choice Requires="wpg">
            <w:drawing>
              <wp:anchor distT="0" distB="0" distL="114300" distR="114300" simplePos="0" relativeHeight="251737088" behindDoc="0" locked="0" layoutInCell="1" allowOverlap="1" wp14:anchorId="658F588E" wp14:editId="3E55359C">
                <wp:simplePos x="0" y="0"/>
                <wp:positionH relativeFrom="column">
                  <wp:posOffset>4380865</wp:posOffset>
                </wp:positionH>
                <wp:positionV relativeFrom="paragraph">
                  <wp:posOffset>137160</wp:posOffset>
                </wp:positionV>
                <wp:extent cx="927100" cy="633095"/>
                <wp:effectExtent l="0" t="0" r="0" b="33655"/>
                <wp:wrapSquare wrapText="bothSides"/>
                <wp:docPr id="1924404460" name="画布 60"/>
                <wp:cNvGraphicFramePr/>
                <a:graphic xmlns:a="http://schemas.openxmlformats.org/drawingml/2006/main">
                  <a:graphicData uri="http://schemas.microsoft.com/office/word/2010/wordprocessingGroup">
                    <wpg:wgp>
                      <wpg:cNvGrpSpPr/>
                      <wpg:grpSpPr>
                        <a:xfrm>
                          <a:off x="0" y="0"/>
                          <a:ext cx="927100" cy="633095"/>
                          <a:chOff x="-25954" y="69082"/>
                          <a:chExt cx="931432" cy="633880"/>
                        </a:xfrm>
                      </wpg:grpSpPr>
                      <wps:wsp>
                        <wps:cNvPr id="1254248478" name="矩形 1254248478"/>
                        <wps:cNvSpPr/>
                        <wps:spPr>
                          <a:xfrm>
                            <a:off x="330918" y="345214"/>
                            <a:ext cx="165934" cy="123568"/>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2043381881" name="直接箭头连接符 2043381881"/>
                        <wps:cNvCnPr/>
                        <wps:spPr>
                          <a:xfrm>
                            <a:off x="414098" y="398172"/>
                            <a:ext cx="0" cy="254196"/>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22204197" name="直接箭头连接符 1422204197"/>
                        <wps:cNvCnPr/>
                        <wps:spPr>
                          <a:xfrm flipV="1">
                            <a:off x="414098" y="143976"/>
                            <a:ext cx="0" cy="254196"/>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46655331" name="直接箭头连接符 746655331"/>
                        <wps:cNvCnPr/>
                        <wps:spPr>
                          <a:xfrm rot="5400000">
                            <a:off x="287029" y="280084"/>
                            <a:ext cx="0" cy="254196"/>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32928193" name="文本框 2"/>
                        <wps:cNvSpPr txBox="1">
                          <a:spLocks noChangeArrowheads="1"/>
                        </wps:cNvSpPr>
                        <wps:spPr bwMode="auto">
                          <a:xfrm>
                            <a:off x="414127" y="69082"/>
                            <a:ext cx="206717" cy="207737"/>
                          </a:xfrm>
                          <a:prstGeom prst="rect">
                            <a:avLst/>
                          </a:prstGeom>
                          <a:noFill/>
                          <a:ln w="9525">
                            <a:noFill/>
                            <a:miter lim="800000"/>
                          </a:ln>
                        </wps:spPr>
                        <wps:txbx>
                          <w:txbxContent>
                            <w:p w14:paraId="0C5E55A4" w14:textId="77777777" w:rsidR="001D37FC" w:rsidRPr="001D37FC" w:rsidRDefault="001D37FC" w:rsidP="001D37FC">
                              <w:pPr>
                                <w:rPr>
                                  <w:rFonts w:eastAsia="华文中宋"/>
                                  <w:i/>
                                  <w:iCs/>
                                  <w:sz w:val="18"/>
                                  <w:szCs w:val="18"/>
                                  <w:vertAlign w:val="subscript"/>
                                </w:rPr>
                              </w:pPr>
                              <w:r w:rsidRPr="001D37FC">
                                <w:rPr>
                                  <w:rFonts w:eastAsia="华文中宋"/>
                                  <w:i/>
                                  <w:iCs/>
                                  <w:sz w:val="18"/>
                                  <w:szCs w:val="18"/>
                                </w:rPr>
                                <w:t>F</w:t>
                              </w:r>
                              <w:r w:rsidRPr="001D37FC">
                                <w:rPr>
                                  <w:rFonts w:eastAsia="华文中宋"/>
                                  <w:sz w:val="18"/>
                                  <w:szCs w:val="18"/>
                                  <w:vertAlign w:val="subscript"/>
                                </w:rPr>
                                <w:t>N</w:t>
                              </w:r>
                            </w:p>
                          </w:txbxContent>
                        </wps:txbx>
                        <wps:bodyPr rot="0" vert="horz" wrap="none" lIns="36000" tIns="0" rIns="36000" bIns="0" anchor="t" anchorCtr="0">
                          <a:spAutoFit/>
                        </wps:bodyPr>
                      </wps:wsp>
                      <wps:wsp>
                        <wps:cNvPr id="1523830768" name="文本框 2"/>
                        <wps:cNvSpPr txBox="1">
                          <a:spLocks noChangeArrowheads="1"/>
                        </wps:cNvSpPr>
                        <wps:spPr bwMode="auto">
                          <a:xfrm>
                            <a:off x="414127" y="495225"/>
                            <a:ext cx="164152" cy="207737"/>
                          </a:xfrm>
                          <a:prstGeom prst="rect">
                            <a:avLst/>
                          </a:prstGeom>
                          <a:noFill/>
                          <a:ln w="9525">
                            <a:noFill/>
                            <a:miter lim="800000"/>
                          </a:ln>
                        </wps:spPr>
                        <wps:txbx>
                          <w:txbxContent>
                            <w:p w14:paraId="1A082A01" w14:textId="77777777" w:rsidR="001D37FC" w:rsidRPr="001D37FC" w:rsidRDefault="001D37FC" w:rsidP="001D37FC">
                              <w:pPr>
                                <w:rPr>
                                  <w:rFonts w:eastAsia="华文中宋"/>
                                  <w:i/>
                                  <w:iCs/>
                                  <w:sz w:val="18"/>
                                  <w:szCs w:val="18"/>
                                </w:rPr>
                              </w:pPr>
                              <w:r w:rsidRPr="001D37FC">
                                <w:rPr>
                                  <w:rFonts w:eastAsia="华文中宋"/>
                                  <w:i/>
                                  <w:iCs/>
                                  <w:sz w:val="18"/>
                                  <w:szCs w:val="18"/>
                                </w:rPr>
                                <w:t>G</w:t>
                              </w:r>
                            </w:p>
                          </w:txbxContent>
                        </wps:txbx>
                        <wps:bodyPr rot="0" vert="horz" wrap="none" lIns="36000" tIns="0" rIns="36000" bIns="0" anchor="t" anchorCtr="0">
                          <a:spAutoFit/>
                        </wps:bodyPr>
                      </wps:wsp>
                      <wps:wsp>
                        <wps:cNvPr id="1840573283" name="文本框 2"/>
                        <wps:cNvSpPr txBox="1">
                          <a:spLocks noChangeArrowheads="1"/>
                        </wps:cNvSpPr>
                        <wps:spPr bwMode="auto">
                          <a:xfrm>
                            <a:off x="144993" y="199387"/>
                            <a:ext cx="173046" cy="207737"/>
                          </a:xfrm>
                          <a:prstGeom prst="rect">
                            <a:avLst/>
                          </a:prstGeom>
                          <a:noFill/>
                          <a:ln w="9525">
                            <a:noFill/>
                            <a:miter lim="800000"/>
                          </a:ln>
                        </wps:spPr>
                        <wps:txbx>
                          <w:txbxContent>
                            <w:p w14:paraId="27671706" w14:textId="77777777" w:rsidR="001D37FC" w:rsidRPr="001D37FC" w:rsidRDefault="001D37FC" w:rsidP="001D37FC">
                              <w:pPr>
                                <w:rPr>
                                  <w:rFonts w:eastAsia="华文中宋"/>
                                  <w:i/>
                                  <w:iCs/>
                                  <w:sz w:val="18"/>
                                  <w:szCs w:val="18"/>
                                </w:rPr>
                              </w:pPr>
                              <w:r w:rsidRPr="001D37FC">
                                <w:rPr>
                                  <w:rFonts w:eastAsia="华文中宋"/>
                                  <w:i/>
                                  <w:iCs/>
                                  <w:sz w:val="18"/>
                                  <w:szCs w:val="18"/>
                                </w:rPr>
                                <w:t>F</w:t>
                              </w:r>
                              <w:r w:rsidRPr="001D37FC">
                                <w:rPr>
                                  <w:rFonts w:eastAsia="华文中宋" w:hint="eastAsia"/>
                                  <w:sz w:val="18"/>
                                  <w:szCs w:val="18"/>
                                  <w:vertAlign w:val="subscript"/>
                                </w:rPr>
                                <w:t>f</w:t>
                              </w:r>
                            </w:p>
                          </w:txbxContent>
                        </wps:txbx>
                        <wps:bodyPr rot="0" vert="horz" wrap="none" lIns="36000" tIns="0" rIns="36000" bIns="0" anchor="t" anchorCtr="0">
                          <a:spAutoFit/>
                        </wps:bodyPr>
                      </wps:wsp>
                      <wps:wsp>
                        <wps:cNvPr id="1708767605" name="直接箭头连接符 1708767605"/>
                        <wps:cNvCnPr/>
                        <wps:spPr>
                          <a:xfrm rot="5400000">
                            <a:off x="720196" y="169546"/>
                            <a:ext cx="0" cy="254196"/>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47100916" name="文本框 2"/>
                        <wps:cNvSpPr txBox="1">
                          <a:spLocks noChangeArrowheads="1"/>
                        </wps:cNvSpPr>
                        <wps:spPr bwMode="auto">
                          <a:xfrm>
                            <a:off x="638854" y="90593"/>
                            <a:ext cx="266624" cy="207901"/>
                          </a:xfrm>
                          <a:prstGeom prst="rect">
                            <a:avLst/>
                          </a:prstGeom>
                          <a:noFill/>
                          <a:ln w="9525">
                            <a:noFill/>
                            <a:miter lim="800000"/>
                          </a:ln>
                        </wps:spPr>
                        <wps:txbx>
                          <w:txbxContent>
                            <w:p w14:paraId="2E3083B9" w14:textId="01D84A32" w:rsidR="001D37FC" w:rsidRPr="001D37FC" w:rsidRDefault="001D37FC" w:rsidP="001D37FC">
                              <w:pPr>
                                <w:rPr>
                                  <w:rFonts w:eastAsia="华文中宋"/>
                                  <w:i/>
                                  <w:iCs/>
                                  <w:sz w:val="18"/>
                                  <w:szCs w:val="18"/>
                                </w:rPr>
                              </w:pPr>
                              <w:r w:rsidRPr="001D37FC">
                                <w:rPr>
                                  <w:rFonts w:eastAsia="华文中宋"/>
                                  <w:i/>
                                  <w:iCs/>
                                  <w:sz w:val="18"/>
                                  <w:szCs w:val="18"/>
                                </w:rPr>
                                <w:t>a</w:t>
                              </w:r>
                              <w:r w:rsidRPr="001D37FC">
                                <w:rPr>
                                  <w:rFonts w:hint="eastAsia"/>
                                  <w:vertAlign w:val="subscript"/>
                                </w:rPr>
                                <w:t>甲</w:t>
                              </w:r>
                              <w:r>
                                <w:t>ʹ</w:t>
                              </w:r>
                            </w:p>
                          </w:txbxContent>
                        </wps:txbx>
                        <wps:bodyPr rot="0" vert="horz" wrap="none" lIns="36000" tIns="0" rIns="36000" bIns="0" anchor="t" anchorCtr="0">
                          <a:spAutoFit/>
                        </wps:bodyPr>
                      </wps:wsp>
                      <wps:wsp>
                        <wps:cNvPr id="1817005086" name="椭圆 1817005086"/>
                        <wps:cNvSpPr/>
                        <wps:spPr>
                          <a:xfrm>
                            <a:off x="394605" y="387596"/>
                            <a:ext cx="38118" cy="3812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533011384" name="直接箭头连接符 533011384"/>
                        <wps:cNvCnPr/>
                        <wps:spPr>
                          <a:xfrm flipH="1">
                            <a:off x="10069" y="405497"/>
                            <a:ext cx="164156"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10144874" name="文本框 2"/>
                        <wps:cNvSpPr txBox="1">
                          <a:spLocks noChangeArrowheads="1"/>
                        </wps:cNvSpPr>
                        <wps:spPr bwMode="auto">
                          <a:xfrm>
                            <a:off x="-25954" y="199444"/>
                            <a:ext cx="151707" cy="207901"/>
                          </a:xfrm>
                          <a:prstGeom prst="rect">
                            <a:avLst/>
                          </a:prstGeom>
                          <a:noFill/>
                          <a:ln w="9525">
                            <a:noFill/>
                            <a:miter lim="800000"/>
                          </a:ln>
                        </wps:spPr>
                        <wps:txbx>
                          <w:txbxContent>
                            <w:p w14:paraId="66566B24" w14:textId="71FDFDA7" w:rsidR="001D37FC" w:rsidRPr="001D37FC" w:rsidRDefault="001D37FC" w:rsidP="001D37FC">
                              <w:pPr>
                                <w:rPr>
                                  <w:rFonts w:eastAsia="华文中宋"/>
                                  <w:i/>
                                  <w:iCs/>
                                  <w:sz w:val="18"/>
                                  <w:szCs w:val="18"/>
                                </w:rPr>
                              </w:pPr>
                              <w:r w:rsidRPr="001D37FC">
                                <w:rPr>
                                  <w:rFonts w:eastAsia="华文中宋"/>
                                  <w:i/>
                                  <w:iCs/>
                                  <w:sz w:val="18"/>
                                  <w:szCs w:val="18"/>
                                </w:rPr>
                                <w:t>F</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58F588E" id="_x0000_s1610" style="position:absolute;left:0;text-align:left;margin-left:344.95pt;margin-top:10.8pt;width:73pt;height:49.85pt;z-index:251737088;mso-position-horizontal-relative:text;mso-position-vertical-relative:text;mso-width-relative:margin;mso-height-relative:margin" coordorigin="-259,690" coordsize="9314,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">
                <v:rect id="矩形 1254248478" o:spid="_x0000_s1611" style="position:absolute;left:3309;top:3452;width:1659;height:12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" filled="f" strokecolor="black [3213]" strokeweight="1pt">
                  <v:textbox style="mso-fit-shape-to-text:t" inset="1mm,0,1mm,0"/>
                </v:rect>
                <v:shape id="直接箭头连接符 2043381881" o:spid="_x0000_s1612" type="#_x0000_t32" style="position:absolute;left:4140;top:3981;width:0;height:2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" strokecolor="black [3213]" strokeweight=".5pt">
                  <v:stroke endarrow="block" endarrowwidth="narrow"/>
                </v:shape>
                <v:shape id="直接箭头连接符 1422204197" o:spid="_x0000_s1613" type="#_x0000_t32" style="position:absolute;left:4140;top:1439;width:0;height:25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" strokecolor="black [3213]" strokeweight=".5pt">
                  <v:stroke endarrow="block" endarrowwidth="narrow"/>
                </v:shape>
                <v:shape id="直接箭头连接符 746655331" o:spid="_x0000_s1614" type="#_x0000_t32" style="position:absolute;left:2870;top:2800;width:0;height:254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" strokecolor="black [3213]" strokeweight=".5pt">
                  <v:stroke endarrow="block" endarrowwidth="narrow"/>
                </v:shape>
                <v:shape id="文本框 2" o:spid="_x0000_s1615" type="#_x0000_t202" style="position:absolute;left:4141;top:690;width:206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" filled="f" stroked="f">
                  <v:textbox style="mso-fit-shape-to-text:t" inset="1mm,0,1mm,0">
                    <w:txbxContent>
                      <w:p w14:paraId="0C5E55A4" w14:textId="77777777" w:rsidR="001D37FC" w:rsidRPr="001D37FC" w:rsidRDefault="001D37FC" w:rsidP="001D37FC">
                        <w:pPr>
                          <w:rPr>
                            <w:rFonts w:eastAsia="华文中宋"/>
                            <w:i/>
                            <w:iCs/>
                            <w:sz w:val="18"/>
                            <w:szCs w:val="18"/>
                            <w:vertAlign w:val="subscript"/>
                          </w:rPr>
                        </w:pPr>
                        <w:r w:rsidRPr="001D37FC">
                          <w:rPr>
                            <w:rFonts w:eastAsia="华文中宋"/>
                            <w:i/>
                            <w:iCs/>
                            <w:sz w:val="18"/>
                            <w:szCs w:val="18"/>
                          </w:rPr>
                          <w:t>F</w:t>
                        </w:r>
                        <w:r w:rsidRPr="001D37FC">
                          <w:rPr>
                            <w:rFonts w:eastAsia="华文中宋"/>
                            <w:sz w:val="18"/>
                            <w:szCs w:val="18"/>
                            <w:vertAlign w:val="subscript"/>
                          </w:rPr>
                          <w:t>N</w:t>
                        </w:r>
                      </w:p>
                    </w:txbxContent>
                  </v:textbox>
                </v:shape>
                <v:shape id="文本框 2" o:spid="_x0000_s1616" type="#_x0000_t202" style="position:absolute;left:4141;top:4952;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" filled="f" stroked="f">
                  <v:textbox style="mso-fit-shape-to-text:t" inset="1mm,0,1mm,0">
                    <w:txbxContent>
                      <w:p w14:paraId="1A082A01" w14:textId="77777777" w:rsidR="001D37FC" w:rsidRPr="001D37FC" w:rsidRDefault="001D37FC" w:rsidP="001D37FC">
                        <w:pPr>
                          <w:rPr>
                            <w:rFonts w:eastAsia="华文中宋"/>
                            <w:i/>
                            <w:iCs/>
                            <w:sz w:val="18"/>
                            <w:szCs w:val="18"/>
                          </w:rPr>
                        </w:pPr>
                        <w:r w:rsidRPr="001D37FC">
                          <w:rPr>
                            <w:rFonts w:eastAsia="华文中宋"/>
                            <w:i/>
                            <w:iCs/>
                            <w:sz w:val="18"/>
                            <w:szCs w:val="18"/>
                          </w:rPr>
                          <w:t>G</w:t>
                        </w:r>
                      </w:p>
                    </w:txbxContent>
                  </v:textbox>
                </v:shape>
                <v:shape id="文本框 2" o:spid="_x0000_s1617" type="#_x0000_t202" style="position:absolute;left:1449;top:1993;width:173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" filled="f" stroked="f">
                  <v:textbox style="mso-fit-shape-to-text:t" inset="1mm,0,1mm,0">
                    <w:txbxContent>
                      <w:p w14:paraId="27671706" w14:textId="77777777" w:rsidR="001D37FC" w:rsidRPr="001D37FC" w:rsidRDefault="001D37FC" w:rsidP="001D37FC">
                        <w:pPr>
                          <w:rPr>
                            <w:rFonts w:eastAsia="华文中宋"/>
                            <w:i/>
                            <w:iCs/>
                            <w:sz w:val="18"/>
                            <w:szCs w:val="18"/>
                          </w:rPr>
                        </w:pPr>
                        <w:r w:rsidRPr="001D37FC">
                          <w:rPr>
                            <w:rFonts w:eastAsia="华文中宋"/>
                            <w:i/>
                            <w:iCs/>
                            <w:sz w:val="18"/>
                            <w:szCs w:val="18"/>
                          </w:rPr>
                          <w:t>F</w:t>
                        </w:r>
                        <w:r w:rsidRPr="001D37FC">
                          <w:rPr>
                            <w:rFonts w:eastAsia="华文中宋" w:hint="eastAsia"/>
                            <w:sz w:val="18"/>
                            <w:szCs w:val="18"/>
                            <w:vertAlign w:val="subscript"/>
                          </w:rPr>
                          <w:t>f</w:t>
                        </w:r>
                      </w:p>
                    </w:txbxContent>
                  </v:textbox>
                </v:shape>
                <v:shape id="直接箭头连接符 1708767605" o:spid="_x0000_s1618" type="#_x0000_t32" style="position:absolute;left:7201;top:1695;width:0;height:254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" strokecolor="black [3213]" strokeweight=".5pt">
                  <v:stroke endarrow="block" endarrowwidth="narrow"/>
                </v:shape>
                <v:shape id="文本框 2" o:spid="_x0000_s1619" type="#_x0000_t202" style="position:absolute;left:6388;top:905;width:266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" filled="f" stroked="f">
                  <v:textbox style="mso-fit-shape-to-text:t" inset="1mm,0,1mm,0">
                    <w:txbxContent>
                      <w:p w14:paraId="2E3083B9" w14:textId="01D84A32" w:rsidR="001D37FC" w:rsidRPr="001D37FC" w:rsidRDefault="001D37FC" w:rsidP="001D37FC">
                        <w:pPr>
                          <w:rPr>
                            <w:rFonts w:eastAsia="华文中宋"/>
                            <w:i/>
                            <w:iCs/>
                            <w:sz w:val="18"/>
                            <w:szCs w:val="18"/>
                          </w:rPr>
                        </w:pPr>
                        <w:r w:rsidRPr="001D37FC">
                          <w:rPr>
                            <w:rFonts w:eastAsia="华文中宋"/>
                            <w:i/>
                            <w:iCs/>
                            <w:sz w:val="18"/>
                            <w:szCs w:val="18"/>
                          </w:rPr>
                          <w:t>a</w:t>
                        </w:r>
                        <w:r w:rsidRPr="001D37FC">
                          <w:rPr>
                            <w:rFonts w:hint="eastAsia"/>
                            <w:vertAlign w:val="subscript"/>
                          </w:rPr>
                          <w:t>甲</w:t>
                        </w:r>
                        <w:r>
                          <w:t>ʹ</w:t>
                        </w:r>
                      </w:p>
                    </w:txbxContent>
                  </v:textbox>
                </v:shape>
                <v:oval id="椭圆 1817005086" o:spid="_x0000_s1620" style="position:absolute;left:3946;top:3875;width:381;height:3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" fillcolor="black [3213]" stroked="f" strokeweight="2pt">
                  <v:textbox style="mso-fit-shape-to-text:t" inset="1mm,0,1mm,0"/>
                </v:oval>
                <v:shape id="直接箭头连接符 533011384" o:spid="_x0000_s1621" type="#_x0000_t32" style="position:absolute;left:100;top:4054;width:16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" strokecolor="black [3213]" strokeweight=".5pt">
                  <v:stroke endarrow="block" endarrowwidth="narrow"/>
                </v:shape>
                <v:shape id="文本框 2" o:spid="_x0000_s1622" type="#_x0000_t202" style="position:absolute;left:-259;top:1994;width:151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" filled="f" stroked="f">
                  <v:textbox style="mso-fit-shape-to-text:t" inset="1mm,0,1mm,0">
                    <w:txbxContent>
                      <w:p w14:paraId="66566B24" w14:textId="71FDFDA7" w:rsidR="001D37FC" w:rsidRPr="001D37FC" w:rsidRDefault="001D37FC" w:rsidP="001D37FC">
                        <w:pPr>
                          <w:rPr>
                            <w:rFonts w:eastAsia="华文中宋"/>
                            <w:i/>
                            <w:iCs/>
                            <w:sz w:val="18"/>
                            <w:szCs w:val="18"/>
                          </w:rPr>
                        </w:pPr>
                        <w:r w:rsidRPr="001D37FC">
                          <w:rPr>
                            <w:rFonts w:eastAsia="华文中宋"/>
                            <w:i/>
                            <w:iCs/>
                            <w:sz w:val="18"/>
                            <w:szCs w:val="18"/>
                          </w:rPr>
                          <w:t>F</w:t>
                        </w:r>
                      </w:p>
                    </w:txbxContent>
                  </v:textbox>
                </v:shape>
                <w10:wrap type="square"/>
              </v:group>
            </w:pict>
          </mc:Fallback>
        </mc:AlternateContent>
      </w:r>
      <w:r w:rsidR="003844D7">
        <w:rPr>
          <w:rFonts w:cstheme="minorHAnsi" w:hint="eastAsia"/>
        </w:rPr>
        <w:t>解：选取甲车为研究对象，碰撞过程中受力分析如图所示（</w:t>
      </w:r>
      <w:r w:rsidR="003844D7">
        <w:rPr>
          <w:rFonts w:cstheme="minorHAnsi" w:hint="eastAsia"/>
        </w:rPr>
        <w:t>1</w:t>
      </w:r>
      <w:r w:rsidR="003844D7">
        <w:rPr>
          <w:rFonts w:cstheme="minorHAnsi"/>
        </w:rPr>
        <w:t>分）</w:t>
      </w:r>
    </w:p>
    <w:p w14:paraId="0D82796F" w14:textId="6A5A5E25" w:rsidR="003844D7" w:rsidRDefault="003844D7" w:rsidP="003844D7">
      <w:pPr>
        <w:rPr>
          <w:rFonts w:cstheme="minorHAnsi"/>
        </w:rPr>
      </w:pPr>
      <w:r>
        <w:rPr>
          <w:rFonts w:cstheme="minorHAnsi" w:hint="eastAsia"/>
        </w:rPr>
        <w:t>由甲在</w:t>
      </w:r>
      <w:r w:rsidR="008D5586">
        <w:rPr>
          <w:rFonts w:cstheme="minorHAnsi" w:hint="eastAsia"/>
        </w:rPr>
        <w:t xml:space="preserve"> </w:t>
      </w:r>
      <w:r>
        <w:rPr>
          <w:rFonts w:cstheme="minorHAnsi" w:hint="eastAsia"/>
        </w:rPr>
        <w:t>0.26</w:t>
      </w:r>
      <w:r w:rsidR="008D5586">
        <w:rPr>
          <w:rFonts w:cstheme="minorHAnsi" w:hint="eastAsia"/>
        </w:rPr>
        <w:t xml:space="preserve"> </w:t>
      </w:r>
      <w:r>
        <w:rPr>
          <w:rFonts w:cstheme="minorHAnsi" w:hint="eastAsia"/>
        </w:rPr>
        <w:t>~</w:t>
      </w:r>
      <w:r w:rsidR="008D5586">
        <w:rPr>
          <w:rFonts w:cstheme="minorHAnsi" w:hint="eastAsia"/>
        </w:rPr>
        <w:t xml:space="preserve"> </w:t>
      </w:r>
      <w:r>
        <w:rPr>
          <w:rFonts w:cstheme="minorHAnsi" w:hint="eastAsia"/>
        </w:rPr>
        <w:t>0.38</w:t>
      </w:r>
      <w:r w:rsidR="008D5586">
        <w:rPr>
          <w:rFonts w:cstheme="minorHAnsi" w:hint="eastAsia"/>
        </w:rPr>
        <w:t xml:space="preserve"> </w:t>
      </w:r>
      <w:r>
        <w:rPr>
          <w:rFonts w:cstheme="minorHAnsi" w:hint="eastAsia"/>
        </w:rPr>
        <w:t>秒的图线可知，甲做匀减速直线运动的加速度大小</w:t>
      </w:r>
    </w:p>
    <w:p w14:paraId="2AA7AC6E" w14:textId="5B2B1147" w:rsidR="00B458E4" w:rsidRDefault="00B458E4" w:rsidP="00B458E4">
      <w:r w:rsidRPr="00B458E4">
        <w:rPr>
          <w:i/>
          <w:iCs/>
        </w:rPr>
        <w:t>a</w:t>
      </w:r>
      <w:r>
        <w:rPr>
          <w:rFonts w:hint="eastAsia"/>
          <w:vertAlign w:val="subscript"/>
        </w:rPr>
        <w:t>甲</w:t>
      </w:r>
      <w:r>
        <w:t>ʹ</w:t>
      </w:r>
      <w:r>
        <w:rPr>
          <w:rFonts w:hint="eastAsia"/>
        </w:rPr>
        <w:t xml:space="preserve"> = </w:t>
      </w:r>
      <w:r>
        <w:fldChar w:fldCharType="begin"/>
      </w:r>
      <w:r>
        <w:instrText xml:space="preserve"> </w:instrText>
      </w:r>
      <w:r>
        <w:rPr>
          <w:rFonts w:hint="eastAsia"/>
        </w:rPr>
        <w:instrText>EQ \F(</w:instrText>
      </w:r>
      <w:r>
        <w:instrText>Δ</w:instrText>
      </w:r>
      <w:r w:rsidRPr="00B458E4">
        <w:rPr>
          <w:rFonts w:ascii="Book Antiqua" w:hAnsi="Book Antiqua"/>
          <w:i/>
          <w:iCs/>
        </w:rPr>
        <w:instrText>v</w:instrText>
      </w:r>
      <w:r>
        <w:rPr>
          <w:rFonts w:hint="eastAsia"/>
        </w:rPr>
        <w:instrText>,</w:instrText>
      </w:r>
      <w:r>
        <w:instrText>Δ</w:instrText>
      </w:r>
      <w:r w:rsidRPr="00B458E4">
        <w:rPr>
          <w:rFonts w:hint="eastAsia"/>
          <w:i/>
          <w:iCs/>
        </w:rPr>
        <w:instrText>t</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 xml:space="preserve">Eq \b\bc\|( \F(0.156 </w:instrText>
      </w:r>
      <w:r>
        <w:instrText>−</w:instrText>
      </w:r>
      <w:r>
        <w:rPr>
          <w:rFonts w:hint="eastAsia"/>
        </w:rPr>
        <w:instrText xml:space="preserve"> 0.26,0.38 </w:instrText>
      </w:r>
      <w:r>
        <w:instrText>−</w:instrText>
      </w:r>
      <w:r>
        <w:rPr>
          <w:rFonts w:hint="eastAsia"/>
        </w:rPr>
        <w:instrText xml:space="preserve"> 0.26) )</w:instrText>
      </w:r>
      <w:r>
        <w:fldChar w:fldCharType="end"/>
      </w:r>
      <w:r>
        <w:rPr>
          <w:rFonts w:hint="eastAsia"/>
        </w:rPr>
        <w:t>m/s</w:t>
      </w:r>
      <w:r>
        <w:rPr>
          <w:rFonts w:hint="eastAsia"/>
          <w:vertAlign w:val="superscript"/>
        </w:rPr>
        <w:t>2</w:t>
      </w:r>
      <w:r>
        <w:rPr>
          <w:rFonts w:hint="eastAsia"/>
        </w:rPr>
        <w:t xml:space="preserve"> = </w:t>
      </w:r>
      <w:r>
        <w:fldChar w:fldCharType="begin"/>
      </w:r>
      <w:r>
        <w:instrText xml:space="preserve"> </w:instrText>
      </w:r>
      <w:r>
        <w:rPr>
          <w:rFonts w:hint="eastAsia"/>
        </w:rPr>
        <w:instrText>EQ \F(13,15)</w:instrText>
      </w:r>
      <w:r>
        <w:instrText xml:space="preserve"> </w:instrText>
      </w:r>
      <w:r>
        <w:fldChar w:fldCharType="end"/>
      </w:r>
      <w:r>
        <w:rPr>
          <w:rFonts w:hint="eastAsia"/>
        </w:rPr>
        <w:t>m/s</w:t>
      </w:r>
      <w:r>
        <w:rPr>
          <w:rFonts w:hint="eastAsia"/>
          <w:vertAlign w:val="superscript"/>
        </w:rPr>
        <w:t>2</w:t>
      </w:r>
      <w:r>
        <w:tab/>
      </w:r>
      <w:r>
        <w:tab/>
      </w:r>
      <w:r w:rsidR="003216C5">
        <w:tab/>
      </w:r>
      <w:r w:rsidR="003216C5">
        <w:tab/>
      </w:r>
      <w:r>
        <w:t>（</w:t>
      </w:r>
      <w:r>
        <w:rPr>
          <w:rFonts w:hint="eastAsia"/>
        </w:rPr>
        <w:t>1</w:t>
      </w:r>
      <w:r>
        <w:t>分）</w:t>
      </w:r>
    </w:p>
    <w:p w14:paraId="69575FA5" w14:textId="66BD9189" w:rsidR="003844D7" w:rsidRDefault="003844D7" w:rsidP="00B458E4">
      <w:r>
        <w:rPr>
          <w:rFonts w:hint="eastAsia"/>
        </w:rPr>
        <w:t>根据牛顿第二定律得</w:t>
      </w:r>
      <w:r w:rsidR="00B458E4">
        <w:rPr>
          <w:rFonts w:hint="eastAsia"/>
        </w:rPr>
        <w:t xml:space="preserve"> </w:t>
      </w:r>
      <w:r w:rsidR="00B458E4" w:rsidRPr="00B458E4">
        <w:rPr>
          <w:rFonts w:hint="eastAsia"/>
          <w:i/>
          <w:iCs/>
        </w:rPr>
        <w:t>F</w:t>
      </w:r>
      <w:r w:rsidR="00B458E4">
        <w:rPr>
          <w:rFonts w:hint="eastAsia"/>
        </w:rPr>
        <w:t xml:space="preserve"> + </w:t>
      </w:r>
      <w:r w:rsidR="00B458E4" w:rsidRPr="00B458E4">
        <w:rPr>
          <w:rFonts w:hint="eastAsia"/>
          <w:i/>
          <w:iCs/>
        </w:rPr>
        <w:t>F</w:t>
      </w:r>
      <w:r w:rsidR="00B458E4">
        <w:rPr>
          <w:rFonts w:hint="eastAsia"/>
          <w:vertAlign w:val="subscript"/>
        </w:rPr>
        <w:t>f</w:t>
      </w:r>
      <w:r w:rsidR="00B458E4">
        <w:rPr>
          <w:rFonts w:hint="eastAsia"/>
        </w:rPr>
        <w:t xml:space="preserve"> = </w:t>
      </w:r>
      <w:r w:rsidR="00B458E4" w:rsidRPr="00B458E4">
        <w:rPr>
          <w:rFonts w:hint="eastAsia"/>
          <w:i/>
          <w:iCs/>
        </w:rPr>
        <w:t>m</w:t>
      </w:r>
      <w:r w:rsidR="00B458E4">
        <w:rPr>
          <w:rFonts w:hint="eastAsia"/>
          <w:vertAlign w:val="subscript"/>
        </w:rPr>
        <w:t>甲</w:t>
      </w:r>
      <w:r w:rsidR="00B458E4" w:rsidRPr="00B458E4">
        <w:rPr>
          <w:rFonts w:hint="eastAsia"/>
          <w:i/>
          <w:iCs/>
        </w:rPr>
        <w:t>a</w:t>
      </w:r>
      <w:r w:rsidR="00B458E4">
        <w:rPr>
          <w:rFonts w:hint="eastAsia"/>
          <w:vertAlign w:val="subscript"/>
        </w:rPr>
        <w:t>甲</w:t>
      </w:r>
      <w:r w:rsidR="00B458E4">
        <w:t>ʹ</w:t>
      </w:r>
      <w:r w:rsidR="00B458E4">
        <w:rPr>
          <w:vertAlign w:val="subscript"/>
        </w:rPr>
        <w:tab/>
      </w:r>
      <w:r w:rsidR="00B458E4" w:rsidRPr="00B458E4">
        <w:tab/>
      </w:r>
      <w:r w:rsidRPr="00B458E4">
        <w:tab/>
      </w:r>
      <w:r w:rsidR="003216C5">
        <w:tab/>
      </w:r>
      <w:r w:rsidR="003216C5">
        <w:tab/>
      </w:r>
      <w:r w:rsidRPr="00B458E4">
        <w:t>（</w:t>
      </w:r>
      <w:r w:rsidRPr="00B458E4">
        <w:rPr>
          <w:rFonts w:hint="eastAsia"/>
        </w:rPr>
        <w:t>1</w:t>
      </w:r>
      <w:r w:rsidRPr="00B458E4">
        <w:t>分）</w:t>
      </w:r>
    </w:p>
    <w:p w14:paraId="57FD2AA3" w14:textId="055D731F" w:rsidR="003844D7" w:rsidRDefault="00B458E4" w:rsidP="003216C5">
      <w:pPr>
        <w:rPr>
          <w:rFonts w:cstheme="minorHAnsi"/>
        </w:rPr>
      </w:pPr>
      <w:r w:rsidRPr="00B458E4">
        <w:rPr>
          <w:rFonts w:cstheme="minorHAnsi" w:hint="eastAsia"/>
          <w:i/>
          <w:iCs/>
        </w:rPr>
        <w:t>F</w:t>
      </w:r>
      <w:r>
        <w:rPr>
          <w:rFonts w:cstheme="minorHAnsi" w:hint="eastAsia"/>
        </w:rPr>
        <w:t xml:space="preserve"> = </w:t>
      </w:r>
      <w:r w:rsidRPr="00B458E4">
        <w:rPr>
          <w:rFonts w:cstheme="minorHAnsi" w:hint="eastAsia"/>
          <w:i/>
          <w:iCs/>
        </w:rPr>
        <w:t>m</w:t>
      </w:r>
      <w:r>
        <w:rPr>
          <w:rFonts w:cstheme="minorHAnsi" w:hint="eastAsia"/>
          <w:vertAlign w:val="subscript"/>
        </w:rPr>
        <w:t>甲</w:t>
      </w:r>
      <w:r w:rsidRPr="00B458E4">
        <w:rPr>
          <w:rFonts w:cstheme="minorHAnsi" w:hint="eastAsia"/>
          <w:i/>
          <w:iCs/>
        </w:rPr>
        <w:t>a</w:t>
      </w:r>
      <w:r>
        <w:rPr>
          <w:rFonts w:cstheme="minorHAnsi" w:hint="eastAsia"/>
          <w:vertAlign w:val="subscript"/>
        </w:rPr>
        <w:t>甲</w:t>
      </w:r>
      <w:r>
        <w:t>ʹ</w:t>
      </w:r>
      <w:r>
        <w:rPr>
          <w:rFonts w:cstheme="minorHAnsi" w:hint="eastAsia"/>
        </w:rPr>
        <w:t xml:space="preserve"> </w:t>
      </w:r>
      <w:r w:rsidR="003216C5">
        <w:t>−</w:t>
      </w:r>
      <w:r w:rsidR="003216C5">
        <w:rPr>
          <w:rFonts w:cstheme="minorHAnsi" w:hint="eastAsia"/>
        </w:rPr>
        <w:t xml:space="preserve"> </w:t>
      </w:r>
      <w:r w:rsidR="003216C5" w:rsidRPr="00B458E4">
        <w:rPr>
          <w:rFonts w:cstheme="minorHAnsi" w:hint="eastAsia"/>
          <w:i/>
          <w:iCs/>
        </w:rPr>
        <w:t>F</w:t>
      </w:r>
      <w:r w:rsidR="003216C5">
        <w:rPr>
          <w:rFonts w:cstheme="minorHAnsi" w:hint="eastAsia"/>
          <w:vertAlign w:val="subscript"/>
        </w:rPr>
        <w:t>f</w:t>
      </w:r>
      <w:r w:rsidR="003216C5">
        <w:rPr>
          <w:rFonts w:cstheme="minorHAnsi" w:hint="eastAsia"/>
        </w:rPr>
        <w:t xml:space="preserve"> </w:t>
      </w:r>
      <w:r>
        <w:rPr>
          <w:rFonts w:cstheme="minorHAnsi" w:hint="eastAsia"/>
        </w:rPr>
        <w:t xml:space="preserve">= </w:t>
      </w:r>
      <w:r w:rsidR="003216C5">
        <w:rPr>
          <w:rFonts w:cstheme="minorHAnsi" w:hint="eastAsia"/>
        </w:rPr>
        <w:t>（</w:t>
      </w:r>
      <w:r>
        <w:rPr>
          <w:rFonts w:cstheme="minorHAnsi" w:hint="eastAsia"/>
        </w:rPr>
        <w:t>0.378</w:t>
      </w:r>
      <w:r w:rsidRPr="00B458E4">
        <w:t>×</w:t>
      </w:r>
      <w:r w:rsidR="003216C5">
        <w:fldChar w:fldCharType="begin"/>
      </w:r>
      <w:r w:rsidR="003216C5">
        <w:instrText xml:space="preserve"> </w:instrText>
      </w:r>
      <w:r w:rsidR="003216C5">
        <w:rPr>
          <w:rFonts w:hint="eastAsia"/>
        </w:rPr>
        <w:instrText>EQ \F(13,15)</w:instrText>
      </w:r>
      <w:r w:rsidR="003216C5">
        <w:instrText xml:space="preserve"> </w:instrText>
      </w:r>
      <w:r w:rsidR="003216C5">
        <w:fldChar w:fldCharType="end"/>
      </w:r>
      <w:r w:rsidR="003216C5">
        <w:t>−</w:t>
      </w:r>
      <w:r w:rsidR="003216C5">
        <w:rPr>
          <w:rFonts w:hint="eastAsia"/>
        </w:rPr>
        <w:t xml:space="preserve"> 0.0218</w:t>
      </w:r>
      <w:r w:rsidR="003216C5">
        <w:rPr>
          <w:rFonts w:cstheme="minorHAnsi" w:hint="eastAsia"/>
        </w:rPr>
        <w:t>）</w:t>
      </w:r>
      <w:r>
        <w:rPr>
          <w:rFonts w:cstheme="minorHAnsi" w:hint="eastAsia"/>
        </w:rPr>
        <w:t xml:space="preserve">N </w:t>
      </w:r>
      <w:r w:rsidR="004D64D0">
        <w:rPr>
          <w:rFonts w:cstheme="minorHAnsi" w:hint="eastAsia"/>
        </w:rPr>
        <w:t>=</w:t>
      </w:r>
      <w:r>
        <w:rPr>
          <w:rFonts w:cstheme="minorHAnsi" w:hint="eastAsia"/>
        </w:rPr>
        <w:t xml:space="preserve"> 0.</w:t>
      </w:r>
      <w:r w:rsidR="003216C5">
        <w:rPr>
          <w:rFonts w:cstheme="minorHAnsi" w:hint="eastAsia"/>
        </w:rPr>
        <w:t>306</w:t>
      </w:r>
      <w:r>
        <w:rPr>
          <w:rFonts w:cstheme="minorHAnsi" w:hint="eastAsia"/>
        </w:rPr>
        <w:t xml:space="preserve"> N</w:t>
      </w:r>
      <w:r w:rsidR="003216C5">
        <w:rPr>
          <w:rFonts w:cstheme="minorHAnsi"/>
        </w:rPr>
        <w:tab/>
      </w:r>
      <w:r w:rsidR="003216C5">
        <w:rPr>
          <w:rFonts w:cstheme="minorHAnsi"/>
        </w:rPr>
        <w:tab/>
      </w:r>
      <w:r w:rsidR="003844D7">
        <w:rPr>
          <w:rFonts w:cstheme="minorHAnsi"/>
        </w:rPr>
        <w:t>（</w:t>
      </w:r>
      <w:r w:rsidR="003844D7">
        <w:rPr>
          <w:rFonts w:cstheme="minorHAnsi" w:hint="eastAsia"/>
        </w:rPr>
        <w:t>2</w:t>
      </w:r>
      <w:r w:rsidR="003844D7">
        <w:rPr>
          <w:rFonts w:cstheme="minorHAnsi"/>
        </w:rPr>
        <w:t>分）</w:t>
      </w:r>
    </w:p>
    <w:p w14:paraId="043B8A71" w14:textId="0C538DFA" w:rsidR="003844D7" w:rsidRDefault="003844D7" w:rsidP="003844D7"/>
    <w:p w14:paraId="0AEB459B" w14:textId="309DCF18" w:rsidR="003844D7" w:rsidRDefault="003844D7" w:rsidP="003844D7"/>
    <w:p w14:paraId="6D8F72BA" w14:textId="77777777" w:rsidR="003844D7" w:rsidRDefault="003844D7" w:rsidP="003844D7">
      <w:pPr>
        <w:sectPr w:rsidR="003844D7" w:rsidSect="008D5586">
          <w:footerReference w:type="default" r:id="rId18"/>
          <w:pgSz w:w="11906" w:h="16838" w:code="9"/>
          <w:pgMar w:top="1440" w:right="1797" w:bottom="1440" w:left="1797" w:header="851" w:footer="737" w:gutter="0"/>
          <w:cols w:space="425"/>
          <w:docGrid w:type="lines" w:linePitch="312"/>
        </w:sectPr>
      </w:pPr>
    </w:p>
    <w:p w14:paraId="45697129" w14:textId="77777777" w:rsidR="00062EC9" w:rsidRDefault="00000000">
      <w:pPr>
        <w:adjustRightInd w:val="0"/>
        <w:snapToGrid w:val="0"/>
        <w:spacing w:line="440" w:lineRule="exact"/>
        <w:jc w:val="center"/>
        <w:rPr>
          <w:rFonts w:ascii="黑体" w:eastAsia="黑体" w:hAnsi="黑体" w:cs="黑体" w:hint="eastAsia"/>
          <w:b/>
          <w:sz w:val="32"/>
          <w:szCs w:val="32"/>
        </w:rPr>
      </w:pPr>
      <w:r>
        <w:rPr>
          <w:rFonts w:ascii="黑体" w:eastAsia="黑体" w:hAnsi="黑体" w:cs="黑体"/>
          <w:b/>
          <w:sz w:val="32"/>
          <w:szCs w:val="32"/>
        </w:rPr>
        <w:lastRenderedPageBreak/>
        <w:t>202</w:t>
      </w:r>
      <w:r>
        <w:rPr>
          <w:rFonts w:ascii="黑体" w:eastAsia="黑体" w:hAnsi="黑体" w:cs="黑体" w:hint="eastAsia"/>
          <w:b/>
          <w:sz w:val="32"/>
          <w:szCs w:val="32"/>
        </w:rPr>
        <w:t>4</w:t>
      </w:r>
      <w:r>
        <w:rPr>
          <w:rFonts w:ascii="黑体" w:eastAsia="黑体" w:hAnsi="黑体" w:cs="黑体"/>
          <w:b/>
          <w:sz w:val="32"/>
          <w:szCs w:val="32"/>
        </w:rPr>
        <w:t>学年高三年级第</w:t>
      </w:r>
      <w:r>
        <w:rPr>
          <w:rFonts w:ascii="黑体" w:eastAsia="黑体" w:hAnsi="黑体" w:cs="黑体" w:hint="eastAsia"/>
          <w:b/>
          <w:sz w:val="32"/>
          <w:szCs w:val="32"/>
        </w:rPr>
        <w:t>一</w:t>
      </w:r>
      <w:r>
        <w:rPr>
          <w:rFonts w:ascii="黑体" w:eastAsia="黑体" w:hAnsi="黑体" w:cs="黑体"/>
          <w:b/>
          <w:sz w:val="32"/>
          <w:szCs w:val="32"/>
        </w:rPr>
        <w:t>次质量调研</w:t>
      </w:r>
    </w:p>
    <w:p w14:paraId="7926FA1F" w14:textId="0E48CB7C" w:rsidR="00062EC9" w:rsidRDefault="00000000">
      <w:pPr>
        <w:adjustRightInd w:val="0"/>
        <w:snapToGrid w:val="0"/>
        <w:spacing w:line="440" w:lineRule="exact"/>
        <w:jc w:val="center"/>
        <w:rPr>
          <w:rFonts w:eastAsia="黑体"/>
          <w:b/>
          <w:sz w:val="32"/>
          <w:szCs w:val="32"/>
        </w:rPr>
      </w:pPr>
      <w:r>
        <w:rPr>
          <w:rFonts w:eastAsia="黑体" w:hint="eastAsia"/>
          <w:b/>
          <w:sz w:val="32"/>
          <w:szCs w:val="32"/>
        </w:rPr>
        <w:t>物理试卷</w:t>
      </w:r>
      <w:r w:rsidR="008D5586" w:rsidRPr="008D5586">
        <w:rPr>
          <w:rFonts w:eastAsia="黑体" w:hint="eastAsia"/>
          <w:b/>
          <w:color w:val="FF0000"/>
          <w:sz w:val="32"/>
          <w:szCs w:val="32"/>
        </w:rPr>
        <w:t>原稿</w:t>
      </w:r>
    </w:p>
    <w:p w14:paraId="67567B5C" w14:textId="77777777" w:rsidR="00062EC9" w:rsidRDefault="00000000">
      <w:pPr>
        <w:widowControl/>
        <w:jc w:val="center"/>
      </w:pPr>
      <w:r>
        <w:rPr>
          <w:rFonts w:ascii="楷体" w:eastAsia="楷体" w:hAnsi="楷体" w:cs="楷体"/>
          <w:color w:val="000000"/>
          <w:kern w:val="0"/>
          <w:sz w:val="18"/>
          <w:szCs w:val="18"/>
          <w:lang w:bidi="ar"/>
        </w:rPr>
        <w:t xml:space="preserve">(考试时间 </w:t>
      </w:r>
      <w:r>
        <w:rPr>
          <w:color w:val="000000"/>
          <w:kern w:val="0"/>
          <w:sz w:val="18"/>
          <w:szCs w:val="18"/>
          <w:lang w:bidi="ar"/>
        </w:rPr>
        <w:t xml:space="preserve">60 </w:t>
      </w:r>
      <w:r>
        <w:rPr>
          <w:rFonts w:ascii="楷体" w:eastAsia="楷体" w:hAnsi="楷体" w:cs="楷体" w:hint="eastAsia"/>
          <w:color w:val="000000"/>
          <w:kern w:val="0"/>
          <w:sz w:val="18"/>
          <w:szCs w:val="18"/>
          <w:lang w:bidi="ar"/>
        </w:rPr>
        <w:t xml:space="preserve">分钟，满分 </w:t>
      </w:r>
      <w:r>
        <w:rPr>
          <w:color w:val="000000"/>
          <w:kern w:val="0"/>
          <w:sz w:val="18"/>
          <w:szCs w:val="18"/>
          <w:lang w:bidi="ar"/>
        </w:rPr>
        <w:t xml:space="preserve">100 </w:t>
      </w:r>
      <w:r>
        <w:rPr>
          <w:rFonts w:ascii="楷体" w:eastAsia="楷体" w:hAnsi="楷体" w:cs="楷体" w:hint="eastAsia"/>
          <w:color w:val="000000"/>
          <w:kern w:val="0"/>
          <w:sz w:val="18"/>
          <w:szCs w:val="18"/>
          <w:lang w:bidi="ar"/>
        </w:rPr>
        <w:t>分)</w:t>
      </w:r>
    </w:p>
    <w:p w14:paraId="7BC75B40" w14:textId="77777777" w:rsidR="00062EC9" w:rsidRDefault="00000000">
      <w:pPr>
        <w:widowControl/>
        <w:jc w:val="center"/>
      </w:pPr>
      <w:r>
        <w:rPr>
          <w:rFonts w:ascii="楷体" w:eastAsia="楷体" w:hAnsi="楷体" w:cs="楷体" w:hint="eastAsia"/>
          <w:color w:val="000000"/>
          <w:kern w:val="0"/>
          <w:sz w:val="18"/>
          <w:szCs w:val="18"/>
          <w:lang w:bidi="ar"/>
        </w:rPr>
        <w:t xml:space="preserve">(试卷共 </w:t>
      </w:r>
      <w:r>
        <w:rPr>
          <w:rFonts w:hint="eastAsia"/>
          <w:color w:val="000000"/>
          <w:kern w:val="0"/>
          <w:sz w:val="18"/>
          <w:szCs w:val="18"/>
          <w:lang w:bidi="ar"/>
        </w:rPr>
        <w:t>4</w:t>
      </w:r>
      <w:r>
        <w:rPr>
          <w:color w:val="000000"/>
          <w:kern w:val="0"/>
          <w:sz w:val="18"/>
          <w:szCs w:val="18"/>
          <w:lang w:bidi="ar"/>
        </w:rPr>
        <w:t xml:space="preserve"> </w:t>
      </w:r>
      <w:r>
        <w:rPr>
          <w:rFonts w:ascii="楷体" w:eastAsia="楷体" w:hAnsi="楷体" w:cs="楷体" w:hint="eastAsia"/>
          <w:color w:val="000000"/>
          <w:kern w:val="0"/>
          <w:sz w:val="18"/>
          <w:szCs w:val="18"/>
          <w:lang w:bidi="ar"/>
        </w:rPr>
        <w:t>页，答题纸1张)</w:t>
      </w:r>
    </w:p>
    <w:p w14:paraId="2A04967F" w14:textId="77777777" w:rsidR="00062EC9" w:rsidRDefault="00000000">
      <w:pPr>
        <w:widowControl/>
        <w:jc w:val="left"/>
      </w:pPr>
      <w:r>
        <w:rPr>
          <w:rFonts w:ascii="黑体" w:eastAsia="黑体" w:hAnsi="宋体" w:cs="黑体"/>
          <w:color w:val="000000"/>
          <w:kern w:val="0"/>
          <w:sz w:val="18"/>
          <w:szCs w:val="18"/>
          <w:lang w:bidi="ar"/>
        </w:rPr>
        <w:t>特别提示：</w:t>
      </w:r>
    </w:p>
    <w:p w14:paraId="0D0E3D83" w14:textId="50B96B66" w:rsidR="00062EC9" w:rsidRDefault="00000000">
      <w:pPr>
        <w:widowControl/>
        <w:jc w:val="left"/>
      </w:pPr>
      <w:r>
        <w:rPr>
          <w:color w:val="000000"/>
          <w:kern w:val="0"/>
          <w:sz w:val="18"/>
          <w:szCs w:val="18"/>
          <w:lang w:bidi="ar"/>
        </w:rPr>
        <w:t>1</w:t>
      </w:r>
      <w:r>
        <w:rPr>
          <w:rFonts w:ascii="黑体" w:eastAsia="黑体" w:hAnsi="宋体" w:cs="黑体" w:hint="eastAsia"/>
          <w:color w:val="000000"/>
          <w:kern w:val="0"/>
          <w:sz w:val="18"/>
          <w:szCs w:val="18"/>
          <w:lang w:bidi="ar"/>
        </w:rPr>
        <w:t>．本试卷标注“多选”的试题，每小题有</w:t>
      </w:r>
      <w:r>
        <w:rPr>
          <w:color w:val="000000"/>
          <w:kern w:val="0"/>
          <w:sz w:val="18"/>
          <w:szCs w:val="18"/>
          <w:lang w:bidi="ar"/>
        </w:rPr>
        <w:t>2~3</w:t>
      </w:r>
      <w:r>
        <w:rPr>
          <w:rFonts w:ascii="黑体" w:eastAsia="黑体" w:hAnsi="宋体" w:cs="黑体" w:hint="eastAsia"/>
          <w:color w:val="000000"/>
          <w:kern w:val="0"/>
          <w:sz w:val="18"/>
          <w:szCs w:val="18"/>
          <w:lang w:bidi="ar"/>
        </w:rPr>
        <w:t>个正确选项，漏选得</w:t>
      </w:r>
      <w:r w:rsidR="00551D7E">
        <w:rPr>
          <w:rFonts w:ascii="黑体" w:eastAsia="黑体" w:hAnsi="宋体" w:cs="黑体" w:hint="eastAsia"/>
          <w:color w:val="000000"/>
          <w:kern w:val="0"/>
          <w:sz w:val="18"/>
          <w:szCs w:val="18"/>
          <w:lang w:bidi="ar"/>
        </w:rPr>
        <w:t>部分分数</w:t>
      </w:r>
      <w:r>
        <w:rPr>
          <w:rFonts w:ascii="黑体" w:eastAsia="黑体" w:hAnsi="宋体" w:cs="黑体" w:hint="eastAsia"/>
          <w:color w:val="000000"/>
          <w:kern w:val="0"/>
          <w:sz w:val="18"/>
          <w:szCs w:val="18"/>
          <w:lang w:bidi="ar"/>
        </w:rPr>
        <w:t>，错选不得分；未特别标注的选择类试题，每小题只有</w:t>
      </w:r>
      <w:r>
        <w:rPr>
          <w:color w:val="000000"/>
          <w:kern w:val="0"/>
          <w:sz w:val="18"/>
          <w:szCs w:val="18"/>
          <w:lang w:bidi="ar"/>
        </w:rPr>
        <w:t>1</w:t>
      </w:r>
      <w:r>
        <w:rPr>
          <w:rFonts w:ascii="黑体" w:eastAsia="黑体" w:hAnsi="宋体" w:cs="黑体" w:hint="eastAsia"/>
          <w:color w:val="000000"/>
          <w:kern w:val="0"/>
          <w:sz w:val="18"/>
          <w:szCs w:val="18"/>
          <w:lang w:bidi="ar"/>
        </w:rPr>
        <w:t>个正确选项。</w:t>
      </w:r>
    </w:p>
    <w:p w14:paraId="765A86FB" w14:textId="77777777" w:rsidR="00062EC9" w:rsidRDefault="00000000">
      <w:pPr>
        <w:widowControl/>
        <w:jc w:val="left"/>
      </w:pPr>
      <w:r>
        <w:rPr>
          <w:color w:val="000000"/>
          <w:kern w:val="0"/>
          <w:sz w:val="18"/>
          <w:szCs w:val="18"/>
          <w:lang w:bidi="ar"/>
        </w:rPr>
        <w:t>2</w:t>
      </w:r>
      <w:bookmarkStart w:id="7" w:name="OLE_LINK2"/>
      <w:r>
        <w:rPr>
          <w:rFonts w:ascii="黑体" w:eastAsia="黑体" w:hAnsi="宋体" w:cs="黑体" w:hint="eastAsia"/>
          <w:color w:val="000000"/>
          <w:kern w:val="0"/>
          <w:sz w:val="18"/>
          <w:szCs w:val="18"/>
          <w:lang w:bidi="ar"/>
        </w:rPr>
        <w:t>．</w:t>
      </w:r>
      <w:bookmarkEnd w:id="7"/>
      <w:r>
        <w:rPr>
          <w:rFonts w:ascii="黑体" w:eastAsia="黑体" w:hAnsi="宋体" w:cs="黑体" w:hint="eastAsia"/>
          <w:color w:val="000000"/>
          <w:kern w:val="0"/>
          <w:sz w:val="18"/>
          <w:szCs w:val="18"/>
          <w:lang w:bidi="ar"/>
        </w:rPr>
        <w:t>在列式计算、论证以及回答问题过程中，须给出必要的图示、文字说明、公式、演算等。</w:t>
      </w:r>
    </w:p>
    <w:p w14:paraId="09F93476" w14:textId="77777777" w:rsidR="00062EC9" w:rsidRDefault="00062EC9">
      <w:pPr>
        <w:adjustRightInd w:val="0"/>
        <w:snapToGrid w:val="0"/>
        <w:spacing w:line="288" w:lineRule="auto"/>
        <w:ind w:left="399" w:hangingChars="190" w:hanging="399"/>
        <w:jc w:val="center"/>
        <w:rPr>
          <w:rFonts w:ascii="黑体" w:eastAsia="黑体" w:hAnsi="黑体" w:hint="eastAsia"/>
          <w:szCs w:val="21"/>
        </w:rPr>
      </w:pPr>
    </w:p>
    <w:p w14:paraId="385E4E49" w14:textId="77777777" w:rsidR="00062EC9" w:rsidRDefault="00000000">
      <w:pPr>
        <w:adjustRightInd w:val="0"/>
        <w:snapToGrid w:val="0"/>
        <w:spacing w:line="288" w:lineRule="auto"/>
        <w:ind w:left="456" w:hangingChars="190" w:hanging="456"/>
        <w:jc w:val="center"/>
        <w:rPr>
          <w:rFonts w:ascii="黑体" w:eastAsia="黑体" w:hAnsi="黑体" w:hint="eastAsia"/>
          <w:szCs w:val="21"/>
        </w:rPr>
      </w:pPr>
      <w:r>
        <w:rPr>
          <w:rFonts w:ascii="黑体" w:eastAsia="黑体" w:hAnsi="黑体"/>
          <w:sz w:val="24"/>
          <w:szCs w:val="21"/>
        </w:rPr>
        <w:t>一、</w:t>
      </w:r>
      <w:r>
        <w:rPr>
          <w:rFonts w:ascii="黑体" w:eastAsia="黑体" w:hAnsi="黑体" w:hint="eastAsia"/>
          <w:sz w:val="24"/>
          <w:szCs w:val="21"/>
        </w:rPr>
        <w:t>本领</w:t>
      </w:r>
    </w:p>
    <w:p w14:paraId="14EE21EF" w14:textId="77777777" w:rsidR="00062EC9" w:rsidRDefault="00000000">
      <w:pPr>
        <w:widowControl/>
        <w:shd w:val="clear" w:color="auto" w:fill="FFFFFF"/>
        <w:spacing w:line="276" w:lineRule="auto"/>
        <w:ind w:firstLineChars="200" w:firstLine="420"/>
        <w:jc w:val="left"/>
        <w:rPr>
          <w:rFonts w:ascii="楷体" w:eastAsia="楷体" w:hAnsi="楷体" w:hint="eastAsia"/>
        </w:rPr>
      </w:pPr>
      <w:r>
        <w:rPr>
          <w:rFonts w:ascii="楷体" w:eastAsia="楷体" w:hAnsi="楷体"/>
        </w:rPr>
        <w:t>物理学</w:t>
      </w:r>
      <w:r>
        <w:rPr>
          <w:rFonts w:ascii="楷体" w:eastAsia="楷体" w:hAnsi="楷体" w:hint="eastAsia"/>
        </w:rPr>
        <w:t>中，有很多描述物体、物质的性质或者“本领”的物理量。</w:t>
      </w:r>
    </w:p>
    <w:p w14:paraId="0E989862" w14:textId="77777777" w:rsidR="00062EC9" w:rsidRDefault="00000000">
      <w:pPr>
        <w:widowControl/>
        <w:shd w:val="clear" w:color="auto" w:fill="FFFFFF"/>
        <w:spacing w:line="276" w:lineRule="auto"/>
        <w:jc w:val="left"/>
        <w:rPr>
          <w:rFonts w:eastAsia="华文中宋"/>
        </w:rPr>
      </w:pPr>
      <w:r>
        <w:rPr>
          <w:rFonts w:eastAsia="华文中宋" w:hint="eastAsia"/>
          <w:color w:val="373A3C"/>
          <w:kern w:val="0"/>
          <w:szCs w:val="21"/>
        </w:rPr>
        <w:t>1</w:t>
      </w:r>
      <w:r>
        <w:rPr>
          <w:rFonts w:ascii="华文中宋" w:eastAsia="华文中宋" w:hAnsi="华文中宋" w:cs="黑体" w:hint="eastAsia"/>
          <w:color w:val="000000"/>
          <w:kern w:val="0"/>
          <w:szCs w:val="21"/>
          <w:lang w:bidi="ar"/>
        </w:rPr>
        <w:t>．</w:t>
      </w:r>
      <w:r>
        <w:rPr>
          <w:rFonts w:ascii="黑体" w:eastAsia="黑体" w:hAnsi="宋体" w:cs="黑体" w:hint="eastAsia"/>
          <w:color w:val="000000"/>
          <w:kern w:val="0"/>
          <w:sz w:val="18"/>
          <w:szCs w:val="18"/>
          <w:lang w:bidi="ar"/>
        </w:rPr>
        <w:t xml:space="preserve"> </w:t>
      </w:r>
      <w:r>
        <w:rPr>
          <w:rFonts w:eastAsia="华文中宋" w:hint="eastAsia"/>
          <w:kern w:val="0"/>
          <w:szCs w:val="21"/>
        </w:rPr>
        <w:t>(</w:t>
      </w:r>
      <w:r>
        <w:rPr>
          <w:rFonts w:eastAsia="华文中宋"/>
          <w:kern w:val="0"/>
          <w:szCs w:val="21"/>
        </w:rPr>
        <w:t>配对</w:t>
      </w:r>
      <w:r>
        <w:rPr>
          <w:rFonts w:eastAsia="华文中宋" w:hint="eastAsia"/>
          <w:kern w:val="0"/>
          <w:szCs w:val="21"/>
        </w:rPr>
        <w:t>)</w:t>
      </w:r>
      <w:r>
        <w:rPr>
          <w:rFonts w:eastAsia="华文中宋"/>
        </w:rPr>
        <w:t>将下列</w:t>
      </w:r>
      <w:r>
        <w:rPr>
          <w:rFonts w:eastAsia="华文中宋" w:hint="eastAsia"/>
        </w:rPr>
        <w:t>物理量和物理意义相对应</w:t>
      </w:r>
      <w:r>
        <w:rPr>
          <w:rFonts w:eastAsia="华文中宋"/>
        </w:rPr>
        <w:t>。</w:t>
      </w:r>
    </w:p>
    <w:p w14:paraId="0F1A90D1" w14:textId="77777777" w:rsidR="00062EC9" w:rsidRDefault="00000000">
      <w:pPr>
        <w:widowControl/>
        <w:shd w:val="clear" w:color="auto" w:fill="FFFFFF"/>
        <w:ind w:leftChars="200" w:left="420"/>
        <w:jc w:val="left"/>
        <w:rPr>
          <w:rFonts w:eastAsia="华文中宋"/>
        </w:rPr>
      </w:pPr>
      <w:r>
        <w:rPr>
          <w:rFonts w:eastAsia="华文中宋"/>
        </w:rPr>
        <w:t>A</w:t>
      </w:r>
      <w:r>
        <w:rPr>
          <w:rFonts w:eastAsia="华文中宋" w:hint="eastAsia"/>
        </w:rPr>
        <w:t>．电动势</w:t>
      </w:r>
      <w:r>
        <w:rPr>
          <w:rFonts w:eastAsia="华文中宋"/>
        </w:rPr>
        <w:tab/>
        <w:t>B</w:t>
      </w:r>
      <w:r>
        <w:rPr>
          <w:rFonts w:eastAsia="华文中宋" w:hint="eastAsia"/>
        </w:rPr>
        <w:t>．电阻率</w:t>
      </w:r>
      <w:r>
        <w:rPr>
          <w:rFonts w:eastAsia="华文中宋"/>
        </w:rPr>
        <w:tab/>
      </w:r>
      <w:r>
        <w:rPr>
          <w:rFonts w:eastAsia="华文中宋" w:hint="eastAsia"/>
        </w:rPr>
        <w:t>C</w:t>
      </w:r>
      <w:r>
        <w:rPr>
          <w:rFonts w:eastAsia="华文中宋" w:hint="eastAsia"/>
        </w:rPr>
        <w:t>．电势</w:t>
      </w:r>
      <w:r>
        <w:rPr>
          <w:rFonts w:eastAsia="华文中宋"/>
        </w:rPr>
        <w:tab/>
      </w:r>
      <w:r>
        <w:rPr>
          <w:rFonts w:eastAsia="华文中宋"/>
        </w:rPr>
        <w:tab/>
      </w:r>
      <w:r>
        <w:rPr>
          <w:rFonts w:eastAsia="华文中宋" w:hint="eastAsia"/>
        </w:rPr>
        <w:t>D</w:t>
      </w:r>
      <w:r>
        <w:rPr>
          <w:rFonts w:eastAsia="华文中宋" w:hint="eastAsia"/>
        </w:rPr>
        <w:t>．电场强度</w:t>
      </w:r>
      <w:r>
        <w:rPr>
          <w:rFonts w:eastAsia="华文中宋" w:hint="eastAsia"/>
        </w:rPr>
        <w:t xml:space="preserve"> </w:t>
      </w:r>
    </w:p>
    <w:p w14:paraId="093251A9" w14:textId="77777777" w:rsidR="00062EC9" w:rsidRDefault="00000000">
      <w:pPr>
        <w:widowControl/>
        <w:shd w:val="clear" w:color="auto" w:fill="FFFFFF"/>
        <w:ind w:leftChars="200" w:left="420"/>
        <w:jc w:val="left"/>
        <w:rPr>
          <w:rFonts w:eastAsia="华文中宋"/>
        </w:rPr>
      </w:pPr>
      <w:r>
        <w:rPr>
          <w:rFonts w:eastAsia="华文中宋" w:hint="eastAsia"/>
        </w:rPr>
        <w:t>E</w:t>
      </w:r>
      <w:r>
        <w:rPr>
          <w:rFonts w:eastAsia="华文中宋" w:hint="eastAsia"/>
        </w:rPr>
        <w:t>．折射率</w:t>
      </w:r>
      <w:r>
        <w:rPr>
          <w:rFonts w:eastAsia="华文中宋"/>
        </w:rPr>
        <w:tab/>
      </w:r>
      <w:bookmarkStart w:id="8" w:name="OLE_LINK3"/>
      <w:r>
        <w:rPr>
          <w:rFonts w:eastAsia="华文中宋" w:hint="eastAsia"/>
        </w:rPr>
        <w:t>F</w:t>
      </w:r>
      <w:r>
        <w:rPr>
          <w:rFonts w:eastAsia="华文中宋" w:hint="eastAsia"/>
        </w:rPr>
        <w:t>．</w:t>
      </w:r>
      <w:bookmarkEnd w:id="8"/>
      <w:r>
        <w:rPr>
          <w:rFonts w:eastAsia="华文中宋" w:hint="eastAsia"/>
        </w:rPr>
        <w:t>电容</w:t>
      </w:r>
      <w:r>
        <w:rPr>
          <w:rFonts w:eastAsia="华文中宋"/>
        </w:rPr>
        <w:tab/>
      </w:r>
      <w:r>
        <w:rPr>
          <w:rFonts w:eastAsia="华文中宋"/>
        </w:rPr>
        <w:tab/>
      </w:r>
      <w:r>
        <w:rPr>
          <w:rFonts w:eastAsia="华文中宋" w:hint="eastAsia"/>
        </w:rPr>
        <w:t>G</w:t>
      </w:r>
      <w:r>
        <w:rPr>
          <w:rFonts w:eastAsia="华文中宋" w:hint="eastAsia"/>
        </w:rPr>
        <w:t>．惯性</w:t>
      </w:r>
      <w:r>
        <w:rPr>
          <w:rFonts w:eastAsia="华文中宋"/>
        </w:rPr>
        <w:tab/>
      </w:r>
      <w:r>
        <w:rPr>
          <w:rFonts w:eastAsia="华文中宋"/>
        </w:rPr>
        <w:tab/>
      </w:r>
      <w:r>
        <w:rPr>
          <w:rFonts w:eastAsia="华文中宋" w:hint="eastAsia"/>
        </w:rPr>
        <w:t>H</w:t>
      </w:r>
      <w:r>
        <w:rPr>
          <w:rFonts w:eastAsia="华文中宋" w:hint="eastAsia"/>
        </w:rPr>
        <w:t>．劲度系数</w:t>
      </w:r>
    </w:p>
    <w:p w14:paraId="6A73688E" w14:textId="77777777" w:rsidR="00062EC9" w:rsidRDefault="00000000">
      <w:pPr>
        <w:widowControl/>
        <w:shd w:val="clear" w:color="auto" w:fill="FFFFFF"/>
        <w:ind w:leftChars="200" w:left="420"/>
        <w:jc w:val="left"/>
        <w:rPr>
          <w:rFonts w:eastAsia="华文中宋"/>
        </w:rPr>
      </w:pPr>
      <w:bookmarkStart w:id="9" w:name="OLE_LINK7"/>
      <w:r>
        <w:rPr>
          <w:rFonts w:eastAsia="华文中宋" w:hint="eastAsia"/>
        </w:rPr>
        <w:t>(1)</w:t>
      </w:r>
      <w:bookmarkEnd w:id="9"/>
      <w:r>
        <w:rPr>
          <w:rFonts w:eastAsia="华文中宋" w:hint="eastAsia"/>
        </w:rPr>
        <w:t>（</w:t>
      </w:r>
      <w:r>
        <w:rPr>
          <w:rFonts w:eastAsia="华文中宋" w:hint="eastAsia"/>
        </w:rPr>
        <w:t xml:space="preserve">    </w:t>
      </w:r>
      <w:r>
        <w:rPr>
          <w:rFonts w:eastAsia="华文中宋" w:hint="eastAsia"/>
        </w:rPr>
        <w:t>）反映材料的导电性能。</w:t>
      </w:r>
    </w:p>
    <w:p w14:paraId="687EF736" w14:textId="77777777" w:rsidR="00062EC9" w:rsidRDefault="00000000">
      <w:pPr>
        <w:widowControl/>
        <w:shd w:val="clear" w:color="auto" w:fill="FFFFFF"/>
        <w:ind w:leftChars="200" w:left="420"/>
        <w:jc w:val="left"/>
        <w:rPr>
          <w:rFonts w:eastAsia="华文中宋"/>
        </w:rPr>
      </w:pPr>
      <w:r>
        <w:rPr>
          <w:rFonts w:eastAsia="华文中宋" w:hint="eastAsia"/>
        </w:rPr>
        <w:t>(2)</w:t>
      </w:r>
      <w:r>
        <w:rPr>
          <w:rFonts w:eastAsia="华文中宋" w:hint="eastAsia"/>
        </w:rPr>
        <w:t>（</w:t>
      </w:r>
      <w:r>
        <w:rPr>
          <w:rFonts w:eastAsia="华文中宋" w:hint="eastAsia"/>
        </w:rPr>
        <w:t xml:space="preserve">    </w:t>
      </w:r>
      <w:r>
        <w:rPr>
          <w:rFonts w:eastAsia="华文中宋" w:hint="eastAsia"/>
        </w:rPr>
        <w:t>）</w:t>
      </w:r>
      <w:r>
        <w:rPr>
          <w:rFonts w:eastAsia="华文中宋"/>
        </w:rPr>
        <w:t>反映</w:t>
      </w:r>
      <w:r>
        <w:rPr>
          <w:rFonts w:eastAsia="华文中宋" w:hint="eastAsia"/>
        </w:rPr>
        <w:t>介质对光的偏折本领</w:t>
      </w:r>
      <w:r>
        <w:rPr>
          <w:rFonts w:eastAsia="华文中宋"/>
        </w:rPr>
        <w:t>。</w:t>
      </w:r>
    </w:p>
    <w:p w14:paraId="69DEB479" w14:textId="77777777" w:rsidR="00062EC9" w:rsidRDefault="00000000">
      <w:pPr>
        <w:widowControl/>
        <w:shd w:val="clear" w:color="auto" w:fill="FFFFFF"/>
        <w:ind w:leftChars="200" w:left="420"/>
        <w:jc w:val="left"/>
        <w:rPr>
          <w:rFonts w:eastAsia="华文中宋"/>
        </w:rPr>
      </w:pPr>
      <w:r>
        <w:rPr>
          <w:rFonts w:eastAsia="华文中宋" w:hint="eastAsia"/>
        </w:rPr>
        <w:t>(3)</w:t>
      </w:r>
      <w:r>
        <w:rPr>
          <w:rFonts w:eastAsia="华文中宋" w:hint="eastAsia"/>
        </w:rPr>
        <w:t>（</w:t>
      </w:r>
      <w:r>
        <w:rPr>
          <w:rFonts w:eastAsia="华文中宋" w:hint="eastAsia"/>
        </w:rPr>
        <w:t xml:space="preserve">    </w:t>
      </w:r>
      <w:r>
        <w:rPr>
          <w:rFonts w:eastAsia="华文中宋" w:hint="eastAsia"/>
        </w:rPr>
        <w:t>）</w:t>
      </w:r>
      <w:r>
        <w:rPr>
          <w:rFonts w:eastAsia="华文中宋"/>
        </w:rPr>
        <w:t>描述</w:t>
      </w:r>
      <w:r>
        <w:rPr>
          <w:rFonts w:eastAsia="华文中宋" w:hint="eastAsia"/>
        </w:rPr>
        <w:t>弹簧</w:t>
      </w:r>
      <w:r>
        <w:rPr>
          <w:rFonts w:eastAsia="华文中宋"/>
        </w:rPr>
        <w:t>抵抗形变</w:t>
      </w:r>
      <w:r>
        <w:rPr>
          <w:rFonts w:eastAsia="华文中宋" w:hint="eastAsia"/>
        </w:rPr>
        <w:t>的</w:t>
      </w:r>
      <w:r>
        <w:rPr>
          <w:rFonts w:eastAsia="华文中宋"/>
        </w:rPr>
        <w:t>本领</w:t>
      </w:r>
      <w:r>
        <w:rPr>
          <w:rFonts w:eastAsia="华文中宋" w:hint="eastAsia"/>
        </w:rPr>
        <w:t>。</w:t>
      </w:r>
    </w:p>
    <w:p w14:paraId="1FBE6857" w14:textId="77777777" w:rsidR="00062EC9" w:rsidRDefault="00000000">
      <w:pPr>
        <w:widowControl/>
        <w:shd w:val="clear" w:color="auto" w:fill="FFFFFF"/>
        <w:ind w:leftChars="200" w:left="420"/>
        <w:jc w:val="left"/>
        <w:rPr>
          <w:rFonts w:eastAsia="华文中宋"/>
        </w:rPr>
      </w:pPr>
      <w:r>
        <w:rPr>
          <w:rFonts w:eastAsia="华文中宋" w:hint="eastAsia"/>
        </w:rPr>
        <w:t>(4)</w:t>
      </w:r>
      <w:r>
        <w:rPr>
          <w:rFonts w:eastAsia="华文中宋" w:hint="eastAsia"/>
        </w:rPr>
        <w:t>（</w:t>
      </w:r>
      <w:r>
        <w:rPr>
          <w:rFonts w:eastAsia="华文中宋" w:hint="eastAsia"/>
        </w:rPr>
        <w:t xml:space="preserve">    </w:t>
      </w:r>
      <w:r>
        <w:rPr>
          <w:rFonts w:eastAsia="华文中宋" w:hint="eastAsia"/>
        </w:rPr>
        <w:t>）</w:t>
      </w:r>
      <w:r>
        <w:rPr>
          <w:rFonts w:eastAsia="华文中宋"/>
        </w:rPr>
        <w:t>描述</w:t>
      </w:r>
      <w:r>
        <w:rPr>
          <w:rFonts w:eastAsia="华文中宋" w:hint="eastAsia"/>
        </w:rPr>
        <w:t>电容器储存</w:t>
      </w:r>
      <w:r>
        <w:rPr>
          <w:rFonts w:eastAsia="华文中宋"/>
        </w:rPr>
        <w:t>电荷</w:t>
      </w:r>
      <w:r>
        <w:rPr>
          <w:rFonts w:eastAsia="华文中宋" w:hint="eastAsia"/>
        </w:rPr>
        <w:t>的</w:t>
      </w:r>
      <w:r>
        <w:rPr>
          <w:rFonts w:eastAsia="华文中宋"/>
        </w:rPr>
        <w:t>本领</w:t>
      </w:r>
      <w:r>
        <w:rPr>
          <w:rFonts w:eastAsia="华文中宋" w:hint="eastAsia"/>
        </w:rPr>
        <w:t>。</w:t>
      </w:r>
    </w:p>
    <w:p w14:paraId="66B59809" w14:textId="77777777" w:rsidR="00062EC9" w:rsidRDefault="00000000">
      <w:pPr>
        <w:widowControl/>
        <w:shd w:val="clear" w:color="auto" w:fill="FFFFFF"/>
        <w:ind w:leftChars="200" w:left="420"/>
        <w:jc w:val="left"/>
        <w:rPr>
          <w:rFonts w:eastAsia="华文中宋"/>
        </w:rPr>
      </w:pPr>
      <w:r>
        <w:rPr>
          <w:rFonts w:eastAsia="华文中宋" w:hint="eastAsia"/>
        </w:rPr>
        <w:t>(5)</w:t>
      </w:r>
      <w:r>
        <w:rPr>
          <w:rFonts w:eastAsia="华文中宋" w:hint="eastAsia"/>
        </w:rPr>
        <w:t>（</w:t>
      </w:r>
      <w:r>
        <w:rPr>
          <w:rFonts w:eastAsia="华文中宋" w:hint="eastAsia"/>
        </w:rPr>
        <w:t xml:space="preserve">    </w:t>
      </w:r>
      <w:r>
        <w:rPr>
          <w:rFonts w:eastAsia="华文中宋" w:hint="eastAsia"/>
        </w:rPr>
        <w:t>）</w:t>
      </w:r>
      <w:r>
        <w:rPr>
          <w:rFonts w:eastAsia="华文中宋"/>
        </w:rPr>
        <w:t>描述</w:t>
      </w:r>
      <w:r>
        <w:rPr>
          <w:rFonts w:eastAsia="华文中宋" w:hint="eastAsia"/>
        </w:rPr>
        <w:t>物体</w:t>
      </w:r>
      <w:r>
        <w:rPr>
          <w:rFonts w:eastAsia="华文中宋"/>
        </w:rPr>
        <w:t>保持原</w:t>
      </w:r>
      <w:r>
        <w:rPr>
          <w:rFonts w:eastAsia="华文中宋" w:hint="eastAsia"/>
        </w:rPr>
        <w:t>来</w:t>
      </w:r>
      <w:r>
        <w:rPr>
          <w:rFonts w:eastAsia="华文中宋"/>
        </w:rPr>
        <w:t>运动状态的</w:t>
      </w:r>
      <w:r>
        <w:rPr>
          <w:rFonts w:eastAsia="华文中宋" w:hint="eastAsia"/>
        </w:rPr>
        <w:t>性质</w:t>
      </w:r>
      <w:r>
        <w:rPr>
          <w:rFonts w:eastAsia="华文中宋"/>
        </w:rPr>
        <w:t>。</w:t>
      </w:r>
    </w:p>
    <w:p w14:paraId="5F968794" w14:textId="202E1842" w:rsidR="00062EC9" w:rsidRDefault="00000000">
      <w:pPr>
        <w:widowControl/>
        <w:shd w:val="clear" w:color="auto" w:fill="FFFFFF"/>
        <w:ind w:leftChars="200" w:left="420"/>
        <w:jc w:val="left"/>
        <w:rPr>
          <w:rFonts w:eastAsia="华文中宋"/>
        </w:rPr>
      </w:pPr>
      <w:r>
        <w:rPr>
          <w:rFonts w:eastAsia="华文中宋" w:hint="eastAsia"/>
        </w:rPr>
        <w:t>(6)</w:t>
      </w:r>
      <w:r>
        <w:rPr>
          <w:rFonts w:eastAsia="华文中宋" w:hint="eastAsia"/>
        </w:rPr>
        <w:t>（</w:t>
      </w:r>
      <w:r>
        <w:rPr>
          <w:rFonts w:eastAsia="华文中宋" w:hint="eastAsia"/>
        </w:rPr>
        <w:t xml:space="preserve">    </w:t>
      </w:r>
      <w:r>
        <w:rPr>
          <w:rFonts w:eastAsia="华文中宋" w:hint="eastAsia"/>
        </w:rPr>
        <w:t>）从能量的角度客观地反映电场的性质。</w:t>
      </w:r>
    </w:p>
    <w:p w14:paraId="2CDC31B4" w14:textId="77777777" w:rsidR="00062EC9" w:rsidRDefault="00000000">
      <w:pPr>
        <w:widowControl/>
        <w:shd w:val="clear" w:color="auto" w:fill="FFFFFF"/>
        <w:ind w:leftChars="200" w:left="420"/>
        <w:jc w:val="left"/>
        <w:rPr>
          <w:rFonts w:eastAsia="华文中宋"/>
        </w:rPr>
      </w:pPr>
      <w:r>
        <w:rPr>
          <w:rFonts w:eastAsia="华文中宋" w:hint="eastAsia"/>
        </w:rPr>
        <w:t>(7)</w:t>
      </w:r>
      <w:r>
        <w:rPr>
          <w:rFonts w:eastAsia="华文中宋" w:hint="eastAsia"/>
        </w:rPr>
        <w:t>（</w:t>
      </w:r>
      <w:r>
        <w:rPr>
          <w:rFonts w:eastAsia="华文中宋" w:hint="eastAsia"/>
        </w:rPr>
        <w:t xml:space="preserve">    </w:t>
      </w:r>
      <w:r>
        <w:rPr>
          <w:rFonts w:eastAsia="华文中宋" w:hint="eastAsia"/>
        </w:rPr>
        <w:t>）</w:t>
      </w:r>
      <w:r>
        <w:rPr>
          <w:rFonts w:eastAsia="华文中宋"/>
        </w:rPr>
        <w:t>描述</w:t>
      </w:r>
      <w:r>
        <w:rPr>
          <w:rFonts w:eastAsia="华文中宋" w:hint="eastAsia"/>
        </w:rPr>
        <w:t>电源</w:t>
      </w:r>
      <w:r>
        <w:rPr>
          <w:rFonts w:eastAsia="华文中宋"/>
        </w:rPr>
        <w:t>将其他形式的能转化为电能</w:t>
      </w:r>
      <w:r>
        <w:rPr>
          <w:rFonts w:eastAsia="华文中宋" w:hint="eastAsia"/>
        </w:rPr>
        <w:t>的</w:t>
      </w:r>
      <w:r>
        <w:rPr>
          <w:rFonts w:eastAsia="华文中宋"/>
        </w:rPr>
        <w:t>本领。</w:t>
      </w:r>
    </w:p>
    <w:p w14:paraId="166B8050" w14:textId="77777777" w:rsidR="00062EC9" w:rsidRDefault="00000000">
      <w:pPr>
        <w:widowControl/>
        <w:shd w:val="clear" w:color="auto" w:fill="FFFFFF"/>
        <w:spacing w:line="276" w:lineRule="auto"/>
        <w:jc w:val="left"/>
        <w:rPr>
          <w:rFonts w:eastAsia="华文中宋"/>
        </w:rPr>
      </w:pPr>
      <w:r>
        <w:rPr>
          <w:rFonts w:eastAsia="华文中宋" w:hint="eastAsia"/>
          <w:color w:val="373A3C"/>
          <w:kern w:val="0"/>
          <w:szCs w:val="21"/>
        </w:rPr>
        <w:t>2</w:t>
      </w:r>
      <w:r>
        <w:rPr>
          <w:rFonts w:ascii="华文中宋" w:eastAsia="华文中宋" w:hAnsi="华文中宋" w:cs="黑体" w:hint="eastAsia"/>
          <w:color w:val="000000"/>
          <w:kern w:val="0"/>
          <w:szCs w:val="21"/>
          <w:lang w:bidi="ar"/>
        </w:rPr>
        <w:t>．</w:t>
      </w:r>
      <w:r>
        <w:rPr>
          <w:rFonts w:ascii="黑体" w:eastAsia="黑体" w:hAnsi="宋体" w:cs="黑体" w:hint="eastAsia"/>
          <w:color w:val="000000"/>
          <w:kern w:val="0"/>
          <w:sz w:val="18"/>
          <w:szCs w:val="18"/>
          <w:lang w:bidi="ar"/>
        </w:rPr>
        <w:t xml:space="preserve"> </w:t>
      </w:r>
      <w:r>
        <w:rPr>
          <w:rFonts w:eastAsia="华文中宋" w:hint="eastAsia"/>
        </w:rPr>
        <w:t>(</w:t>
      </w:r>
      <w:r>
        <w:rPr>
          <w:rFonts w:eastAsia="华文中宋" w:hint="eastAsia"/>
        </w:rPr>
        <w:t>多选</w:t>
      </w:r>
      <w:r>
        <w:rPr>
          <w:rFonts w:eastAsia="华文中宋" w:hint="eastAsia"/>
        </w:rPr>
        <w:t>)</w:t>
      </w:r>
      <w:r>
        <w:rPr>
          <w:rFonts w:eastAsia="华文中宋"/>
        </w:rPr>
        <w:t>以下关于材料的说法中，正确的是（</w:t>
      </w:r>
      <w:r>
        <w:rPr>
          <w:rFonts w:eastAsia="华文中宋" w:hint="eastAsia"/>
        </w:rPr>
        <w:t xml:space="preserve">  </w:t>
      </w:r>
      <w:r>
        <w:rPr>
          <w:rFonts w:eastAsia="华文中宋"/>
        </w:rPr>
        <w:t xml:space="preserve"> </w:t>
      </w:r>
      <w:r>
        <w:rPr>
          <w:rFonts w:eastAsia="华文中宋"/>
        </w:rPr>
        <w:t>）</w:t>
      </w:r>
    </w:p>
    <w:p w14:paraId="35264033" w14:textId="77777777" w:rsidR="00062EC9" w:rsidRDefault="00000000">
      <w:pPr>
        <w:widowControl/>
        <w:shd w:val="clear" w:color="auto" w:fill="FFFFFF"/>
        <w:ind w:leftChars="200" w:left="420"/>
        <w:jc w:val="left"/>
        <w:rPr>
          <w:rFonts w:eastAsia="华文中宋"/>
        </w:rPr>
      </w:pPr>
      <w:r>
        <w:rPr>
          <w:rFonts w:eastAsia="华文中宋"/>
        </w:rPr>
        <w:t>A</w:t>
      </w:r>
      <w:r>
        <w:rPr>
          <w:rFonts w:ascii="华文中宋" w:eastAsia="华文中宋" w:hAnsi="华文中宋" w:cs="黑体" w:hint="eastAsia"/>
          <w:color w:val="000000"/>
          <w:kern w:val="0"/>
          <w:szCs w:val="21"/>
          <w:lang w:bidi="ar"/>
        </w:rPr>
        <w:t>．</w:t>
      </w:r>
      <w:r>
        <w:rPr>
          <w:rFonts w:eastAsia="华文中宋" w:hint="eastAsia"/>
        </w:rPr>
        <w:t>金属、陶瓷等可以用来制作纳米材料</w:t>
      </w:r>
    </w:p>
    <w:p w14:paraId="1779B4C7" w14:textId="77777777" w:rsidR="00062EC9" w:rsidRDefault="00000000">
      <w:pPr>
        <w:widowControl/>
        <w:shd w:val="clear" w:color="auto" w:fill="FFFFFF"/>
        <w:ind w:leftChars="200" w:left="420"/>
        <w:jc w:val="left"/>
        <w:rPr>
          <w:rFonts w:eastAsia="华文中宋"/>
        </w:rPr>
      </w:pPr>
      <w:r>
        <w:rPr>
          <w:rFonts w:eastAsia="华文中宋"/>
        </w:rPr>
        <w:t>B</w:t>
      </w:r>
      <w:r>
        <w:rPr>
          <w:rFonts w:ascii="华文中宋" w:eastAsia="华文中宋" w:hAnsi="华文中宋" w:cs="黑体" w:hint="eastAsia"/>
          <w:color w:val="000000"/>
          <w:kern w:val="0"/>
          <w:szCs w:val="21"/>
          <w:lang w:bidi="ar"/>
        </w:rPr>
        <w:t>．</w:t>
      </w:r>
      <w:r>
        <w:rPr>
          <w:rFonts w:eastAsia="华文中宋" w:hint="eastAsia"/>
        </w:rPr>
        <w:t>纳米是近几十年来人们发现的一种新物质</w:t>
      </w:r>
    </w:p>
    <w:p w14:paraId="3318FE60" w14:textId="77777777" w:rsidR="00062EC9" w:rsidRDefault="00000000">
      <w:pPr>
        <w:widowControl/>
        <w:shd w:val="clear" w:color="auto" w:fill="FFFFFF"/>
        <w:ind w:leftChars="200" w:left="420"/>
        <w:jc w:val="left"/>
        <w:rPr>
          <w:rFonts w:eastAsia="华文中宋"/>
        </w:rPr>
      </w:pPr>
      <w:r>
        <w:rPr>
          <w:rFonts w:eastAsia="华文中宋"/>
        </w:rPr>
        <w:t>C</w:t>
      </w:r>
      <w:r>
        <w:rPr>
          <w:rFonts w:ascii="华文中宋" w:eastAsia="华文中宋" w:hAnsi="华文中宋" w:cs="黑体" w:hint="eastAsia"/>
          <w:color w:val="000000"/>
          <w:kern w:val="0"/>
          <w:szCs w:val="21"/>
          <w:lang w:bidi="ar"/>
        </w:rPr>
        <w:t>．</w:t>
      </w:r>
      <w:r>
        <w:rPr>
          <w:rFonts w:eastAsia="华文中宋"/>
        </w:rPr>
        <w:t>耐高温、耐腐蚀</w:t>
      </w:r>
      <w:r>
        <w:rPr>
          <w:rFonts w:eastAsia="华文中宋" w:hint="eastAsia"/>
        </w:rPr>
        <w:t>的</w:t>
      </w:r>
      <w:r>
        <w:rPr>
          <w:rFonts w:eastAsia="华文中宋"/>
        </w:rPr>
        <w:t>工业陶瓷</w:t>
      </w:r>
      <w:r>
        <w:rPr>
          <w:rFonts w:eastAsia="华文中宋" w:hint="eastAsia"/>
        </w:rPr>
        <w:t>属于</w:t>
      </w:r>
      <w:r>
        <w:rPr>
          <w:rFonts w:eastAsia="华文中宋"/>
        </w:rPr>
        <w:t>新型无机非金属材料</w:t>
      </w:r>
    </w:p>
    <w:p w14:paraId="60E378AC" w14:textId="77777777" w:rsidR="00062EC9" w:rsidRDefault="00000000">
      <w:pPr>
        <w:widowControl/>
        <w:shd w:val="clear" w:color="auto" w:fill="FFFFFF"/>
        <w:ind w:leftChars="200" w:left="420"/>
        <w:jc w:val="left"/>
        <w:rPr>
          <w:rFonts w:eastAsia="华文中宋"/>
        </w:rPr>
      </w:pPr>
      <w:r>
        <w:rPr>
          <w:rFonts w:eastAsia="华文中宋"/>
        </w:rPr>
        <w:t>D</w:t>
      </w:r>
      <w:r>
        <w:rPr>
          <w:rFonts w:ascii="华文中宋" w:eastAsia="华文中宋" w:hAnsi="华文中宋" w:cs="黑体" w:hint="eastAsia"/>
          <w:color w:val="000000"/>
          <w:kern w:val="0"/>
          <w:szCs w:val="21"/>
          <w:lang w:bidi="ar"/>
        </w:rPr>
        <w:t>．</w:t>
      </w:r>
      <w:r>
        <w:rPr>
          <w:rFonts w:eastAsia="华文中宋" w:hint="eastAsia"/>
        </w:rPr>
        <w:t>利用</w:t>
      </w:r>
      <w:r>
        <w:rPr>
          <w:rFonts w:eastAsia="华文中宋"/>
        </w:rPr>
        <w:t>半导体材料</w:t>
      </w:r>
      <w:r>
        <w:rPr>
          <w:rFonts w:eastAsia="华文中宋" w:hint="eastAsia"/>
        </w:rPr>
        <w:t>可以制造具有</w:t>
      </w:r>
      <w:r>
        <w:rPr>
          <w:rFonts w:eastAsia="华文中宋"/>
        </w:rPr>
        <w:t>单向导电性</w:t>
      </w:r>
      <w:r>
        <w:rPr>
          <w:rFonts w:eastAsia="华文中宋" w:hint="eastAsia"/>
        </w:rPr>
        <w:t>的晶体二极管</w:t>
      </w:r>
    </w:p>
    <w:p w14:paraId="1199497C" w14:textId="77777777" w:rsidR="00062EC9" w:rsidRDefault="00062EC9">
      <w:pPr>
        <w:adjustRightInd w:val="0"/>
        <w:snapToGrid w:val="0"/>
        <w:spacing w:line="288" w:lineRule="auto"/>
        <w:ind w:left="399" w:hangingChars="190" w:hanging="399"/>
        <w:jc w:val="center"/>
        <w:rPr>
          <w:rFonts w:ascii="黑体" w:eastAsia="黑体" w:hAnsi="黑体" w:hint="eastAsia"/>
          <w:szCs w:val="21"/>
        </w:rPr>
      </w:pPr>
    </w:p>
    <w:p w14:paraId="40A4DC35" w14:textId="77777777" w:rsidR="00062EC9" w:rsidRDefault="00000000">
      <w:pPr>
        <w:adjustRightInd w:val="0"/>
        <w:snapToGrid w:val="0"/>
        <w:spacing w:line="288" w:lineRule="auto"/>
        <w:ind w:left="532" w:hangingChars="190" w:hanging="532"/>
        <w:jc w:val="center"/>
        <w:rPr>
          <w:rFonts w:ascii="黑体" w:eastAsia="黑体" w:hAnsi="黑体" w:hint="eastAsia"/>
          <w:sz w:val="28"/>
          <w:szCs w:val="21"/>
        </w:rPr>
      </w:pPr>
      <w:r>
        <w:rPr>
          <w:rFonts w:ascii="黑体" w:eastAsia="黑体" w:hAnsi="黑体" w:hint="eastAsia"/>
          <w:sz w:val="28"/>
          <w:szCs w:val="21"/>
        </w:rPr>
        <w:t>二</w:t>
      </w:r>
      <w:r>
        <w:rPr>
          <w:rFonts w:ascii="黑体" w:eastAsia="黑体" w:hAnsi="黑体"/>
          <w:sz w:val="28"/>
          <w:szCs w:val="21"/>
        </w:rPr>
        <w:t>、</w:t>
      </w:r>
      <w:bookmarkStart w:id="10" w:name="_Hlk162207674"/>
      <w:r>
        <w:rPr>
          <w:rFonts w:ascii="黑体" w:eastAsia="黑体" w:hAnsi="黑体" w:hint="eastAsia"/>
          <w:sz w:val="28"/>
          <w:szCs w:val="21"/>
        </w:rPr>
        <w:t>频闪</w:t>
      </w:r>
      <w:bookmarkEnd w:id="10"/>
      <w:r>
        <w:rPr>
          <w:rFonts w:ascii="黑体" w:eastAsia="黑体" w:hAnsi="黑体" w:hint="eastAsia"/>
          <w:sz w:val="28"/>
          <w:szCs w:val="21"/>
        </w:rPr>
        <w:t>照相</w:t>
      </w:r>
    </w:p>
    <w:p w14:paraId="0FA0C602" w14:textId="77777777" w:rsidR="00062EC9" w:rsidRDefault="00000000">
      <w:pPr>
        <w:widowControl/>
        <w:shd w:val="clear" w:color="auto" w:fill="FFFFFF"/>
        <w:spacing w:line="276" w:lineRule="auto"/>
        <w:ind w:firstLineChars="200" w:firstLine="420"/>
        <w:jc w:val="left"/>
        <w:rPr>
          <w:rFonts w:ascii="楷体" w:eastAsia="楷体" w:hAnsi="楷体" w:hint="eastAsia"/>
        </w:rPr>
      </w:pPr>
      <w:r>
        <w:rPr>
          <w:rFonts w:eastAsia="华文中宋"/>
          <w:noProof/>
          <w:szCs w:val="21"/>
        </w:rPr>
        <mc:AlternateContent>
          <mc:Choice Requires="wpg">
            <w:drawing>
              <wp:anchor distT="0" distB="0" distL="114300" distR="114300" simplePos="0" relativeHeight="251632640" behindDoc="1" locked="0" layoutInCell="1" allowOverlap="1" wp14:anchorId="3A4EDBBC" wp14:editId="1F09FE3A">
                <wp:simplePos x="0" y="0"/>
                <wp:positionH relativeFrom="column">
                  <wp:posOffset>3107690</wp:posOffset>
                </wp:positionH>
                <wp:positionV relativeFrom="paragraph">
                  <wp:posOffset>280035</wp:posOffset>
                </wp:positionV>
                <wp:extent cx="2010410" cy="1280160"/>
                <wp:effectExtent l="0" t="0" r="27940" b="0"/>
                <wp:wrapSquare wrapText="bothSides"/>
                <wp:docPr id="719703766" name="组合 171"/>
                <wp:cNvGraphicFramePr/>
                <a:graphic xmlns:a="http://schemas.openxmlformats.org/drawingml/2006/main">
                  <a:graphicData uri="http://schemas.microsoft.com/office/word/2010/wordprocessingGroup">
                    <wpg:wgp>
                      <wpg:cNvGrpSpPr/>
                      <wpg:grpSpPr>
                        <a:xfrm>
                          <a:off x="0" y="0"/>
                          <a:ext cx="2010410" cy="1280160"/>
                          <a:chOff x="0" y="0"/>
                          <a:chExt cx="2010669" cy="1280160"/>
                        </a:xfrm>
                      </wpg:grpSpPr>
                      <wpg:grpSp>
                        <wpg:cNvPr id="1751683997" name="组合 135"/>
                        <wpg:cNvGrpSpPr/>
                        <wpg:grpSpPr>
                          <a:xfrm>
                            <a:off x="0" y="0"/>
                            <a:ext cx="1786117" cy="1280160"/>
                            <a:chOff x="0" y="0"/>
                            <a:chExt cx="1786460" cy="1280703"/>
                          </a:xfrm>
                        </wpg:grpSpPr>
                        <wps:wsp>
                          <wps:cNvPr id="1728720670" name="文本框 2"/>
                          <wps:cNvSpPr txBox="1">
                            <a:spLocks noChangeArrowheads="1"/>
                          </wps:cNvSpPr>
                          <wps:spPr bwMode="auto">
                            <a:xfrm>
                              <a:off x="230864" y="982301"/>
                              <a:ext cx="431800" cy="297815"/>
                            </a:xfrm>
                            <a:prstGeom prst="rect">
                              <a:avLst/>
                            </a:prstGeom>
                            <a:noFill/>
                            <a:ln w="9525">
                              <a:noFill/>
                              <a:miter lim="800000"/>
                            </a:ln>
                          </wps:spPr>
                          <wps:txbx>
                            <w:txbxContent>
                              <w:p w14:paraId="693D2A17" w14:textId="77777777" w:rsidR="00062EC9" w:rsidRDefault="00000000">
                                <w:r>
                                  <w:rPr>
                                    <w:rFonts w:hint="eastAsia"/>
                                  </w:rPr>
                                  <w:t>(a)</w:t>
                                </w:r>
                              </w:p>
                            </w:txbxContent>
                          </wps:txbx>
                          <wps:bodyPr rot="0" vert="horz" wrap="square" lIns="91440" tIns="45720" rIns="91440" bIns="45720" anchor="t" anchorCtr="0">
                            <a:spAutoFit/>
                          </wps:bodyPr>
                        </wps:wsp>
                        <wpg:grpSp>
                          <wpg:cNvPr id="563990235" name="组合 134"/>
                          <wpg:cNvGrpSpPr/>
                          <wpg:grpSpPr>
                            <a:xfrm>
                              <a:off x="0" y="0"/>
                              <a:ext cx="1786460" cy="1280703"/>
                              <a:chOff x="0" y="0"/>
                              <a:chExt cx="1786460" cy="1280703"/>
                            </a:xfrm>
                          </wpg:grpSpPr>
                          <pic:pic xmlns:pic="http://schemas.openxmlformats.org/drawingml/2006/picture">
                            <pic:nvPicPr>
                              <pic:cNvPr id="1544082612" name="图片 100031" descr="学科网(www.zxxk.com)--教育资源门户，提供试卷、教案、课件、论文、素材以及各类教学资源下载，还有大量而丰富的教学相关资讯！"/>
                              <pic:cNvPicPr>
                                <a:picLocks noChangeAspect="1"/>
                              </pic:cNvPicPr>
                            </pic:nvPicPr>
                            <pic:blipFill>
                              <a:blip r:embed="rId19" cstate="print">
                                <a:extLst>
                                  <a:ext uri="{28A0092B-C50C-407E-A947-70E740481C1C}">
                                    <a14:useLocalDpi xmlns:a14="http://schemas.microsoft.com/office/drawing/2010/main" val="0"/>
                                  </a:ext>
                                </a:extLst>
                              </a:blip>
                              <a:srcRect b="9003"/>
                              <a:stretch>
                                <a:fillRect/>
                              </a:stretch>
                            </pic:blipFill>
                            <pic:spPr>
                              <a:xfrm>
                                <a:off x="0" y="0"/>
                                <a:ext cx="853545" cy="1090295"/>
                              </a:xfrm>
                              <a:prstGeom prst="rect">
                                <a:avLst/>
                              </a:prstGeom>
                            </pic:spPr>
                          </pic:pic>
                          <wps:wsp>
                            <wps:cNvPr id="1174983795" name="文本框 2"/>
                            <wps:cNvSpPr txBox="1">
                              <a:spLocks noChangeArrowheads="1"/>
                            </wps:cNvSpPr>
                            <wps:spPr bwMode="auto">
                              <a:xfrm>
                                <a:off x="1354660" y="982301"/>
                                <a:ext cx="431800" cy="298402"/>
                              </a:xfrm>
                              <a:prstGeom prst="rect">
                                <a:avLst/>
                              </a:prstGeom>
                              <a:noFill/>
                              <a:ln w="9525">
                                <a:noFill/>
                                <a:miter lim="800000"/>
                              </a:ln>
                            </wps:spPr>
                            <wps:txbx>
                              <w:txbxContent>
                                <w:p w14:paraId="7DE7BC73" w14:textId="77777777" w:rsidR="00062EC9" w:rsidRDefault="00000000">
                                  <w:r>
                                    <w:rPr>
                                      <w:rFonts w:hint="eastAsia"/>
                                    </w:rPr>
                                    <w:t>(b)</w:t>
                                  </w:r>
                                </w:p>
                              </w:txbxContent>
                            </wps:txbx>
                            <wps:bodyPr rot="0" vert="horz" wrap="square" lIns="91440" tIns="45720" rIns="91440" bIns="45720" anchor="t" anchorCtr="0">
                              <a:spAutoFit/>
                            </wps:bodyPr>
                          </wps:wsp>
                        </wpg:grpSp>
                      </wpg:grpSp>
                      <wpg:grpSp>
                        <wpg:cNvPr id="1080750176" name="组合 39"/>
                        <wpg:cNvGrpSpPr/>
                        <wpg:grpSpPr>
                          <a:xfrm>
                            <a:off x="1010386" y="388999"/>
                            <a:ext cx="1000283" cy="668665"/>
                            <a:chOff x="0" y="0"/>
                            <a:chExt cx="2565" cy="1783"/>
                          </a:xfrm>
                        </wpg:grpSpPr>
                        <wpg:grpSp>
                          <wpg:cNvPr id="474355306" name="组合 474355306"/>
                          <wpg:cNvGrpSpPr/>
                          <wpg:grpSpPr>
                            <a:xfrm>
                              <a:off x="270" y="0"/>
                              <a:ext cx="1907" cy="1645"/>
                              <a:chOff x="270" y="0"/>
                              <a:chExt cx="1907" cy="1645"/>
                            </a:xfrm>
                          </wpg:grpSpPr>
                          <wps:wsp>
                            <wps:cNvPr id="1168857834" name="椭圆 1168857834"/>
                            <wps:cNvSpPr/>
                            <wps:spPr>
                              <a:xfrm>
                                <a:off x="270" y="0"/>
                                <a:ext cx="227" cy="227"/>
                              </a:xfrm>
                              <a:prstGeom prst="ellipse">
                                <a:avLst/>
                              </a:prstGeom>
                              <a:gradFill>
                                <a:gsLst>
                                  <a:gs pos="50000">
                                    <a:schemeClr val="accent6">
                                      <a:lumMod val="60000"/>
                                      <a:lumOff val="40000"/>
                                    </a:schemeClr>
                                  </a:gs>
                                  <a:gs pos="0">
                                    <a:srgbClr val="F2DFDC"/>
                                  </a:gs>
                                  <a:gs pos="100000">
                                    <a:srgbClr val="E5BEB9"/>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957791418" name="椭圆 1957791418"/>
                            <wps:cNvSpPr/>
                            <wps:spPr>
                              <a:xfrm>
                                <a:off x="272" y="57"/>
                                <a:ext cx="227" cy="227"/>
                              </a:xfrm>
                              <a:prstGeom prst="ellipse">
                                <a:avLst/>
                              </a:prstGeom>
                              <a:gradFill>
                                <a:gsLst>
                                  <a:gs pos="50000">
                                    <a:schemeClr val="accent6">
                                      <a:lumMod val="60000"/>
                                      <a:lumOff val="40000"/>
                                    </a:schemeClr>
                                  </a:gs>
                                  <a:gs pos="0">
                                    <a:srgbClr val="F2DFDC"/>
                                  </a:gs>
                                  <a:gs pos="100000">
                                    <a:srgbClr val="E5BEB9"/>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837117369" name="椭圆 1837117369"/>
                            <wps:cNvSpPr/>
                            <wps:spPr>
                              <a:xfrm>
                                <a:off x="272" y="227"/>
                                <a:ext cx="227" cy="227"/>
                              </a:xfrm>
                              <a:prstGeom prst="ellipse">
                                <a:avLst/>
                              </a:prstGeom>
                              <a:gradFill>
                                <a:gsLst>
                                  <a:gs pos="50000">
                                    <a:schemeClr val="accent6">
                                      <a:lumMod val="60000"/>
                                      <a:lumOff val="40000"/>
                                    </a:schemeClr>
                                  </a:gs>
                                  <a:gs pos="0">
                                    <a:srgbClr val="F2DFDC"/>
                                  </a:gs>
                                  <a:gs pos="100000">
                                    <a:srgbClr val="E5BEB9"/>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239671827" name="椭圆 239671827"/>
                            <wps:cNvSpPr/>
                            <wps:spPr>
                              <a:xfrm>
                                <a:off x="270" y="511"/>
                                <a:ext cx="227" cy="227"/>
                              </a:xfrm>
                              <a:prstGeom prst="ellipse">
                                <a:avLst/>
                              </a:prstGeom>
                              <a:gradFill>
                                <a:gsLst>
                                  <a:gs pos="50000">
                                    <a:schemeClr val="accent6">
                                      <a:lumMod val="60000"/>
                                      <a:lumOff val="40000"/>
                                    </a:schemeClr>
                                  </a:gs>
                                  <a:gs pos="0">
                                    <a:srgbClr val="F2DFDC"/>
                                  </a:gs>
                                  <a:gs pos="100000">
                                    <a:srgbClr val="E5BEB9"/>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531171982" name="椭圆 531171982"/>
                            <wps:cNvSpPr/>
                            <wps:spPr>
                              <a:xfrm>
                                <a:off x="270" y="907"/>
                                <a:ext cx="227" cy="227"/>
                              </a:xfrm>
                              <a:prstGeom prst="ellipse">
                                <a:avLst/>
                              </a:prstGeom>
                              <a:gradFill>
                                <a:gsLst>
                                  <a:gs pos="50000">
                                    <a:schemeClr val="accent6">
                                      <a:lumMod val="60000"/>
                                      <a:lumOff val="40000"/>
                                    </a:schemeClr>
                                  </a:gs>
                                  <a:gs pos="0">
                                    <a:srgbClr val="F2DFDC"/>
                                  </a:gs>
                                  <a:gs pos="100000">
                                    <a:srgbClr val="E5BEB9"/>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762488790" name="椭圆 1762488790"/>
                            <wps:cNvSpPr/>
                            <wps:spPr>
                              <a:xfrm>
                                <a:off x="272" y="1418"/>
                                <a:ext cx="227" cy="227"/>
                              </a:xfrm>
                              <a:prstGeom prst="ellipse">
                                <a:avLst/>
                              </a:prstGeom>
                              <a:gradFill>
                                <a:gsLst>
                                  <a:gs pos="50000">
                                    <a:schemeClr val="accent6">
                                      <a:lumMod val="60000"/>
                                      <a:lumOff val="40000"/>
                                    </a:schemeClr>
                                  </a:gs>
                                  <a:gs pos="0">
                                    <a:srgbClr val="F2DFDC"/>
                                  </a:gs>
                                  <a:gs pos="100000">
                                    <a:srgbClr val="E5BEB9"/>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423045347" name="椭圆 1423045347"/>
                            <wps:cNvSpPr/>
                            <wps:spPr>
                              <a:xfrm>
                                <a:off x="531" y="0"/>
                                <a:ext cx="227" cy="227"/>
                              </a:xfrm>
                              <a:prstGeom prst="ellipse">
                                <a:avLst/>
                              </a:prstGeom>
                              <a:gradFill>
                                <a:gsLst>
                                  <a:gs pos="50000">
                                    <a:schemeClr val="accent5">
                                      <a:lumMod val="60000"/>
                                      <a:lumOff val="40000"/>
                                    </a:schemeClr>
                                  </a:gs>
                                  <a:gs pos="0">
                                    <a:srgbClr val="F2DFDC"/>
                                  </a:gs>
                                  <a:gs pos="100000">
                                    <a:srgbClr val="E5BEB9"/>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09818955" name="椭圆 109818955"/>
                            <wps:cNvSpPr/>
                            <wps:spPr>
                              <a:xfrm>
                                <a:off x="817" y="57"/>
                                <a:ext cx="227" cy="227"/>
                              </a:xfrm>
                              <a:prstGeom prst="ellipse">
                                <a:avLst/>
                              </a:prstGeom>
                              <a:gradFill>
                                <a:gsLst>
                                  <a:gs pos="50000">
                                    <a:schemeClr val="accent5">
                                      <a:lumMod val="60000"/>
                                      <a:lumOff val="40000"/>
                                    </a:schemeClr>
                                  </a:gs>
                                  <a:gs pos="0">
                                    <a:srgbClr val="F2DFDC"/>
                                  </a:gs>
                                  <a:gs pos="100000">
                                    <a:srgbClr val="E5BEB9"/>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412214897" name="椭圆 412214897"/>
                            <wps:cNvSpPr/>
                            <wps:spPr>
                              <a:xfrm>
                                <a:off x="1100" y="227"/>
                                <a:ext cx="227" cy="227"/>
                              </a:xfrm>
                              <a:prstGeom prst="ellipse">
                                <a:avLst/>
                              </a:prstGeom>
                              <a:gradFill>
                                <a:gsLst>
                                  <a:gs pos="50000">
                                    <a:schemeClr val="accent5">
                                      <a:lumMod val="60000"/>
                                      <a:lumOff val="40000"/>
                                    </a:schemeClr>
                                  </a:gs>
                                  <a:gs pos="0">
                                    <a:srgbClr val="F2DFDC"/>
                                  </a:gs>
                                  <a:gs pos="100000">
                                    <a:srgbClr val="E5BEB9"/>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677300972" name="椭圆 677300972"/>
                            <wps:cNvSpPr/>
                            <wps:spPr>
                              <a:xfrm>
                                <a:off x="1383" y="511"/>
                                <a:ext cx="227" cy="227"/>
                              </a:xfrm>
                              <a:prstGeom prst="ellipse">
                                <a:avLst/>
                              </a:prstGeom>
                              <a:gradFill>
                                <a:gsLst>
                                  <a:gs pos="50000">
                                    <a:schemeClr val="accent5">
                                      <a:lumMod val="60000"/>
                                      <a:lumOff val="40000"/>
                                    </a:schemeClr>
                                  </a:gs>
                                  <a:gs pos="0">
                                    <a:srgbClr val="F2DFDC"/>
                                  </a:gs>
                                  <a:gs pos="100000">
                                    <a:srgbClr val="E5BEB9"/>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985956248" name="椭圆 1985956248"/>
                            <wps:cNvSpPr/>
                            <wps:spPr>
                              <a:xfrm>
                                <a:off x="1667" y="907"/>
                                <a:ext cx="227" cy="227"/>
                              </a:xfrm>
                              <a:prstGeom prst="ellipse">
                                <a:avLst/>
                              </a:prstGeom>
                              <a:gradFill>
                                <a:gsLst>
                                  <a:gs pos="50000">
                                    <a:schemeClr val="accent5">
                                      <a:lumMod val="60000"/>
                                      <a:lumOff val="40000"/>
                                    </a:schemeClr>
                                  </a:gs>
                                  <a:gs pos="0">
                                    <a:srgbClr val="F2DFDC"/>
                                  </a:gs>
                                  <a:gs pos="100000">
                                    <a:srgbClr val="E5BEB9"/>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2116904706" name="椭圆 2116904706"/>
                            <wps:cNvSpPr/>
                            <wps:spPr>
                              <a:xfrm>
                                <a:off x="1950" y="1418"/>
                                <a:ext cx="227" cy="227"/>
                              </a:xfrm>
                              <a:prstGeom prst="ellipse">
                                <a:avLst/>
                              </a:prstGeom>
                              <a:gradFill>
                                <a:gsLst>
                                  <a:gs pos="50000">
                                    <a:schemeClr val="accent5">
                                      <a:lumMod val="60000"/>
                                      <a:lumOff val="40000"/>
                                    </a:schemeClr>
                                  </a:gs>
                                  <a:gs pos="0">
                                    <a:srgbClr val="F2DFDC"/>
                                  </a:gs>
                                  <a:gs pos="100000">
                                    <a:srgbClr val="E5BEB9"/>
                                  </a:gs>
                                </a:gsLst>
                                <a:path path="circle">
                                  <a:fillToRect l="50000" t="50000" r="50000" b="50000"/>
                                </a:path>
                                <a:tileRect/>
                              </a:gradFill>
                              <a:ln w="6350" cmpd="sng">
                                <a:solidFill>
                                  <a:schemeClr val="tx1">
                                    <a:lumMod val="85000"/>
                                    <a:lumOff val="1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g:grpSp>
                        <wps:wsp>
                          <wps:cNvPr id="1286814570" name="直接连接符 1286814570"/>
                          <wps:cNvCnPr/>
                          <wps:spPr>
                            <a:xfrm flipV="1">
                              <a:off x="0" y="1652"/>
                              <a:ext cx="2565" cy="0"/>
                            </a:xfrm>
                            <a:prstGeom prst="line">
                              <a:avLst/>
                            </a:prstGeom>
                            <a:ln w="889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776709583" name="直接连接符 776709583"/>
                          <wps:cNvCnPr/>
                          <wps:spPr>
                            <a:xfrm flipV="1">
                              <a:off x="0" y="1658"/>
                              <a:ext cx="145" cy="125"/>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129590560" name="直接连接符 1129590560"/>
                          <wps:cNvCnPr/>
                          <wps:spPr>
                            <a:xfrm flipV="1">
                              <a:off x="200" y="1658"/>
                              <a:ext cx="145" cy="125"/>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702541198" name="直接连接符 702541198"/>
                          <wps:cNvCnPr/>
                          <wps:spPr>
                            <a:xfrm flipV="1">
                              <a:off x="400" y="1658"/>
                              <a:ext cx="145" cy="125"/>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555580963" name="直接连接符 1555580963"/>
                          <wps:cNvCnPr/>
                          <wps:spPr>
                            <a:xfrm flipV="1">
                              <a:off x="600" y="1658"/>
                              <a:ext cx="145" cy="125"/>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334290317" name="直接连接符 334290317"/>
                          <wps:cNvCnPr/>
                          <wps:spPr>
                            <a:xfrm flipV="1">
                              <a:off x="800" y="1658"/>
                              <a:ext cx="145" cy="125"/>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267471026" name="直接连接符 267471026"/>
                          <wps:cNvCnPr/>
                          <wps:spPr>
                            <a:xfrm flipV="1">
                              <a:off x="1000" y="1653"/>
                              <a:ext cx="145" cy="125"/>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694593926" name="直接连接符 1694593926"/>
                          <wps:cNvCnPr/>
                          <wps:spPr>
                            <a:xfrm flipV="1">
                              <a:off x="1200" y="1653"/>
                              <a:ext cx="145" cy="125"/>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867236055" name="直接连接符 867236055"/>
                          <wps:cNvCnPr/>
                          <wps:spPr>
                            <a:xfrm flipV="1">
                              <a:off x="1400" y="1653"/>
                              <a:ext cx="145" cy="125"/>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501437737" name="直接连接符 1501437737"/>
                          <wps:cNvCnPr/>
                          <wps:spPr>
                            <a:xfrm flipV="1">
                              <a:off x="1600" y="1653"/>
                              <a:ext cx="145" cy="125"/>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42490476" name="直接连接符 142490476"/>
                          <wps:cNvCnPr/>
                          <wps:spPr>
                            <a:xfrm flipV="1">
                              <a:off x="1800" y="1653"/>
                              <a:ext cx="145" cy="125"/>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836699688" name="直接连接符 1836699688"/>
                          <wps:cNvCnPr/>
                          <wps:spPr>
                            <a:xfrm flipV="1">
                              <a:off x="2000" y="1658"/>
                              <a:ext cx="145" cy="125"/>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281519095" name="直接连接符 1281519095"/>
                          <wps:cNvCnPr/>
                          <wps:spPr>
                            <a:xfrm flipV="1">
                              <a:off x="2200" y="1658"/>
                              <a:ext cx="145" cy="125"/>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569379462" name="直接连接符 1569379462"/>
                          <wps:cNvCnPr/>
                          <wps:spPr>
                            <a:xfrm flipV="1">
                              <a:off x="2400" y="1658"/>
                              <a:ext cx="145" cy="125"/>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w14:anchorId="3A4EDBBC" id="组合 171" o:spid="_x0000_s1623" style="position:absolute;left:0;text-align:left;margin-left:244.7pt;margin-top:22.05pt;width:158.3pt;height:100.8pt;z-index:-251683840;mso-position-horizontal-relative:text;mso-position-vertical-relative:text" coordsize="20106,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">
                <v:group id="组合 135" o:spid="_x0000_s1624" style="position:absolute;width:17861;height:12801" coordsize="17864,1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">
                  <v:shape id="文本框 2" o:spid="_x0000_s1625" type="#_x0000_t202" style="position:absolute;left:2308;top:9823;width:4318;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" filled="f" stroked="f">
                    <v:textbox style="mso-fit-shape-to-text:t">
                      <w:txbxContent>
                        <w:p w14:paraId="693D2A17" w14:textId="77777777" w:rsidR="00062EC9" w:rsidRDefault="00000000">
                          <w:r>
                            <w:rPr>
                              <w:rFonts w:hint="eastAsia"/>
                            </w:rPr>
                            <w:t>(a)</w:t>
                          </w:r>
                        </w:p>
                      </w:txbxContent>
                    </v:textbox>
                  </v:shape>
                  <v:group id="组合 134" o:spid="_x0000_s1626" style="position:absolute;width:17864;height:12807" coordsize="17864,1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">
                    <v:shape id="图片 100031" o:spid="_x0000_s1627" type="#_x0000_t75" alt="学科网(www.zxxk.com)--教育资源门户，提供试卷、教案、课件、论文、素材以及各类教学资源下载，还有大量而丰富的教学相关资讯！" style="position:absolute;width:8535;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">
                      <v:imagedata r:id="rId20" o:title="学科网(www.zxxk" cropbottom="5900f"/>
                    </v:shape>
                    <v:shape id="文本框 2" o:spid="_x0000_s1628" type="#_x0000_t202" style="position:absolute;left:13546;top:9823;width:431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" filled="f" stroked="f">
                      <v:textbox style="mso-fit-shape-to-text:t">
                        <w:txbxContent>
                          <w:p w14:paraId="7DE7BC73" w14:textId="77777777" w:rsidR="00062EC9" w:rsidRDefault="00000000">
                            <w:r>
                              <w:rPr>
                                <w:rFonts w:hint="eastAsia"/>
                              </w:rPr>
                              <w:t>(b)</w:t>
                            </w:r>
                          </w:p>
                        </w:txbxContent>
                      </v:textbox>
                    </v:shape>
                  </v:group>
                </v:group>
                <v:group id="组合 39" o:spid="_x0000_s1629" style="position:absolute;left:10103;top:3889;width:10003;height:6687" coordsize="2565,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">
                  <v:group id="组合 474355306" o:spid="_x0000_s1630" style="position:absolute;left:270;width:1907;height:1645" coordorigin="270" coordsize="1907,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">
                    <v:oval id="椭圆 1168857834" o:spid="_x0000_s1631" style="position:absolute;left:270;width:227;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" fillcolor="#f2dfdc" strokecolor="#272727 [2749]" strokeweight=".5pt">
                      <v:fill color2="#e5beb9" focusposition=".5,.5" focussize="" colors="0 #f2dfdc;.5 #fac090;1 #e5beb9" focus="100%" type="gradientRadial"/>
                    </v:oval>
                    <v:oval id="椭圆 1957791418" o:spid="_x0000_s1632" style="position:absolute;left:272;top:57;width:227;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" fillcolor="#f2dfdc" strokecolor="#272727 [2749]" strokeweight=".5pt">
                      <v:fill color2="#e5beb9" focusposition=".5,.5" focussize="" colors="0 #f2dfdc;.5 #fac090;1 #e5beb9" focus="100%" type="gradientRadial"/>
                    </v:oval>
                    <v:oval id="椭圆 1837117369" o:spid="_x0000_s1633" style="position:absolute;left:272;top:227;width:227;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" fillcolor="#f2dfdc" strokecolor="#272727 [2749]" strokeweight=".5pt">
                      <v:fill color2="#e5beb9" focusposition=".5,.5" focussize="" colors="0 #f2dfdc;.5 #fac090;1 #e5beb9" focus="100%" type="gradientRadial"/>
                    </v:oval>
                    <v:oval id="椭圆 239671827" o:spid="_x0000_s1634" style="position:absolute;left:270;top:511;width:227;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" fillcolor="#f2dfdc" strokecolor="#272727 [2749]" strokeweight=".5pt">
                      <v:fill color2="#e5beb9" focusposition=".5,.5" focussize="" colors="0 #f2dfdc;.5 #fac090;1 #e5beb9" focus="100%" type="gradientRadial"/>
                    </v:oval>
                    <v:oval id="椭圆 531171982" o:spid="_x0000_s1635" style="position:absolute;left:270;top:907;width:227;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" fillcolor="#f2dfdc" strokecolor="#272727 [2749]" strokeweight=".5pt">
                      <v:fill color2="#e5beb9" focusposition=".5,.5" focussize="" colors="0 #f2dfdc;.5 #fac090;1 #e5beb9" focus="100%" type="gradientRadial"/>
                    </v:oval>
                    <v:oval id="椭圆 1762488790" o:spid="_x0000_s1636" style="position:absolute;left:272;top:1418;width:227;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" fillcolor="#f2dfdc" strokecolor="#272727 [2749]" strokeweight=".5pt">
                      <v:fill color2="#e5beb9" focusposition=".5,.5" focussize="" colors="0 #f2dfdc;.5 #fac090;1 #e5beb9" focus="100%" type="gradientRadial"/>
                    </v:oval>
                    <v:oval id="椭圆 1423045347" o:spid="_x0000_s1637" style="position:absolute;left:531;width:227;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" fillcolor="#f2dfdc" strokecolor="#272727 [2749]" strokeweight=".5pt">
                      <v:fill color2="#e5beb9" focusposition=".5,.5" focussize="" colors="0 #f2dfdc;.5 #93cddd;1 #e5beb9" focus="100%" type="gradientRadial"/>
                    </v:oval>
                    <v:oval id="椭圆 109818955" o:spid="_x0000_s1638" style="position:absolute;left:817;top:57;width:227;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" fillcolor="#f2dfdc" strokecolor="#272727 [2749]" strokeweight=".5pt">
                      <v:fill color2="#e5beb9" focusposition=".5,.5" focussize="" colors="0 #f2dfdc;.5 #93cddd;1 #e5beb9" focus="100%" type="gradientRadial"/>
                    </v:oval>
                    <v:oval id="椭圆 412214897" o:spid="_x0000_s1639" style="position:absolute;left:1100;top:227;width:227;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" fillcolor="#f2dfdc" strokecolor="#272727 [2749]" strokeweight=".5pt">
                      <v:fill color2="#e5beb9" focusposition=".5,.5" focussize="" colors="0 #f2dfdc;.5 #93cddd;1 #e5beb9" focus="100%" type="gradientRadial"/>
                    </v:oval>
                    <v:oval id="椭圆 677300972" o:spid="_x0000_s1640" style="position:absolute;left:1383;top:511;width:227;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" fillcolor="#f2dfdc" strokecolor="#272727 [2749]" strokeweight=".5pt">
                      <v:fill color2="#e5beb9" focusposition=".5,.5" focussize="" colors="0 #f2dfdc;.5 #93cddd;1 #e5beb9" focus="100%" type="gradientRadial"/>
                    </v:oval>
                    <v:oval id="椭圆 1985956248" o:spid="_x0000_s1641" style="position:absolute;left:1667;top:907;width:227;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" fillcolor="#f2dfdc" strokecolor="#272727 [2749]" strokeweight=".5pt">
                      <v:fill color2="#e5beb9" focusposition=".5,.5" focussize="" colors="0 #f2dfdc;.5 #93cddd;1 #e5beb9" focus="100%" type="gradientRadial"/>
                    </v:oval>
                    <v:oval id="椭圆 2116904706" o:spid="_x0000_s1642" style="position:absolute;left:1950;top:1418;width:227;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" fillcolor="#f2dfdc" strokecolor="#272727 [2749]" strokeweight=".5pt">
                      <v:fill color2="#e5beb9" focusposition=".5,.5" focussize="" colors="0 #f2dfdc;.5 #93cddd;1 #e5beb9" focus="100%" type="gradientRadial"/>
                    </v:oval>
                  </v:group>
                  <v:line id="直接连接符 1286814570" o:spid="_x0000_s1643" style="position:absolute;flip:y;visibility:visible;mso-wrap-style:square" from="0,1652" to="25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" strokecolor="black [3213]" strokeweight=".7pt"/>
                  <v:line id="直接连接符 776709583" o:spid="_x0000_s1644" style="position:absolute;flip:y;visibility:visible;mso-wrap-style:square" from="0,1658" to="145,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" strokecolor="black [3213]" strokeweight=".5pt"/>
                  <v:line id="直接连接符 1129590560" o:spid="_x0000_s1645" style="position:absolute;flip:y;visibility:visible;mso-wrap-style:square" from="200,1658" to="345,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" strokecolor="black [3213]" strokeweight=".5pt"/>
                  <v:line id="直接连接符 702541198" o:spid="_x0000_s1646" style="position:absolute;flip:y;visibility:visible;mso-wrap-style:square" from="400,1658" to="545,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" strokecolor="black [3213]" strokeweight=".5pt"/>
                  <v:line id="直接连接符 1555580963" o:spid="_x0000_s1647" style="position:absolute;flip:y;visibility:visible;mso-wrap-style:square" from="600,1658" to="745,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" strokecolor="black [3213]" strokeweight=".5pt"/>
                  <v:line id="直接连接符 334290317" o:spid="_x0000_s1648" style="position:absolute;flip:y;visibility:visible;mso-wrap-style:square" from="800,1658" to="945,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" strokecolor="black [3213]" strokeweight=".5pt"/>
                  <v:line id="直接连接符 267471026" o:spid="_x0000_s1649" style="position:absolute;flip:y;visibility:visible;mso-wrap-style:square" from="1000,1653" to="114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" strokecolor="black [3213]" strokeweight=".5pt"/>
                  <v:line id="直接连接符 1694593926" o:spid="_x0000_s1650" style="position:absolute;flip:y;visibility:visible;mso-wrap-style:square" from="1200,1653" to="134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" strokecolor="black [3213]" strokeweight=".5pt"/>
                  <v:line id="直接连接符 867236055" o:spid="_x0000_s1651" style="position:absolute;flip:y;visibility:visible;mso-wrap-style:square" from="1400,1653" to="154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" strokecolor="black [3213]" strokeweight=".5pt"/>
                  <v:line id="直接连接符 1501437737" o:spid="_x0000_s1652" style="position:absolute;flip:y;visibility:visible;mso-wrap-style:square" from="1600,1653" to="174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" strokecolor="black [3213]" strokeweight=".5pt"/>
                  <v:line id="直接连接符 142490476" o:spid="_x0000_s1653" style="position:absolute;flip:y;visibility:visible;mso-wrap-style:square" from="1800,1653" to="194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" strokecolor="black [3213]" strokeweight=".5pt"/>
                  <v:line id="直接连接符 1836699688" o:spid="_x0000_s1654" style="position:absolute;flip:y;visibility:visible;mso-wrap-style:square" from="2000,1658" to="2145,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" strokecolor="black [3213]" strokeweight=".5pt"/>
                  <v:line id="直接连接符 1281519095" o:spid="_x0000_s1655" style="position:absolute;flip:y;visibility:visible;mso-wrap-style:square" from="2200,1658" to="2345,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" strokecolor="black [3213]" strokeweight=".5pt"/>
                  <v:line id="直接连接符 1569379462" o:spid="_x0000_s1656" style="position:absolute;flip:y;visibility:visible;mso-wrap-style:square" from="2400,1658" to="2545,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" strokecolor="black [3213]" strokeweight=".5pt"/>
                </v:group>
                <w10:wrap type="square"/>
              </v:group>
            </w:pict>
          </mc:Fallback>
        </mc:AlternateContent>
      </w:r>
      <w:r>
        <w:rPr>
          <w:rFonts w:ascii="楷体" w:eastAsia="楷体" w:hAnsi="楷体" w:hint="eastAsia"/>
        </w:rPr>
        <w:t>频闪照相可间隔相等时间多次曝光，在同一画面上记录运动物体在不同时刻的位置，追踪软件也能实现类似功能。</w:t>
      </w:r>
    </w:p>
    <w:p w14:paraId="25D8EBA8" w14:textId="77777777" w:rsidR="00062EC9" w:rsidRDefault="00000000">
      <w:pPr>
        <w:pStyle w:val="afff6"/>
        <w:snapToGrid w:val="0"/>
        <w:spacing w:before="0" w:beforeAutospacing="0" w:after="0" w:afterAutospacing="0" w:line="276" w:lineRule="auto"/>
        <w:ind w:left="420" w:hangingChars="200" w:hanging="420"/>
        <w:rPr>
          <w:rFonts w:ascii="Times New Roman" w:eastAsia="华文中宋" w:hAnsi="Times New Roman" w:cs="Times New Roman"/>
          <w:sz w:val="21"/>
          <w:szCs w:val="21"/>
        </w:rPr>
      </w:pPr>
      <w:r>
        <w:rPr>
          <w:rFonts w:ascii="Times New Roman" w:eastAsia="华文中宋" w:hAnsi="Times New Roman" w:cs="Times New Roman"/>
          <w:sz w:val="21"/>
          <w:szCs w:val="21"/>
        </w:rPr>
        <w:t>1</w:t>
      </w:r>
      <w:r>
        <w:rPr>
          <w:rFonts w:ascii="华文中宋" w:eastAsia="华文中宋" w:hAnsi="华文中宋" w:cs="黑体" w:hint="eastAsia"/>
          <w:color w:val="000000"/>
          <w:szCs w:val="21"/>
          <w:lang w:bidi="ar"/>
        </w:rPr>
        <w:t>．</w:t>
      </w:r>
      <w:r>
        <w:rPr>
          <w:rFonts w:ascii="Times New Roman" w:eastAsia="华文中宋" w:hAnsi="Times New Roman" w:cs="Times New Roman" w:hint="eastAsia"/>
          <w:sz w:val="21"/>
          <w:szCs w:val="21"/>
        </w:rPr>
        <w:t xml:space="preserve"> </w:t>
      </w:r>
      <w:r>
        <w:rPr>
          <w:rFonts w:ascii="Times New Roman" w:eastAsia="华文中宋" w:hAnsi="Times New Roman" w:cs="Times New Roman"/>
          <w:sz w:val="21"/>
          <w:szCs w:val="21"/>
        </w:rPr>
        <w:t>用频闪照相记录平抛小球在不同时刻位置，探究平抛运动的特点</w:t>
      </w:r>
      <w:r>
        <w:rPr>
          <w:rFonts w:ascii="Times New Roman" w:eastAsia="华文中宋" w:hAnsi="Times New Roman" w:cs="Times New Roman" w:hint="eastAsia"/>
          <w:sz w:val="21"/>
          <w:szCs w:val="21"/>
        </w:rPr>
        <w:t>。</w:t>
      </w:r>
      <w:r>
        <w:rPr>
          <w:rFonts w:ascii="Times New Roman" w:eastAsia="华文中宋" w:hAnsi="Times New Roman" w:cs="Times New Roman"/>
          <w:sz w:val="21"/>
          <w:szCs w:val="21"/>
        </w:rPr>
        <w:t>图</w:t>
      </w:r>
      <w:bookmarkStart w:id="11" w:name="OLE_LINK11"/>
      <w:r>
        <w:rPr>
          <w:rFonts w:ascii="Times New Roman" w:eastAsia="华文中宋" w:hAnsi="Times New Roman" w:cs="Times New Roman" w:hint="eastAsia"/>
          <w:sz w:val="21"/>
          <w:szCs w:val="21"/>
        </w:rPr>
        <w:t>(a)</w:t>
      </w:r>
      <w:bookmarkEnd w:id="11"/>
      <w:r>
        <w:rPr>
          <w:rFonts w:ascii="Times New Roman" w:eastAsia="华文中宋" w:hAnsi="Times New Roman" w:cs="Times New Roman"/>
          <w:sz w:val="21"/>
          <w:szCs w:val="21"/>
        </w:rPr>
        <w:t>所示实验中，</w:t>
      </w:r>
      <w:r>
        <w:rPr>
          <w:rFonts w:ascii="Times New Roman" w:eastAsia="华文中宋" w:hAnsi="Times New Roman" w:cs="Times New Roman"/>
          <w:sz w:val="21"/>
          <w:szCs w:val="21"/>
        </w:rPr>
        <w:t>A</w:t>
      </w:r>
      <w:r>
        <w:rPr>
          <w:rFonts w:ascii="Times New Roman" w:eastAsia="华文中宋" w:hAnsi="Times New Roman" w:cs="Times New Roman"/>
          <w:sz w:val="21"/>
          <w:szCs w:val="21"/>
        </w:rPr>
        <w:t>球沿水平方向抛出</w:t>
      </w:r>
      <w:r>
        <w:rPr>
          <w:rFonts w:ascii="Times New Roman" w:eastAsia="华文中宋" w:hAnsi="Times New Roman" w:cs="Times New Roman" w:hint="eastAsia"/>
          <w:sz w:val="21"/>
          <w:szCs w:val="21"/>
        </w:rPr>
        <w:t>的</w:t>
      </w:r>
      <w:r>
        <w:rPr>
          <w:rFonts w:ascii="Times New Roman" w:eastAsia="华文中宋" w:hAnsi="Times New Roman" w:cs="Times New Roman"/>
          <w:sz w:val="21"/>
          <w:szCs w:val="21"/>
        </w:rPr>
        <w:t>同时</w:t>
      </w:r>
      <w:r>
        <w:rPr>
          <w:rFonts w:ascii="Times New Roman" w:eastAsia="华文中宋" w:hAnsi="Times New Roman" w:cs="Times New Roman"/>
          <w:sz w:val="21"/>
          <w:szCs w:val="21"/>
        </w:rPr>
        <w:t>B</w:t>
      </w:r>
      <w:r>
        <w:rPr>
          <w:rFonts w:ascii="Times New Roman" w:eastAsia="华文中宋" w:hAnsi="Times New Roman" w:cs="Times New Roman"/>
          <w:sz w:val="21"/>
          <w:szCs w:val="21"/>
        </w:rPr>
        <w:t>球自由落下。</w:t>
      </w:r>
    </w:p>
    <w:p w14:paraId="0DD556F7" w14:textId="77777777" w:rsidR="00062EC9" w:rsidRDefault="00000000">
      <w:pPr>
        <w:pStyle w:val="afff6"/>
        <w:snapToGrid w:val="0"/>
        <w:spacing w:before="0" w:beforeAutospacing="0" w:after="0" w:afterAutospacing="0" w:line="276" w:lineRule="auto"/>
        <w:ind w:leftChars="200" w:left="420"/>
        <w:rPr>
          <w:rFonts w:eastAsiaTheme="minorEastAsia" w:hint="eastAsia"/>
          <w:color w:val="000000"/>
          <w:sz w:val="18"/>
          <w:szCs w:val="20"/>
        </w:rPr>
      </w:pPr>
      <w:r>
        <w:rPr>
          <w:rFonts w:ascii="Times New Roman" w:eastAsia="华文中宋" w:hAnsi="Times New Roman" w:cs="Times New Roman" w:hint="eastAsia"/>
          <w:sz w:val="21"/>
          <w:szCs w:val="21"/>
        </w:rPr>
        <w:t>(1)</w:t>
      </w:r>
      <w:r>
        <w:rPr>
          <w:rFonts w:ascii="Times New Roman" w:eastAsia="华文中宋" w:hAnsi="Times New Roman" w:cs="Times New Roman"/>
          <w:sz w:val="21"/>
          <w:szCs w:val="21"/>
        </w:rPr>
        <w:t>图</w:t>
      </w:r>
      <w:r>
        <w:rPr>
          <w:rFonts w:ascii="Times New Roman" w:eastAsia="华文中宋" w:hAnsi="Times New Roman" w:cs="Times New Roman" w:hint="eastAsia"/>
          <w:sz w:val="21"/>
          <w:szCs w:val="21"/>
        </w:rPr>
        <w:t>(b)</w:t>
      </w:r>
      <w:r>
        <w:rPr>
          <w:rFonts w:ascii="Times New Roman" w:eastAsia="华文中宋" w:hAnsi="Times New Roman" w:cs="Times New Roman"/>
          <w:sz w:val="21"/>
          <w:szCs w:val="21"/>
        </w:rPr>
        <w:t>为某次实验的频闪照片，在误差允许范围内，根据任意时刻</w:t>
      </w:r>
      <w:r>
        <w:rPr>
          <w:rFonts w:ascii="Times New Roman" w:eastAsia="华文中宋" w:hAnsi="Times New Roman" w:cs="Times New Roman"/>
          <w:sz w:val="21"/>
          <w:szCs w:val="21"/>
        </w:rPr>
        <w:t>A</w:t>
      </w:r>
      <w:r>
        <w:rPr>
          <w:rFonts w:ascii="Times New Roman" w:eastAsia="华文中宋" w:hAnsi="Times New Roman" w:cs="Times New Roman"/>
          <w:sz w:val="21"/>
          <w:szCs w:val="21"/>
        </w:rPr>
        <w:t>、</w:t>
      </w:r>
      <w:r>
        <w:rPr>
          <w:rFonts w:ascii="Times New Roman" w:eastAsia="华文中宋" w:hAnsi="Times New Roman" w:cs="Times New Roman"/>
          <w:sz w:val="21"/>
          <w:szCs w:val="21"/>
        </w:rPr>
        <w:t>B</w:t>
      </w:r>
      <w:r>
        <w:rPr>
          <w:rFonts w:ascii="Times New Roman" w:eastAsia="华文中宋" w:hAnsi="Times New Roman" w:cs="Times New Roman"/>
          <w:sz w:val="21"/>
          <w:szCs w:val="21"/>
        </w:rPr>
        <w:t>两球的竖直高度相同，可判断</w:t>
      </w:r>
      <w:r>
        <w:rPr>
          <w:rFonts w:ascii="Times New Roman" w:eastAsia="华文中宋" w:hAnsi="Times New Roman" w:cs="Times New Roman"/>
          <w:sz w:val="21"/>
          <w:szCs w:val="21"/>
        </w:rPr>
        <w:t>A</w:t>
      </w:r>
      <w:r>
        <w:rPr>
          <w:rFonts w:ascii="Times New Roman" w:eastAsia="华文中宋" w:hAnsi="Times New Roman" w:cs="Times New Roman"/>
          <w:sz w:val="21"/>
          <w:szCs w:val="21"/>
        </w:rPr>
        <w:t>球竖直方向做</w:t>
      </w:r>
      <w:r>
        <w:rPr>
          <w:rFonts w:ascii="Times New Roman" w:eastAsia="华文中宋" w:hAnsi="Times New Roman" w:cs="Times New Roman"/>
          <w:sz w:val="21"/>
          <w:szCs w:val="21"/>
        </w:rPr>
        <w:t>______</w:t>
      </w:r>
      <w:r>
        <w:rPr>
          <w:rFonts w:ascii="Times New Roman" w:eastAsia="华文中宋" w:hAnsi="Times New Roman" w:cs="Times New Roman"/>
          <w:sz w:val="21"/>
          <w:szCs w:val="21"/>
        </w:rPr>
        <w:t>运动；根据</w:t>
      </w:r>
      <w:r>
        <w:rPr>
          <w:rFonts w:ascii="Times New Roman" w:eastAsia="华文中宋" w:hAnsi="Times New Roman" w:cs="Times New Roman"/>
          <w:sz w:val="21"/>
          <w:szCs w:val="21"/>
        </w:rPr>
        <w:t>______</w:t>
      </w:r>
      <w:r>
        <w:rPr>
          <w:rFonts w:ascii="Times New Roman" w:eastAsia="华文中宋" w:hAnsi="Times New Roman" w:cs="Times New Roman"/>
          <w:sz w:val="21"/>
          <w:szCs w:val="21"/>
        </w:rPr>
        <w:t>，可判断</w:t>
      </w:r>
      <w:r>
        <w:rPr>
          <w:rFonts w:ascii="Times New Roman" w:eastAsia="华文中宋" w:hAnsi="Times New Roman" w:cs="Times New Roman"/>
          <w:sz w:val="21"/>
          <w:szCs w:val="21"/>
        </w:rPr>
        <w:t>A</w:t>
      </w:r>
      <w:r>
        <w:rPr>
          <w:rFonts w:ascii="Times New Roman" w:eastAsia="华文中宋" w:hAnsi="Times New Roman" w:cs="Times New Roman"/>
          <w:sz w:val="21"/>
          <w:szCs w:val="21"/>
        </w:rPr>
        <w:t>球水平方向做匀速直线运动。</w:t>
      </w:r>
    </w:p>
    <w:p w14:paraId="4C75E76B" w14:textId="77777777" w:rsidR="00062EC9" w:rsidRDefault="00000000">
      <w:pPr>
        <w:pStyle w:val="afff6"/>
        <w:snapToGrid w:val="0"/>
        <w:spacing w:before="0" w:beforeAutospacing="0" w:after="0" w:afterAutospacing="0" w:line="300" w:lineRule="auto"/>
        <w:ind w:leftChars="200" w:left="420"/>
        <w:rPr>
          <w:rFonts w:ascii="Times New Roman" w:eastAsia="华文中宋" w:hAnsi="Times New Roman" w:cs="Times New Roman"/>
          <w:sz w:val="21"/>
          <w:szCs w:val="21"/>
        </w:rPr>
      </w:pPr>
      <w:r>
        <w:rPr>
          <w:rFonts w:ascii="Times New Roman" w:eastAsia="华文中宋" w:hAnsi="Times New Roman" w:cs="Times New Roman" w:hint="eastAsia"/>
          <w:sz w:val="21"/>
          <w:szCs w:val="21"/>
        </w:rPr>
        <w:t>(2)</w:t>
      </w:r>
      <w:r>
        <w:rPr>
          <w:rFonts w:ascii="Times New Roman" w:eastAsia="华文中宋" w:hAnsi="Times New Roman" w:cs="Times New Roman" w:hint="eastAsia"/>
          <w:sz w:val="21"/>
          <w:szCs w:val="21"/>
        </w:rPr>
        <w:t>若</w:t>
      </w:r>
      <w:r>
        <w:rPr>
          <w:rFonts w:ascii="Times New Roman" w:eastAsia="华文中宋" w:hAnsi="Times New Roman" w:cs="Times New Roman"/>
          <w:sz w:val="21"/>
          <w:szCs w:val="21"/>
        </w:rPr>
        <w:t>A</w:t>
      </w:r>
      <w:r>
        <w:rPr>
          <w:rFonts w:ascii="Times New Roman" w:eastAsia="华文中宋" w:hAnsi="Times New Roman" w:cs="Times New Roman"/>
          <w:sz w:val="21"/>
          <w:szCs w:val="21"/>
        </w:rPr>
        <w:t>球</w:t>
      </w:r>
      <w:r>
        <w:rPr>
          <w:rFonts w:ascii="Times New Roman" w:eastAsia="华文中宋" w:hAnsi="Times New Roman" w:cs="Times New Roman" w:hint="eastAsia"/>
          <w:sz w:val="21"/>
          <w:szCs w:val="21"/>
        </w:rPr>
        <w:t>离地</w:t>
      </w:r>
      <w:r>
        <w:rPr>
          <w:rFonts w:ascii="Times New Roman" w:eastAsia="华文中宋" w:hAnsi="Times New Roman" w:cs="Times New Roman"/>
          <w:sz w:val="21"/>
          <w:szCs w:val="21"/>
        </w:rPr>
        <w:t>高度为</w:t>
      </w:r>
      <w:r>
        <w:rPr>
          <w:rFonts w:ascii="Times New Roman" w:eastAsia="华文中宋" w:hAnsi="Times New Roman" w:cs="Times New Roman" w:hint="eastAsia"/>
          <w:sz w:val="21"/>
          <w:szCs w:val="21"/>
        </w:rPr>
        <w:t>0.8m</w:t>
      </w:r>
      <w:r>
        <w:rPr>
          <w:rFonts w:ascii="Times New Roman" w:eastAsia="华文中宋" w:hAnsi="Times New Roman" w:cs="Times New Roman"/>
          <w:sz w:val="21"/>
          <w:szCs w:val="21"/>
        </w:rPr>
        <w:t>，频闪频率</w:t>
      </w:r>
      <w:r>
        <w:rPr>
          <w:rFonts w:ascii="Times New Roman" w:eastAsia="华文中宋" w:hAnsi="Times New Roman" w:cs="Times New Roman" w:hint="eastAsia"/>
          <w:sz w:val="21"/>
          <w:szCs w:val="21"/>
        </w:rPr>
        <w:t>为</w:t>
      </w:r>
      <w:r>
        <w:rPr>
          <w:rFonts w:ascii="Times New Roman" w:eastAsia="华文中宋" w:hAnsi="Times New Roman" w:cs="Times New Roman"/>
          <w:sz w:val="21"/>
          <w:szCs w:val="21"/>
        </w:rPr>
        <w:t>25 H</w:t>
      </w:r>
      <w:r>
        <w:rPr>
          <w:rFonts w:ascii="Times New Roman" w:eastAsia="华文中宋" w:hAnsi="Times New Roman" w:cs="Times New Roman" w:hint="eastAsia"/>
          <w:sz w:val="21"/>
          <w:szCs w:val="21"/>
        </w:rPr>
        <w:t>z</w:t>
      </w:r>
      <w:r>
        <w:rPr>
          <w:rFonts w:ascii="Times New Roman" w:eastAsia="华文中宋" w:hAnsi="Times New Roman" w:cs="Times New Roman"/>
          <w:sz w:val="21"/>
          <w:szCs w:val="21"/>
        </w:rPr>
        <w:t>，</w:t>
      </w:r>
      <w:r>
        <w:rPr>
          <w:rFonts w:ascii="Times New Roman" w:eastAsia="华文中宋" w:hAnsi="Times New Roman" w:cs="Times New Roman" w:hint="eastAsia"/>
          <w:sz w:val="21"/>
          <w:szCs w:val="21"/>
        </w:rPr>
        <w:t>频闪照片中</w:t>
      </w:r>
      <w:r>
        <w:rPr>
          <w:rFonts w:ascii="Times New Roman" w:eastAsia="华文中宋" w:hAnsi="Times New Roman" w:cs="Times New Roman"/>
          <w:sz w:val="21"/>
          <w:szCs w:val="21"/>
        </w:rPr>
        <w:t>最多可得到</w:t>
      </w:r>
      <w:r>
        <w:rPr>
          <w:rFonts w:ascii="Times New Roman" w:eastAsia="华文中宋" w:hAnsi="Times New Roman" w:cs="Times New Roman"/>
          <w:sz w:val="21"/>
          <w:szCs w:val="21"/>
        </w:rPr>
        <w:t>A</w:t>
      </w:r>
      <w:r>
        <w:rPr>
          <w:rFonts w:ascii="Times New Roman" w:eastAsia="华文中宋" w:hAnsi="Times New Roman" w:cs="Times New Roman"/>
          <w:sz w:val="21"/>
          <w:szCs w:val="21"/>
        </w:rPr>
        <w:t>球在空中运动的</w:t>
      </w:r>
      <w:r>
        <w:rPr>
          <w:rFonts w:ascii="Times New Roman" w:eastAsia="华文中宋" w:hAnsi="Times New Roman" w:cs="Times New Roman"/>
          <w:sz w:val="21"/>
          <w:szCs w:val="21"/>
        </w:rPr>
        <w:t>______</w:t>
      </w:r>
      <w:r>
        <w:rPr>
          <w:rFonts w:ascii="Times New Roman" w:eastAsia="华文中宋" w:hAnsi="Times New Roman" w:cs="Times New Roman"/>
          <w:sz w:val="21"/>
          <w:szCs w:val="21"/>
        </w:rPr>
        <w:t>个位置。</w:t>
      </w:r>
      <w:r>
        <w:rPr>
          <w:rFonts w:ascii="Times New Roman" w:eastAsia="华文中宋" w:hAnsi="Times New Roman" w:cs="Times New Roman" w:hint="eastAsia"/>
          <w:sz w:val="21"/>
          <w:szCs w:val="21"/>
        </w:rPr>
        <w:t>（重力加速度大小取</w:t>
      </w:r>
      <w:r>
        <w:rPr>
          <w:rFonts w:ascii="Times New Roman" w:eastAsia="仿宋" w:hAnsi="Times New Roman" w:cs="Times New Roman" w:hint="eastAsia"/>
          <w:sz w:val="21"/>
          <w:szCs w:val="21"/>
        </w:rPr>
        <w:t>9.8</w:t>
      </w:r>
      <w:r>
        <w:rPr>
          <w:rFonts w:ascii="Times New Roman" w:eastAsia="仿宋" w:hAnsi="Times New Roman" w:cs="Times New Roman"/>
          <w:sz w:val="21"/>
          <w:szCs w:val="21"/>
        </w:rPr>
        <w:t>m/s</w:t>
      </w:r>
      <w:r>
        <w:rPr>
          <w:rFonts w:ascii="Times New Roman" w:eastAsia="仿宋" w:hAnsi="Times New Roman" w:cs="Times New Roman"/>
          <w:sz w:val="21"/>
          <w:szCs w:val="21"/>
          <w:vertAlign w:val="superscript"/>
        </w:rPr>
        <w:t>2</w:t>
      </w:r>
      <w:r>
        <w:rPr>
          <w:rFonts w:ascii="Times New Roman" w:eastAsia="华文中宋" w:hAnsi="Times New Roman" w:cs="Times New Roman" w:hint="eastAsia"/>
          <w:sz w:val="21"/>
          <w:szCs w:val="21"/>
        </w:rPr>
        <w:t>）</w:t>
      </w:r>
      <w:r>
        <w:rPr>
          <w:rFonts w:ascii="Times New Roman" w:eastAsia="华文中宋" w:hAnsi="Times New Roman" w:cs="Times New Roman"/>
          <w:sz w:val="21"/>
          <w:szCs w:val="21"/>
        </w:rPr>
        <w:t xml:space="preserve"> </w:t>
      </w:r>
    </w:p>
    <w:p w14:paraId="623BDBB8" w14:textId="77777777" w:rsidR="00062EC9" w:rsidRDefault="00000000">
      <w:pPr>
        <w:widowControl/>
        <w:jc w:val="left"/>
        <w:rPr>
          <w:rFonts w:eastAsia="华文中宋"/>
          <w:kern w:val="0"/>
          <w:szCs w:val="21"/>
        </w:rPr>
      </w:pPr>
      <w:r>
        <w:rPr>
          <w:rFonts w:eastAsia="华文中宋"/>
          <w:szCs w:val="21"/>
        </w:rPr>
        <w:br w:type="page"/>
      </w:r>
    </w:p>
    <w:p w14:paraId="2D69189B" w14:textId="35FDA84D" w:rsidR="00062EC9" w:rsidRDefault="00000000" w:rsidP="000E56CA">
      <w:pPr>
        <w:pStyle w:val="afff6"/>
        <w:snapToGrid w:val="0"/>
        <w:spacing w:before="0" w:beforeAutospacing="0" w:after="0" w:afterAutospacing="0" w:line="300" w:lineRule="auto"/>
        <w:ind w:left="420" w:hangingChars="200" w:hanging="420"/>
        <w:rPr>
          <w:rFonts w:ascii="Times New Roman" w:eastAsia="华文中宋" w:hAnsi="Times New Roman" w:cs="Times New Roman"/>
          <w:sz w:val="21"/>
          <w:szCs w:val="21"/>
        </w:rPr>
      </w:pPr>
      <w:r>
        <w:rPr>
          <w:rFonts w:ascii="Times New Roman" w:eastAsia="华文中宋" w:hAnsi="Times New Roman" w:cs="Times New Roman"/>
          <w:sz w:val="21"/>
          <w:szCs w:val="21"/>
        </w:rPr>
        <w:lastRenderedPageBreak/>
        <w:t>2</w:t>
      </w:r>
      <w:r>
        <w:rPr>
          <w:rFonts w:ascii="华文中宋" w:eastAsia="华文中宋" w:hAnsi="华文中宋" w:cs="黑体" w:hint="eastAsia"/>
          <w:color w:val="000000"/>
          <w:sz w:val="21"/>
          <w:szCs w:val="21"/>
          <w:lang w:bidi="ar"/>
        </w:rPr>
        <w:t xml:space="preserve">． </w:t>
      </w:r>
      <w:r>
        <w:rPr>
          <w:rFonts w:ascii="Times New Roman" w:eastAsia="华文中宋" w:hAnsi="Times New Roman" w:cs="Times New Roman"/>
          <w:sz w:val="21"/>
          <w:szCs w:val="21"/>
        </w:rPr>
        <w:t>图</w:t>
      </w:r>
      <w:r>
        <w:rPr>
          <w:rFonts w:ascii="Times New Roman" w:eastAsia="华文中宋" w:hAnsi="Times New Roman" w:cs="Times New Roman" w:hint="eastAsia"/>
          <w:sz w:val="21"/>
          <w:szCs w:val="21"/>
        </w:rPr>
        <w:t>(a)</w:t>
      </w:r>
      <w:r>
        <w:rPr>
          <w:rFonts w:ascii="Times New Roman" w:eastAsia="华文中宋" w:hAnsi="Times New Roman" w:cs="Times New Roman"/>
          <w:sz w:val="21"/>
          <w:szCs w:val="21"/>
        </w:rPr>
        <w:t>为频闪照片记录的</w:t>
      </w:r>
      <w:r>
        <w:rPr>
          <w:rFonts w:ascii="Times New Roman" w:eastAsia="华文中宋" w:hAnsi="Times New Roman" w:cs="Times New Roman" w:hint="eastAsia"/>
          <w:sz w:val="21"/>
          <w:szCs w:val="21"/>
        </w:rPr>
        <w:t>运动员完成</w:t>
      </w:r>
      <w:r>
        <w:rPr>
          <w:rFonts w:ascii="Times New Roman" w:eastAsia="华文中宋" w:hAnsi="Times New Roman" w:cs="Times New Roman"/>
          <w:sz w:val="21"/>
          <w:szCs w:val="21"/>
        </w:rPr>
        <w:t>翻</w:t>
      </w:r>
      <w:r>
        <w:rPr>
          <w:rFonts w:ascii="Times New Roman" w:eastAsia="华文中宋" w:hAnsi="Times New Roman" w:cs="Times New Roman" w:hint="eastAsia"/>
          <w:sz w:val="21"/>
          <w:szCs w:val="21"/>
        </w:rPr>
        <w:t>的</w:t>
      </w:r>
      <w:r>
        <w:rPr>
          <w:rFonts w:ascii="Times New Roman" w:eastAsia="华文中宋" w:hAnsi="Times New Roman" w:cs="Times New Roman"/>
          <w:sz w:val="21"/>
          <w:szCs w:val="21"/>
        </w:rPr>
        <w:t>过程，黑点表示运动员各个时刻的重心位置，</w:t>
      </w:r>
      <w:r>
        <w:rPr>
          <w:rFonts w:ascii="Times New Roman" w:eastAsia="华文中宋" w:hAnsi="Times New Roman" w:cs="Times New Roman" w:hint="eastAsia"/>
          <w:sz w:val="21"/>
          <w:szCs w:val="21"/>
        </w:rPr>
        <w:t>1</w:t>
      </w:r>
      <w:r w:rsidR="00BF7957">
        <w:rPr>
          <w:rFonts w:ascii="Times New Roman" w:eastAsia="华文中宋" w:hAnsi="Times New Roman" w:cs="Times New Roman" w:hint="eastAsia"/>
          <w:sz w:val="21"/>
          <w:szCs w:val="21"/>
        </w:rPr>
        <w:t>—</w:t>
      </w:r>
      <w:r>
        <w:rPr>
          <w:rFonts w:ascii="Times New Roman" w:eastAsia="华文中宋" w:hAnsi="Times New Roman" w:cs="Times New Roman" w:hint="eastAsia"/>
          <w:sz w:val="21"/>
          <w:szCs w:val="21"/>
        </w:rPr>
        <w:t>25</w:t>
      </w:r>
      <w:r>
        <w:rPr>
          <w:rFonts w:ascii="Times New Roman" w:eastAsia="华文中宋" w:hAnsi="Times New Roman" w:cs="Times New Roman" w:hint="eastAsia"/>
          <w:sz w:val="21"/>
          <w:szCs w:val="21"/>
        </w:rPr>
        <w:t>为重心在水平方向的投影位置标号，</w:t>
      </w:r>
      <w:r>
        <w:rPr>
          <w:rFonts w:ascii="Times New Roman" w:eastAsia="华文中宋" w:hAnsi="Times New Roman" w:cs="Times New Roman" w:hint="eastAsia"/>
          <w:sz w:val="21"/>
          <w:szCs w:val="21"/>
        </w:rPr>
        <w:t>10</w:t>
      </w:r>
      <w:r w:rsidR="00BF7957">
        <w:rPr>
          <w:rFonts w:ascii="Times New Roman" w:eastAsia="华文中宋" w:hAnsi="Times New Roman" w:cs="Times New Roman" w:hint="eastAsia"/>
          <w:sz w:val="21"/>
          <w:szCs w:val="21"/>
        </w:rPr>
        <w:t>—</w:t>
      </w:r>
      <w:r>
        <w:rPr>
          <w:rFonts w:ascii="Times New Roman" w:eastAsia="华文中宋" w:hAnsi="Times New Roman" w:cs="Times New Roman" w:hint="eastAsia"/>
          <w:sz w:val="21"/>
          <w:szCs w:val="21"/>
        </w:rPr>
        <w:t>20</w:t>
      </w:r>
      <w:r>
        <w:rPr>
          <w:rFonts w:ascii="Times New Roman" w:eastAsia="华文中宋" w:hAnsi="Times New Roman" w:cs="Times New Roman" w:hint="eastAsia"/>
          <w:sz w:val="21"/>
          <w:szCs w:val="21"/>
        </w:rPr>
        <w:t>号的水平方向间距近似相等</w:t>
      </w:r>
      <w:r>
        <w:rPr>
          <w:rFonts w:ascii="Times New Roman" w:eastAsia="华文中宋" w:hAnsi="Times New Roman" w:cs="Times New Roman"/>
          <w:sz w:val="21"/>
          <w:szCs w:val="21"/>
        </w:rPr>
        <w:t>。</w:t>
      </w:r>
    </w:p>
    <w:p w14:paraId="33E1C854" w14:textId="77777777" w:rsidR="00062EC9" w:rsidRDefault="00000000">
      <w:pPr>
        <w:pStyle w:val="afff6"/>
        <w:snapToGrid w:val="0"/>
        <w:spacing w:before="0" w:beforeAutospacing="0" w:after="0" w:afterAutospacing="0" w:line="300" w:lineRule="auto"/>
        <w:ind w:firstLineChars="250" w:firstLine="600"/>
        <w:rPr>
          <w:rFonts w:hint="eastAsia"/>
        </w:rPr>
      </w:pPr>
      <w:r>
        <w:rPr>
          <w:noProof/>
        </w:rPr>
        <w:drawing>
          <wp:anchor distT="0" distB="0" distL="114300" distR="114300" simplePos="0" relativeHeight="251622400" behindDoc="0" locked="0" layoutInCell="1" allowOverlap="1" wp14:anchorId="72512A16" wp14:editId="0282D9E4">
            <wp:simplePos x="0" y="0"/>
            <wp:positionH relativeFrom="column">
              <wp:posOffset>3382010</wp:posOffset>
            </wp:positionH>
            <wp:positionV relativeFrom="paragraph">
              <wp:posOffset>3175</wp:posOffset>
            </wp:positionV>
            <wp:extent cx="958215" cy="1014730"/>
            <wp:effectExtent l="0" t="0" r="0" b="0"/>
            <wp:wrapSquare wrapText="bothSides"/>
            <wp:docPr id="1002141697" name="图片 1" descr="图片包含 物体, 黑暗, 飞行,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41697" name="图片 1" descr="图片包含 物体, 黑暗, 飞行, 游戏机&#10;&#10;描述已自动生成"/>
                    <pic:cNvPicPr>
                      <a:picLocks noChangeAspect="1"/>
                    </pic:cNvPicPr>
                  </pic:nvPicPr>
                  <pic:blipFill>
                    <a:blip r:embed="rId21" cstate="print">
                      <a:extLst>
                        <a:ext uri="{28A0092B-C50C-407E-A947-70E740481C1C}">
                          <a14:useLocalDpi xmlns:a14="http://schemas.microsoft.com/office/drawing/2010/main" val="0"/>
                        </a:ext>
                      </a:extLst>
                    </a:blip>
                    <a:srcRect b="19594"/>
                    <a:stretch>
                      <a:fillRect/>
                    </a:stretch>
                  </pic:blipFill>
                  <pic:spPr>
                    <a:xfrm>
                      <a:off x="0" y="0"/>
                      <a:ext cx="958215" cy="1014730"/>
                    </a:xfrm>
                    <a:prstGeom prst="rect">
                      <a:avLst/>
                    </a:prstGeom>
                    <a:ln>
                      <a:noFill/>
                    </a:ln>
                  </pic:spPr>
                </pic:pic>
              </a:graphicData>
            </a:graphic>
          </wp:anchor>
        </w:drawing>
      </w:r>
      <w:r>
        <w:rPr>
          <w:noProof/>
        </w:rPr>
        <w:drawing>
          <wp:anchor distT="0" distB="0" distL="114300" distR="114300" simplePos="0" relativeHeight="251633664" behindDoc="0" locked="0" layoutInCell="1" allowOverlap="1" wp14:anchorId="5C2F8680" wp14:editId="2668DA80">
            <wp:simplePos x="0" y="0"/>
            <wp:positionH relativeFrom="column">
              <wp:posOffset>269240</wp:posOffset>
            </wp:positionH>
            <wp:positionV relativeFrom="paragraph">
              <wp:posOffset>2540</wp:posOffset>
            </wp:positionV>
            <wp:extent cx="3004820" cy="1171575"/>
            <wp:effectExtent l="0" t="0" r="5080" b="9525"/>
            <wp:wrapSquare wrapText="bothSides"/>
            <wp:docPr id="2015489909"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89909" name="图片 1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04820" cy="1171575"/>
                    </a:xfrm>
                    <a:prstGeom prst="rect">
                      <a:avLst/>
                    </a:prstGeom>
                    <a:noFill/>
                    <a:ln>
                      <a:noFill/>
                    </a:ln>
                  </pic:spPr>
                </pic:pic>
              </a:graphicData>
            </a:graphic>
          </wp:anchor>
        </w:drawing>
      </w:r>
      <w:r>
        <w:rPr>
          <w:noProof/>
        </w:rPr>
        <mc:AlternateContent>
          <mc:Choice Requires="wpg">
            <w:drawing>
              <wp:anchor distT="0" distB="0" distL="114300" distR="114300" simplePos="0" relativeHeight="251627520" behindDoc="0" locked="0" layoutInCell="1" allowOverlap="1" wp14:anchorId="298C895F" wp14:editId="0874C3C2">
                <wp:simplePos x="0" y="0"/>
                <wp:positionH relativeFrom="column">
                  <wp:posOffset>4485640</wp:posOffset>
                </wp:positionH>
                <wp:positionV relativeFrom="paragraph">
                  <wp:posOffset>24130</wp:posOffset>
                </wp:positionV>
                <wp:extent cx="610870" cy="913130"/>
                <wp:effectExtent l="0" t="0" r="0" b="1270"/>
                <wp:wrapNone/>
                <wp:docPr id="396551079" name="组合 12"/>
                <wp:cNvGraphicFramePr/>
                <a:graphic xmlns:a="http://schemas.openxmlformats.org/drawingml/2006/main">
                  <a:graphicData uri="http://schemas.microsoft.com/office/word/2010/wordprocessingGroup">
                    <wpg:wgp>
                      <wpg:cNvGrpSpPr/>
                      <wpg:grpSpPr>
                        <a:xfrm>
                          <a:off x="0" y="0"/>
                          <a:ext cx="610870" cy="913130"/>
                          <a:chOff x="-22781" y="0"/>
                          <a:chExt cx="610791" cy="913130"/>
                        </a:xfrm>
                      </wpg:grpSpPr>
                      <wpg:grpSp>
                        <wpg:cNvPr id="460201705" name="组合 9"/>
                        <wpg:cNvGrpSpPr/>
                        <wpg:grpSpPr>
                          <a:xfrm>
                            <a:off x="-22781" y="0"/>
                            <a:ext cx="610791" cy="913130"/>
                            <a:chOff x="-22781" y="0"/>
                            <a:chExt cx="610818" cy="913622"/>
                          </a:xfrm>
                        </wpg:grpSpPr>
                        <wps:wsp>
                          <wps:cNvPr id="1647021256" name="文本框 2"/>
                          <wps:cNvSpPr txBox="1">
                            <a:spLocks noChangeArrowheads="1"/>
                          </wps:cNvSpPr>
                          <wps:spPr bwMode="auto">
                            <a:xfrm>
                              <a:off x="95284" y="0"/>
                              <a:ext cx="330200" cy="298450"/>
                            </a:xfrm>
                            <a:prstGeom prst="rect">
                              <a:avLst/>
                            </a:prstGeom>
                            <a:noFill/>
                            <a:ln w="9525">
                              <a:noFill/>
                              <a:miter lim="800000"/>
                            </a:ln>
                          </wps:spPr>
                          <wps:txbx>
                            <w:txbxContent>
                              <w:p w14:paraId="2475538A" w14:textId="77777777" w:rsidR="00062EC9" w:rsidRDefault="00000000">
                                <w:r>
                                  <w:rPr>
                                    <w:rFonts w:hint="eastAsia"/>
                                  </w:rPr>
                                  <w:t>B.</w:t>
                                </w:r>
                              </w:p>
                            </w:txbxContent>
                          </wps:txbx>
                          <wps:bodyPr rot="0" vert="horz" wrap="square" lIns="91440" tIns="45720" rIns="91440" bIns="45720" anchor="t" anchorCtr="0">
                            <a:spAutoFit/>
                          </wps:bodyPr>
                        </wps:wsp>
                        <wpg:grpSp>
                          <wpg:cNvPr id="1293906015" name="组合 8"/>
                          <wpg:cNvGrpSpPr/>
                          <wpg:grpSpPr>
                            <a:xfrm>
                              <a:off x="-22781" y="188898"/>
                              <a:ext cx="610818" cy="724724"/>
                              <a:chOff x="-22781" y="0"/>
                              <a:chExt cx="610818" cy="724724"/>
                            </a:xfrm>
                          </wpg:grpSpPr>
                          <wpg:grpSp>
                            <wpg:cNvPr id="361009079" name="组合 7"/>
                            <wpg:cNvGrpSpPr/>
                            <wpg:grpSpPr>
                              <a:xfrm>
                                <a:off x="0" y="0"/>
                                <a:ext cx="588037" cy="724724"/>
                                <a:chOff x="0" y="0"/>
                                <a:chExt cx="588037" cy="724724"/>
                              </a:xfrm>
                            </wpg:grpSpPr>
                            <wps:wsp>
                              <wps:cNvPr id="1095808877" name="任意多边形: 形状 5"/>
                              <wps:cNvSpPr/>
                              <wps:spPr>
                                <a:xfrm>
                                  <a:off x="40781" y="0"/>
                                  <a:ext cx="312420" cy="530225"/>
                                </a:xfrm>
                                <a:custGeom>
                                  <a:avLst/>
                                  <a:gdLst>
                                    <a:gd name="connsiteX0" fmla="*/ 20320 w 312420"/>
                                    <a:gd name="connsiteY0" fmla="*/ 3738 h 530788"/>
                                    <a:gd name="connsiteX1" fmla="*/ 73660 w 312420"/>
                                    <a:gd name="connsiteY1" fmla="*/ 2468 h 530788"/>
                                    <a:gd name="connsiteX2" fmla="*/ 107950 w 312420"/>
                                    <a:gd name="connsiteY2" fmla="*/ 3738 h 530788"/>
                                    <a:gd name="connsiteX3" fmla="*/ 129540 w 312420"/>
                                    <a:gd name="connsiteY3" fmla="*/ 8818 h 530788"/>
                                    <a:gd name="connsiteX4" fmla="*/ 134620 w 312420"/>
                                    <a:gd name="connsiteY4" fmla="*/ 13898 h 530788"/>
                                    <a:gd name="connsiteX5" fmla="*/ 135890 w 312420"/>
                                    <a:gd name="connsiteY5" fmla="*/ 17708 h 530788"/>
                                    <a:gd name="connsiteX6" fmla="*/ 135890 w 312420"/>
                                    <a:gd name="connsiteY6" fmla="*/ 62158 h 530788"/>
                                    <a:gd name="connsiteX7" fmla="*/ 130810 w 312420"/>
                                    <a:gd name="connsiteY7" fmla="*/ 72318 h 530788"/>
                                    <a:gd name="connsiteX8" fmla="*/ 128270 w 312420"/>
                                    <a:gd name="connsiteY8" fmla="*/ 78668 h 530788"/>
                                    <a:gd name="connsiteX9" fmla="*/ 127000 w 312420"/>
                                    <a:gd name="connsiteY9" fmla="*/ 83748 h 530788"/>
                                    <a:gd name="connsiteX10" fmla="*/ 124460 w 312420"/>
                                    <a:gd name="connsiteY10" fmla="*/ 87558 h 530788"/>
                                    <a:gd name="connsiteX11" fmla="*/ 123190 w 312420"/>
                                    <a:gd name="connsiteY11" fmla="*/ 102798 h 530788"/>
                                    <a:gd name="connsiteX12" fmla="*/ 120650 w 312420"/>
                                    <a:gd name="connsiteY12" fmla="*/ 110418 h 530788"/>
                                    <a:gd name="connsiteX13" fmla="*/ 114300 w 312420"/>
                                    <a:gd name="connsiteY13" fmla="*/ 135818 h 530788"/>
                                    <a:gd name="connsiteX14" fmla="*/ 113030 w 312420"/>
                                    <a:gd name="connsiteY14" fmla="*/ 140898 h 530788"/>
                                    <a:gd name="connsiteX15" fmla="*/ 111760 w 312420"/>
                                    <a:gd name="connsiteY15" fmla="*/ 144708 h 530788"/>
                                    <a:gd name="connsiteX16" fmla="*/ 110490 w 312420"/>
                                    <a:gd name="connsiteY16" fmla="*/ 152328 h 530788"/>
                                    <a:gd name="connsiteX17" fmla="*/ 111760 w 312420"/>
                                    <a:gd name="connsiteY17" fmla="*/ 167568 h 530788"/>
                                    <a:gd name="connsiteX18" fmla="*/ 114300 w 312420"/>
                                    <a:gd name="connsiteY18" fmla="*/ 175188 h 530788"/>
                                    <a:gd name="connsiteX19" fmla="*/ 119380 w 312420"/>
                                    <a:gd name="connsiteY19" fmla="*/ 178998 h 530788"/>
                                    <a:gd name="connsiteX20" fmla="*/ 125730 w 312420"/>
                                    <a:gd name="connsiteY20" fmla="*/ 177728 h 530788"/>
                                    <a:gd name="connsiteX21" fmla="*/ 135890 w 312420"/>
                                    <a:gd name="connsiteY21" fmla="*/ 170108 h 530788"/>
                                    <a:gd name="connsiteX22" fmla="*/ 138430 w 312420"/>
                                    <a:gd name="connsiteY22" fmla="*/ 166298 h 530788"/>
                                    <a:gd name="connsiteX23" fmla="*/ 143510 w 312420"/>
                                    <a:gd name="connsiteY23" fmla="*/ 159948 h 530788"/>
                                    <a:gd name="connsiteX24" fmla="*/ 152400 w 312420"/>
                                    <a:gd name="connsiteY24" fmla="*/ 147248 h 530788"/>
                                    <a:gd name="connsiteX25" fmla="*/ 170180 w 312420"/>
                                    <a:gd name="connsiteY25" fmla="*/ 133278 h 530788"/>
                                    <a:gd name="connsiteX26" fmla="*/ 175260 w 312420"/>
                                    <a:gd name="connsiteY26" fmla="*/ 129468 h 530788"/>
                                    <a:gd name="connsiteX27" fmla="*/ 179070 w 312420"/>
                                    <a:gd name="connsiteY27" fmla="*/ 126928 h 530788"/>
                                    <a:gd name="connsiteX28" fmla="*/ 185420 w 312420"/>
                                    <a:gd name="connsiteY28" fmla="*/ 124388 h 530788"/>
                                    <a:gd name="connsiteX29" fmla="*/ 198120 w 312420"/>
                                    <a:gd name="connsiteY29" fmla="*/ 120578 h 530788"/>
                                    <a:gd name="connsiteX30" fmla="*/ 219710 w 312420"/>
                                    <a:gd name="connsiteY30" fmla="*/ 116768 h 530788"/>
                                    <a:gd name="connsiteX31" fmla="*/ 292100 w 312420"/>
                                    <a:gd name="connsiteY31" fmla="*/ 120578 h 530788"/>
                                    <a:gd name="connsiteX32" fmla="*/ 297180 w 312420"/>
                                    <a:gd name="connsiteY32" fmla="*/ 123118 h 530788"/>
                                    <a:gd name="connsiteX33" fmla="*/ 302260 w 312420"/>
                                    <a:gd name="connsiteY33" fmla="*/ 130738 h 530788"/>
                                    <a:gd name="connsiteX34" fmla="*/ 303530 w 312420"/>
                                    <a:gd name="connsiteY34" fmla="*/ 134548 h 530788"/>
                                    <a:gd name="connsiteX35" fmla="*/ 307340 w 312420"/>
                                    <a:gd name="connsiteY35" fmla="*/ 138358 h 530788"/>
                                    <a:gd name="connsiteX36" fmla="*/ 309880 w 312420"/>
                                    <a:gd name="connsiteY36" fmla="*/ 147248 h 530788"/>
                                    <a:gd name="connsiteX37" fmla="*/ 311150 w 312420"/>
                                    <a:gd name="connsiteY37" fmla="*/ 152328 h 530788"/>
                                    <a:gd name="connsiteX38" fmla="*/ 312420 w 312420"/>
                                    <a:gd name="connsiteY38" fmla="*/ 170108 h 530788"/>
                                    <a:gd name="connsiteX39" fmla="*/ 311150 w 312420"/>
                                    <a:gd name="connsiteY39" fmla="*/ 238688 h 530788"/>
                                    <a:gd name="connsiteX40" fmla="*/ 309880 w 312420"/>
                                    <a:gd name="connsiteY40" fmla="*/ 245038 h 530788"/>
                                    <a:gd name="connsiteX41" fmla="*/ 307340 w 312420"/>
                                    <a:gd name="connsiteY41" fmla="*/ 251388 h 530788"/>
                                    <a:gd name="connsiteX42" fmla="*/ 299720 w 312420"/>
                                    <a:gd name="connsiteY42" fmla="*/ 264088 h 530788"/>
                                    <a:gd name="connsiteX43" fmla="*/ 295910 w 312420"/>
                                    <a:gd name="connsiteY43" fmla="*/ 276788 h 530788"/>
                                    <a:gd name="connsiteX44" fmla="*/ 281940 w 312420"/>
                                    <a:gd name="connsiteY44" fmla="*/ 298378 h 530788"/>
                                    <a:gd name="connsiteX45" fmla="*/ 269240 w 312420"/>
                                    <a:gd name="connsiteY45" fmla="*/ 316158 h 530788"/>
                                    <a:gd name="connsiteX46" fmla="*/ 255270 w 312420"/>
                                    <a:gd name="connsiteY46" fmla="*/ 333938 h 530788"/>
                                    <a:gd name="connsiteX47" fmla="*/ 248920 w 312420"/>
                                    <a:gd name="connsiteY47" fmla="*/ 344098 h 530788"/>
                                    <a:gd name="connsiteX48" fmla="*/ 242570 w 312420"/>
                                    <a:gd name="connsiteY48" fmla="*/ 350448 h 530788"/>
                                    <a:gd name="connsiteX49" fmla="*/ 229870 w 312420"/>
                                    <a:gd name="connsiteY49" fmla="*/ 364418 h 530788"/>
                                    <a:gd name="connsiteX50" fmla="*/ 222250 w 312420"/>
                                    <a:gd name="connsiteY50" fmla="*/ 369498 h 530788"/>
                                    <a:gd name="connsiteX51" fmla="*/ 209550 w 312420"/>
                                    <a:gd name="connsiteY51" fmla="*/ 377118 h 530788"/>
                                    <a:gd name="connsiteX52" fmla="*/ 195580 w 312420"/>
                                    <a:gd name="connsiteY52" fmla="*/ 383468 h 530788"/>
                                    <a:gd name="connsiteX53" fmla="*/ 182880 w 312420"/>
                                    <a:gd name="connsiteY53" fmla="*/ 386008 h 530788"/>
                                    <a:gd name="connsiteX54" fmla="*/ 173990 w 312420"/>
                                    <a:gd name="connsiteY54" fmla="*/ 388548 h 530788"/>
                                    <a:gd name="connsiteX55" fmla="*/ 165100 w 312420"/>
                                    <a:gd name="connsiteY55" fmla="*/ 389818 h 530788"/>
                                    <a:gd name="connsiteX56" fmla="*/ 161290 w 312420"/>
                                    <a:gd name="connsiteY56" fmla="*/ 391088 h 530788"/>
                                    <a:gd name="connsiteX57" fmla="*/ 156210 w 312420"/>
                                    <a:gd name="connsiteY57" fmla="*/ 393628 h 530788"/>
                                    <a:gd name="connsiteX58" fmla="*/ 151130 w 312420"/>
                                    <a:gd name="connsiteY58" fmla="*/ 394898 h 530788"/>
                                    <a:gd name="connsiteX59" fmla="*/ 142240 w 312420"/>
                                    <a:gd name="connsiteY59" fmla="*/ 403788 h 530788"/>
                                    <a:gd name="connsiteX60" fmla="*/ 135890 w 312420"/>
                                    <a:gd name="connsiteY60" fmla="*/ 411408 h 530788"/>
                                    <a:gd name="connsiteX61" fmla="*/ 130810 w 312420"/>
                                    <a:gd name="connsiteY61" fmla="*/ 427918 h 530788"/>
                                    <a:gd name="connsiteX62" fmla="*/ 129540 w 312420"/>
                                    <a:gd name="connsiteY62" fmla="*/ 469828 h 530788"/>
                                    <a:gd name="connsiteX63" fmla="*/ 128270 w 312420"/>
                                    <a:gd name="connsiteY63" fmla="*/ 474908 h 530788"/>
                                    <a:gd name="connsiteX64" fmla="*/ 127000 w 312420"/>
                                    <a:gd name="connsiteY64" fmla="*/ 482528 h 530788"/>
                                    <a:gd name="connsiteX65" fmla="*/ 120650 w 312420"/>
                                    <a:gd name="connsiteY65" fmla="*/ 495228 h 530788"/>
                                    <a:gd name="connsiteX66" fmla="*/ 119380 w 312420"/>
                                    <a:gd name="connsiteY66" fmla="*/ 499038 h 530788"/>
                                    <a:gd name="connsiteX67" fmla="*/ 111760 w 312420"/>
                                    <a:gd name="connsiteY67" fmla="*/ 509198 h 530788"/>
                                    <a:gd name="connsiteX68" fmla="*/ 106680 w 312420"/>
                                    <a:gd name="connsiteY68" fmla="*/ 513008 h 530788"/>
                                    <a:gd name="connsiteX69" fmla="*/ 95250 w 312420"/>
                                    <a:gd name="connsiteY69" fmla="*/ 523168 h 530788"/>
                                    <a:gd name="connsiteX70" fmla="*/ 87630 w 312420"/>
                                    <a:gd name="connsiteY70" fmla="*/ 525708 h 530788"/>
                                    <a:gd name="connsiteX71" fmla="*/ 82550 w 312420"/>
                                    <a:gd name="connsiteY71" fmla="*/ 528248 h 530788"/>
                                    <a:gd name="connsiteX72" fmla="*/ 72390 w 312420"/>
                                    <a:gd name="connsiteY72" fmla="*/ 530788 h 530788"/>
                                    <a:gd name="connsiteX73" fmla="*/ 59690 w 312420"/>
                                    <a:gd name="connsiteY73" fmla="*/ 529518 h 530788"/>
                                    <a:gd name="connsiteX74" fmla="*/ 50800 w 312420"/>
                                    <a:gd name="connsiteY74" fmla="*/ 519358 h 530788"/>
                                    <a:gd name="connsiteX75" fmla="*/ 46990 w 312420"/>
                                    <a:gd name="connsiteY75" fmla="*/ 516818 h 530788"/>
                                    <a:gd name="connsiteX76" fmla="*/ 40640 w 312420"/>
                                    <a:gd name="connsiteY76" fmla="*/ 505388 h 530788"/>
                                    <a:gd name="connsiteX77" fmla="*/ 38100 w 312420"/>
                                    <a:gd name="connsiteY77" fmla="*/ 496498 h 530788"/>
                                    <a:gd name="connsiteX78" fmla="*/ 39370 w 312420"/>
                                    <a:gd name="connsiteY78" fmla="*/ 432998 h 530788"/>
                                    <a:gd name="connsiteX79" fmla="*/ 40640 w 312420"/>
                                    <a:gd name="connsiteY79" fmla="*/ 427918 h 530788"/>
                                    <a:gd name="connsiteX80" fmla="*/ 41910 w 312420"/>
                                    <a:gd name="connsiteY80" fmla="*/ 420298 h 530788"/>
                                    <a:gd name="connsiteX81" fmla="*/ 55880 w 312420"/>
                                    <a:gd name="connsiteY81" fmla="*/ 403788 h 530788"/>
                                    <a:gd name="connsiteX82" fmla="*/ 64770 w 312420"/>
                                    <a:gd name="connsiteY82" fmla="*/ 394898 h 530788"/>
                                    <a:gd name="connsiteX83" fmla="*/ 68580 w 312420"/>
                                    <a:gd name="connsiteY83" fmla="*/ 391088 h 530788"/>
                                    <a:gd name="connsiteX84" fmla="*/ 77470 w 312420"/>
                                    <a:gd name="connsiteY84" fmla="*/ 386008 h 530788"/>
                                    <a:gd name="connsiteX85" fmla="*/ 82550 w 312420"/>
                                    <a:gd name="connsiteY85" fmla="*/ 382198 h 530788"/>
                                    <a:gd name="connsiteX86" fmla="*/ 96520 w 312420"/>
                                    <a:gd name="connsiteY86" fmla="*/ 374578 h 530788"/>
                                    <a:gd name="connsiteX87" fmla="*/ 104140 w 312420"/>
                                    <a:gd name="connsiteY87" fmla="*/ 369498 h 530788"/>
                                    <a:gd name="connsiteX88" fmla="*/ 113030 w 312420"/>
                                    <a:gd name="connsiteY88" fmla="*/ 358068 h 530788"/>
                                    <a:gd name="connsiteX89" fmla="*/ 119380 w 312420"/>
                                    <a:gd name="connsiteY89" fmla="*/ 349178 h 530788"/>
                                    <a:gd name="connsiteX90" fmla="*/ 125730 w 312420"/>
                                    <a:gd name="connsiteY90" fmla="*/ 339018 h 530788"/>
                                    <a:gd name="connsiteX91" fmla="*/ 127000 w 312420"/>
                                    <a:gd name="connsiteY91" fmla="*/ 276788 h 530788"/>
                                    <a:gd name="connsiteX92" fmla="*/ 124460 w 312420"/>
                                    <a:gd name="connsiteY92" fmla="*/ 271708 h 530788"/>
                                    <a:gd name="connsiteX93" fmla="*/ 115570 w 312420"/>
                                    <a:gd name="connsiteY93" fmla="*/ 256468 h 530788"/>
                                    <a:gd name="connsiteX94" fmla="*/ 114300 w 312420"/>
                                    <a:gd name="connsiteY94" fmla="*/ 252658 h 530788"/>
                                    <a:gd name="connsiteX95" fmla="*/ 101600 w 312420"/>
                                    <a:gd name="connsiteY95" fmla="*/ 248848 h 530788"/>
                                    <a:gd name="connsiteX96" fmla="*/ 93980 w 312420"/>
                                    <a:gd name="connsiteY96" fmla="*/ 247578 h 530788"/>
                                    <a:gd name="connsiteX97" fmla="*/ 58420 w 312420"/>
                                    <a:gd name="connsiteY97" fmla="*/ 248848 h 530788"/>
                                    <a:gd name="connsiteX98" fmla="*/ 49530 w 312420"/>
                                    <a:gd name="connsiteY98" fmla="*/ 250118 h 530788"/>
                                    <a:gd name="connsiteX99" fmla="*/ 29210 w 312420"/>
                                    <a:gd name="connsiteY99" fmla="*/ 246308 h 530788"/>
                                    <a:gd name="connsiteX100" fmla="*/ 25400 w 312420"/>
                                    <a:gd name="connsiteY100" fmla="*/ 239958 h 530788"/>
                                    <a:gd name="connsiteX101" fmla="*/ 24130 w 312420"/>
                                    <a:gd name="connsiteY101" fmla="*/ 236148 h 530788"/>
                                    <a:gd name="connsiteX102" fmla="*/ 25400 w 312420"/>
                                    <a:gd name="connsiteY102" fmla="*/ 166298 h 530788"/>
                                    <a:gd name="connsiteX103" fmla="*/ 26670 w 312420"/>
                                    <a:gd name="connsiteY103" fmla="*/ 128198 h 530788"/>
                                    <a:gd name="connsiteX104" fmla="*/ 29210 w 312420"/>
                                    <a:gd name="connsiteY104" fmla="*/ 123118 h 530788"/>
                                    <a:gd name="connsiteX105" fmla="*/ 33020 w 312420"/>
                                    <a:gd name="connsiteY105" fmla="*/ 121848 h 530788"/>
                                    <a:gd name="connsiteX106" fmla="*/ 43180 w 312420"/>
                                    <a:gd name="connsiteY106" fmla="*/ 118038 h 530788"/>
                                    <a:gd name="connsiteX107" fmla="*/ 49530 w 312420"/>
                                    <a:gd name="connsiteY107" fmla="*/ 104068 h 530788"/>
                                    <a:gd name="connsiteX108" fmla="*/ 50800 w 312420"/>
                                    <a:gd name="connsiteY108" fmla="*/ 98988 h 530788"/>
                                    <a:gd name="connsiteX109" fmla="*/ 52070 w 312420"/>
                                    <a:gd name="connsiteY109" fmla="*/ 86288 h 530788"/>
                                    <a:gd name="connsiteX110" fmla="*/ 53340 w 312420"/>
                                    <a:gd name="connsiteY110" fmla="*/ 82478 h 530788"/>
                                    <a:gd name="connsiteX111" fmla="*/ 55880 w 312420"/>
                                    <a:gd name="connsiteY111" fmla="*/ 71048 h 530788"/>
                                    <a:gd name="connsiteX112" fmla="*/ 50800 w 312420"/>
                                    <a:gd name="connsiteY112" fmla="*/ 48188 h 530788"/>
                                    <a:gd name="connsiteX113" fmla="*/ 46990 w 312420"/>
                                    <a:gd name="connsiteY113" fmla="*/ 45648 h 530788"/>
                                    <a:gd name="connsiteX114" fmla="*/ 44450 w 312420"/>
                                    <a:gd name="connsiteY114" fmla="*/ 40568 h 530788"/>
                                    <a:gd name="connsiteX115" fmla="*/ 39370 w 312420"/>
                                    <a:gd name="connsiteY115" fmla="*/ 39298 h 530788"/>
                                    <a:gd name="connsiteX116" fmla="*/ 33020 w 312420"/>
                                    <a:gd name="connsiteY116" fmla="*/ 38028 h 530788"/>
                                    <a:gd name="connsiteX117" fmla="*/ 8890 w 312420"/>
                                    <a:gd name="connsiteY117" fmla="*/ 36758 h 530788"/>
                                    <a:gd name="connsiteX118" fmla="*/ 2540 w 312420"/>
                                    <a:gd name="connsiteY118" fmla="*/ 31678 h 530788"/>
                                    <a:gd name="connsiteX119" fmla="*/ 1270 w 312420"/>
                                    <a:gd name="connsiteY119" fmla="*/ 26598 h 530788"/>
                                    <a:gd name="connsiteX120" fmla="*/ 0 w 312420"/>
                                    <a:gd name="connsiteY120" fmla="*/ 20248 h 530788"/>
                                    <a:gd name="connsiteX121" fmla="*/ 3810 w 312420"/>
                                    <a:gd name="connsiteY121" fmla="*/ 10088 h 530788"/>
                                    <a:gd name="connsiteX122" fmla="*/ 7620 w 312420"/>
                                    <a:gd name="connsiteY122" fmla="*/ 8818 h 530788"/>
                                    <a:gd name="connsiteX123" fmla="*/ 12700 w 312420"/>
                                    <a:gd name="connsiteY123" fmla="*/ 7548 h 530788"/>
                                    <a:gd name="connsiteX124" fmla="*/ 16510 w 312420"/>
                                    <a:gd name="connsiteY124" fmla="*/ 6278 h 530788"/>
                                    <a:gd name="connsiteX125" fmla="*/ 20320 w 312420"/>
                                    <a:gd name="connsiteY125" fmla="*/ 3738 h 530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Lst>
                                  <a:rect l="l" t="t" r="r" b="b"/>
                                  <a:pathLst>
                                    <a:path w="312420" h="530788">
                                      <a:moveTo>
                                        <a:pt x="20320" y="3738"/>
                                      </a:moveTo>
                                      <a:cubicBezTo>
                                        <a:pt x="43348" y="-2841"/>
                                        <a:pt x="26680" y="953"/>
                                        <a:pt x="73660" y="2468"/>
                                      </a:cubicBezTo>
                                      <a:lnTo>
                                        <a:pt x="107950" y="3738"/>
                                      </a:lnTo>
                                      <a:cubicBezTo>
                                        <a:pt x="118367" y="4685"/>
                                        <a:pt x="121613" y="3269"/>
                                        <a:pt x="129540" y="8818"/>
                                      </a:cubicBezTo>
                                      <a:cubicBezTo>
                                        <a:pt x="131502" y="10191"/>
                                        <a:pt x="132927" y="12205"/>
                                        <a:pt x="134620" y="13898"/>
                                      </a:cubicBezTo>
                                      <a:cubicBezTo>
                                        <a:pt x="135043" y="15168"/>
                                        <a:pt x="135600" y="16401"/>
                                        <a:pt x="135890" y="17708"/>
                                      </a:cubicBezTo>
                                      <a:cubicBezTo>
                                        <a:pt x="139077" y="32050"/>
                                        <a:pt x="137737" y="48490"/>
                                        <a:pt x="135890" y="62158"/>
                                      </a:cubicBezTo>
                                      <a:cubicBezTo>
                                        <a:pt x="135383" y="65910"/>
                                        <a:pt x="132216" y="68802"/>
                                        <a:pt x="130810" y="72318"/>
                                      </a:cubicBezTo>
                                      <a:cubicBezTo>
                                        <a:pt x="129963" y="74435"/>
                                        <a:pt x="128991" y="76505"/>
                                        <a:pt x="128270" y="78668"/>
                                      </a:cubicBezTo>
                                      <a:cubicBezTo>
                                        <a:pt x="127718" y="80324"/>
                                        <a:pt x="127688" y="82144"/>
                                        <a:pt x="127000" y="83748"/>
                                      </a:cubicBezTo>
                                      <a:cubicBezTo>
                                        <a:pt x="126399" y="85151"/>
                                        <a:pt x="125307" y="86288"/>
                                        <a:pt x="124460" y="87558"/>
                                      </a:cubicBezTo>
                                      <a:cubicBezTo>
                                        <a:pt x="124037" y="92638"/>
                                        <a:pt x="124028" y="97770"/>
                                        <a:pt x="123190" y="102798"/>
                                      </a:cubicBezTo>
                                      <a:cubicBezTo>
                                        <a:pt x="122750" y="105439"/>
                                        <a:pt x="121299" y="107821"/>
                                        <a:pt x="120650" y="110418"/>
                                      </a:cubicBezTo>
                                      <a:lnTo>
                                        <a:pt x="114300" y="135818"/>
                                      </a:lnTo>
                                      <a:cubicBezTo>
                                        <a:pt x="113877" y="137511"/>
                                        <a:pt x="113582" y="139242"/>
                                        <a:pt x="113030" y="140898"/>
                                      </a:cubicBezTo>
                                      <a:cubicBezTo>
                                        <a:pt x="112607" y="142168"/>
                                        <a:pt x="112050" y="143401"/>
                                        <a:pt x="111760" y="144708"/>
                                      </a:cubicBezTo>
                                      <a:cubicBezTo>
                                        <a:pt x="111201" y="147222"/>
                                        <a:pt x="110913" y="149788"/>
                                        <a:pt x="110490" y="152328"/>
                                      </a:cubicBezTo>
                                      <a:cubicBezTo>
                                        <a:pt x="110913" y="157408"/>
                                        <a:pt x="110922" y="162540"/>
                                        <a:pt x="111760" y="167568"/>
                                      </a:cubicBezTo>
                                      <a:cubicBezTo>
                                        <a:pt x="112200" y="170209"/>
                                        <a:pt x="112158" y="173582"/>
                                        <a:pt x="114300" y="175188"/>
                                      </a:cubicBezTo>
                                      <a:lnTo>
                                        <a:pt x="119380" y="178998"/>
                                      </a:lnTo>
                                      <a:cubicBezTo>
                                        <a:pt x="121497" y="178575"/>
                                        <a:pt x="123726" y="178530"/>
                                        <a:pt x="125730" y="177728"/>
                                      </a:cubicBezTo>
                                      <a:cubicBezTo>
                                        <a:pt x="129739" y="176124"/>
                                        <a:pt x="133159" y="173386"/>
                                        <a:pt x="135890" y="170108"/>
                                      </a:cubicBezTo>
                                      <a:cubicBezTo>
                                        <a:pt x="136867" y="168935"/>
                                        <a:pt x="137514" y="167519"/>
                                        <a:pt x="138430" y="166298"/>
                                      </a:cubicBezTo>
                                      <a:cubicBezTo>
                                        <a:pt x="140056" y="164129"/>
                                        <a:pt x="141916" y="162140"/>
                                        <a:pt x="143510" y="159948"/>
                                      </a:cubicBezTo>
                                      <a:cubicBezTo>
                                        <a:pt x="147007" y="155139"/>
                                        <a:pt x="148670" y="151600"/>
                                        <a:pt x="152400" y="147248"/>
                                      </a:cubicBezTo>
                                      <a:cubicBezTo>
                                        <a:pt x="157317" y="141511"/>
                                        <a:pt x="164260" y="137619"/>
                                        <a:pt x="170180" y="133278"/>
                                      </a:cubicBezTo>
                                      <a:cubicBezTo>
                                        <a:pt x="171887" y="132026"/>
                                        <a:pt x="173499" y="130642"/>
                                        <a:pt x="175260" y="129468"/>
                                      </a:cubicBezTo>
                                      <a:cubicBezTo>
                                        <a:pt x="176530" y="128621"/>
                                        <a:pt x="177705" y="127611"/>
                                        <a:pt x="179070" y="126928"/>
                                      </a:cubicBezTo>
                                      <a:cubicBezTo>
                                        <a:pt x="181109" y="125908"/>
                                        <a:pt x="183278" y="125167"/>
                                        <a:pt x="185420" y="124388"/>
                                      </a:cubicBezTo>
                                      <a:cubicBezTo>
                                        <a:pt x="189024" y="123077"/>
                                        <a:pt x="194140" y="121336"/>
                                        <a:pt x="198120" y="120578"/>
                                      </a:cubicBezTo>
                                      <a:cubicBezTo>
                                        <a:pt x="205299" y="119211"/>
                                        <a:pt x="219710" y="116768"/>
                                        <a:pt x="219710" y="116768"/>
                                      </a:cubicBezTo>
                                      <a:cubicBezTo>
                                        <a:pt x="260983" y="117562"/>
                                        <a:pt x="268108" y="109915"/>
                                        <a:pt x="292100" y="120578"/>
                                      </a:cubicBezTo>
                                      <a:cubicBezTo>
                                        <a:pt x="293830" y="121347"/>
                                        <a:pt x="295487" y="122271"/>
                                        <a:pt x="297180" y="123118"/>
                                      </a:cubicBezTo>
                                      <a:cubicBezTo>
                                        <a:pt x="298873" y="125658"/>
                                        <a:pt x="300777" y="128069"/>
                                        <a:pt x="302260" y="130738"/>
                                      </a:cubicBezTo>
                                      <a:cubicBezTo>
                                        <a:pt x="302910" y="131908"/>
                                        <a:pt x="302787" y="133434"/>
                                        <a:pt x="303530" y="134548"/>
                                      </a:cubicBezTo>
                                      <a:cubicBezTo>
                                        <a:pt x="304526" y="136042"/>
                                        <a:pt x="306070" y="137088"/>
                                        <a:pt x="307340" y="138358"/>
                                      </a:cubicBezTo>
                                      <a:cubicBezTo>
                                        <a:pt x="308187" y="141321"/>
                                        <a:pt x="309069" y="144275"/>
                                        <a:pt x="309880" y="147248"/>
                                      </a:cubicBezTo>
                                      <a:cubicBezTo>
                                        <a:pt x="310339" y="148932"/>
                                        <a:pt x="310957" y="150593"/>
                                        <a:pt x="311150" y="152328"/>
                                      </a:cubicBezTo>
                                      <a:cubicBezTo>
                                        <a:pt x="311806" y="158233"/>
                                        <a:pt x="311997" y="164181"/>
                                        <a:pt x="312420" y="170108"/>
                                      </a:cubicBezTo>
                                      <a:cubicBezTo>
                                        <a:pt x="311997" y="192968"/>
                                        <a:pt x="311925" y="215837"/>
                                        <a:pt x="311150" y="238688"/>
                                      </a:cubicBezTo>
                                      <a:cubicBezTo>
                                        <a:pt x="311077" y="240845"/>
                                        <a:pt x="310500" y="242970"/>
                                        <a:pt x="309880" y="245038"/>
                                      </a:cubicBezTo>
                                      <a:cubicBezTo>
                                        <a:pt x="309225" y="247222"/>
                                        <a:pt x="308413" y="249376"/>
                                        <a:pt x="307340" y="251388"/>
                                      </a:cubicBezTo>
                                      <a:cubicBezTo>
                                        <a:pt x="305017" y="255744"/>
                                        <a:pt x="301139" y="259359"/>
                                        <a:pt x="299720" y="264088"/>
                                      </a:cubicBezTo>
                                      <a:cubicBezTo>
                                        <a:pt x="298450" y="268321"/>
                                        <a:pt x="297625" y="272715"/>
                                        <a:pt x="295910" y="276788"/>
                                      </a:cubicBezTo>
                                      <a:cubicBezTo>
                                        <a:pt x="291021" y="288400"/>
                                        <a:pt x="288759" y="288149"/>
                                        <a:pt x="281940" y="298378"/>
                                      </a:cubicBezTo>
                                      <a:cubicBezTo>
                                        <a:pt x="276329" y="306794"/>
                                        <a:pt x="276171" y="307336"/>
                                        <a:pt x="269240" y="316158"/>
                                      </a:cubicBezTo>
                                      <a:cubicBezTo>
                                        <a:pt x="264854" y="321740"/>
                                        <a:pt x="258889" y="327906"/>
                                        <a:pt x="255270" y="333938"/>
                                      </a:cubicBezTo>
                                      <a:cubicBezTo>
                                        <a:pt x="254985" y="334413"/>
                                        <a:pt x="250164" y="342676"/>
                                        <a:pt x="248920" y="344098"/>
                                      </a:cubicBezTo>
                                      <a:cubicBezTo>
                                        <a:pt x="246949" y="346351"/>
                                        <a:pt x="244395" y="348075"/>
                                        <a:pt x="242570" y="350448"/>
                                      </a:cubicBezTo>
                                      <a:cubicBezTo>
                                        <a:pt x="231630" y="364670"/>
                                        <a:pt x="241673" y="357336"/>
                                        <a:pt x="229870" y="364418"/>
                                      </a:cubicBezTo>
                                      <a:cubicBezTo>
                                        <a:pt x="224131" y="373027"/>
                                        <a:pt x="231362" y="364031"/>
                                        <a:pt x="222250" y="369498"/>
                                      </a:cubicBezTo>
                                      <a:cubicBezTo>
                                        <a:pt x="207315" y="378459"/>
                                        <a:pt x="220991" y="374258"/>
                                        <a:pt x="209550" y="377118"/>
                                      </a:cubicBezTo>
                                      <a:cubicBezTo>
                                        <a:pt x="203091" y="380993"/>
                                        <a:pt x="203170" y="381571"/>
                                        <a:pt x="195580" y="383468"/>
                                      </a:cubicBezTo>
                                      <a:cubicBezTo>
                                        <a:pt x="191392" y="384515"/>
                                        <a:pt x="186976" y="384643"/>
                                        <a:pt x="182880" y="386008"/>
                                      </a:cubicBezTo>
                                      <a:cubicBezTo>
                                        <a:pt x="179616" y="387096"/>
                                        <a:pt x="177498" y="387910"/>
                                        <a:pt x="173990" y="388548"/>
                                      </a:cubicBezTo>
                                      <a:cubicBezTo>
                                        <a:pt x="171045" y="389083"/>
                                        <a:pt x="168063" y="389395"/>
                                        <a:pt x="165100" y="389818"/>
                                      </a:cubicBezTo>
                                      <a:cubicBezTo>
                                        <a:pt x="163830" y="390241"/>
                                        <a:pt x="162520" y="390561"/>
                                        <a:pt x="161290" y="391088"/>
                                      </a:cubicBezTo>
                                      <a:cubicBezTo>
                                        <a:pt x="159550" y="391834"/>
                                        <a:pt x="157983" y="392963"/>
                                        <a:pt x="156210" y="393628"/>
                                      </a:cubicBezTo>
                                      <a:cubicBezTo>
                                        <a:pt x="154576" y="394241"/>
                                        <a:pt x="152823" y="394475"/>
                                        <a:pt x="151130" y="394898"/>
                                      </a:cubicBezTo>
                                      <a:cubicBezTo>
                                        <a:pt x="144300" y="399451"/>
                                        <a:pt x="149631" y="395341"/>
                                        <a:pt x="142240" y="403788"/>
                                      </a:cubicBezTo>
                                      <a:cubicBezTo>
                                        <a:pt x="139774" y="406606"/>
                                        <a:pt x="137367" y="407864"/>
                                        <a:pt x="135890" y="411408"/>
                                      </a:cubicBezTo>
                                      <a:cubicBezTo>
                                        <a:pt x="133164" y="417951"/>
                                        <a:pt x="132343" y="421785"/>
                                        <a:pt x="130810" y="427918"/>
                                      </a:cubicBezTo>
                                      <a:cubicBezTo>
                                        <a:pt x="130387" y="441888"/>
                                        <a:pt x="130294" y="455872"/>
                                        <a:pt x="129540" y="469828"/>
                                      </a:cubicBezTo>
                                      <a:cubicBezTo>
                                        <a:pt x="129446" y="471571"/>
                                        <a:pt x="128612" y="473196"/>
                                        <a:pt x="128270" y="474908"/>
                                      </a:cubicBezTo>
                                      <a:cubicBezTo>
                                        <a:pt x="127765" y="477433"/>
                                        <a:pt x="127904" y="480117"/>
                                        <a:pt x="127000" y="482528"/>
                                      </a:cubicBezTo>
                                      <a:cubicBezTo>
                                        <a:pt x="125338" y="486960"/>
                                        <a:pt x="122147" y="490738"/>
                                        <a:pt x="120650" y="495228"/>
                                      </a:cubicBezTo>
                                      <a:cubicBezTo>
                                        <a:pt x="120227" y="496498"/>
                                        <a:pt x="119979" y="497841"/>
                                        <a:pt x="119380" y="499038"/>
                                      </a:cubicBezTo>
                                      <a:cubicBezTo>
                                        <a:pt x="118208" y="501383"/>
                                        <a:pt x="112695" y="508263"/>
                                        <a:pt x="111760" y="509198"/>
                                      </a:cubicBezTo>
                                      <a:cubicBezTo>
                                        <a:pt x="110263" y="510695"/>
                                        <a:pt x="108273" y="511614"/>
                                        <a:pt x="106680" y="513008"/>
                                      </a:cubicBezTo>
                                      <a:cubicBezTo>
                                        <a:pt x="102639" y="516544"/>
                                        <a:pt x="100125" y="520509"/>
                                        <a:pt x="95250" y="523168"/>
                                      </a:cubicBezTo>
                                      <a:cubicBezTo>
                                        <a:pt x="92900" y="524450"/>
                                        <a:pt x="90116" y="524714"/>
                                        <a:pt x="87630" y="525708"/>
                                      </a:cubicBezTo>
                                      <a:cubicBezTo>
                                        <a:pt x="85872" y="526411"/>
                                        <a:pt x="84290" y="527502"/>
                                        <a:pt x="82550" y="528248"/>
                                      </a:cubicBezTo>
                                      <a:cubicBezTo>
                                        <a:pt x="79133" y="529712"/>
                                        <a:pt x="76117" y="530043"/>
                                        <a:pt x="72390" y="530788"/>
                                      </a:cubicBezTo>
                                      <a:cubicBezTo>
                                        <a:pt x="68157" y="530365"/>
                                        <a:pt x="63835" y="530475"/>
                                        <a:pt x="59690" y="529518"/>
                                      </a:cubicBezTo>
                                      <a:cubicBezTo>
                                        <a:pt x="54025" y="528211"/>
                                        <a:pt x="55357" y="522396"/>
                                        <a:pt x="50800" y="519358"/>
                                      </a:cubicBezTo>
                                      <a:cubicBezTo>
                                        <a:pt x="49530" y="518511"/>
                                        <a:pt x="48069" y="517897"/>
                                        <a:pt x="46990" y="516818"/>
                                      </a:cubicBezTo>
                                      <a:cubicBezTo>
                                        <a:pt x="43157" y="512985"/>
                                        <a:pt x="42518" y="510396"/>
                                        <a:pt x="40640" y="505388"/>
                                      </a:cubicBezTo>
                                      <a:cubicBezTo>
                                        <a:pt x="39274" y="501744"/>
                                        <a:pt x="39101" y="500501"/>
                                        <a:pt x="38100" y="496498"/>
                                      </a:cubicBezTo>
                                      <a:cubicBezTo>
                                        <a:pt x="38523" y="475331"/>
                                        <a:pt x="38586" y="454154"/>
                                        <a:pt x="39370" y="432998"/>
                                      </a:cubicBezTo>
                                      <a:cubicBezTo>
                                        <a:pt x="39435" y="431254"/>
                                        <a:pt x="40298" y="429630"/>
                                        <a:pt x="40640" y="427918"/>
                                      </a:cubicBezTo>
                                      <a:cubicBezTo>
                                        <a:pt x="41145" y="425393"/>
                                        <a:pt x="40920" y="422675"/>
                                        <a:pt x="41910" y="420298"/>
                                      </a:cubicBezTo>
                                      <a:cubicBezTo>
                                        <a:pt x="44555" y="413951"/>
                                        <a:pt x="51366" y="408302"/>
                                        <a:pt x="55880" y="403788"/>
                                      </a:cubicBezTo>
                                      <a:lnTo>
                                        <a:pt x="64770" y="394898"/>
                                      </a:lnTo>
                                      <a:cubicBezTo>
                                        <a:pt x="66040" y="393628"/>
                                        <a:pt x="67086" y="392084"/>
                                        <a:pt x="68580" y="391088"/>
                                      </a:cubicBezTo>
                                      <a:cubicBezTo>
                                        <a:pt x="89554" y="377105"/>
                                        <a:pt x="51689" y="402121"/>
                                        <a:pt x="77470" y="386008"/>
                                      </a:cubicBezTo>
                                      <a:cubicBezTo>
                                        <a:pt x="79265" y="384886"/>
                                        <a:pt x="80735" y="383287"/>
                                        <a:pt x="82550" y="382198"/>
                                      </a:cubicBezTo>
                                      <a:cubicBezTo>
                                        <a:pt x="109298" y="366149"/>
                                        <a:pt x="73028" y="389528"/>
                                        <a:pt x="96520" y="374578"/>
                                      </a:cubicBezTo>
                                      <a:cubicBezTo>
                                        <a:pt x="99095" y="372939"/>
                                        <a:pt x="101981" y="371657"/>
                                        <a:pt x="104140" y="369498"/>
                                      </a:cubicBezTo>
                                      <a:cubicBezTo>
                                        <a:pt x="107553" y="366085"/>
                                        <a:pt x="110134" y="361929"/>
                                        <a:pt x="113030" y="358068"/>
                                      </a:cubicBezTo>
                                      <a:cubicBezTo>
                                        <a:pt x="115215" y="355155"/>
                                        <a:pt x="117506" y="352301"/>
                                        <a:pt x="119380" y="349178"/>
                                      </a:cubicBezTo>
                                      <a:cubicBezTo>
                                        <a:pt x="123975" y="341519"/>
                                        <a:pt x="121821" y="344882"/>
                                        <a:pt x="125730" y="339018"/>
                                      </a:cubicBezTo>
                                      <a:cubicBezTo>
                                        <a:pt x="132108" y="313506"/>
                                        <a:pt x="130209" y="324930"/>
                                        <a:pt x="127000" y="276788"/>
                                      </a:cubicBezTo>
                                      <a:cubicBezTo>
                                        <a:pt x="126874" y="274899"/>
                                        <a:pt x="125206" y="273448"/>
                                        <a:pt x="124460" y="271708"/>
                                      </a:cubicBezTo>
                                      <a:cubicBezTo>
                                        <a:pt x="118248" y="257214"/>
                                        <a:pt x="123363" y="261663"/>
                                        <a:pt x="115570" y="256468"/>
                                      </a:cubicBezTo>
                                      <a:cubicBezTo>
                                        <a:pt x="115147" y="255198"/>
                                        <a:pt x="115136" y="253703"/>
                                        <a:pt x="114300" y="252658"/>
                                      </a:cubicBezTo>
                                      <a:cubicBezTo>
                                        <a:pt x="111299" y="248907"/>
                                        <a:pt x="105530" y="249453"/>
                                        <a:pt x="101600" y="248848"/>
                                      </a:cubicBezTo>
                                      <a:cubicBezTo>
                                        <a:pt x="99055" y="248456"/>
                                        <a:pt x="96520" y="248001"/>
                                        <a:pt x="93980" y="247578"/>
                                      </a:cubicBezTo>
                                      <a:cubicBezTo>
                                        <a:pt x="82127" y="248001"/>
                                        <a:pt x="70262" y="248171"/>
                                        <a:pt x="58420" y="248848"/>
                                      </a:cubicBezTo>
                                      <a:cubicBezTo>
                                        <a:pt x="55431" y="249019"/>
                                        <a:pt x="52512" y="250377"/>
                                        <a:pt x="49530" y="250118"/>
                                      </a:cubicBezTo>
                                      <a:cubicBezTo>
                                        <a:pt x="42665" y="249521"/>
                                        <a:pt x="35983" y="247578"/>
                                        <a:pt x="29210" y="246308"/>
                                      </a:cubicBezTo>
                                      <a:cubicBezTo>
                                        <a:pt x="27940" y="244191"/>
                                        <a:pt x="26504" y="242166"/>
                                        <a:pt x="25400" y="239958"/>
                                      </a:cubicBezTo>
                                      <a:cubicBezTo>
                                        <a:pt x="24801" y="238761"/>
                                        <a:pt x="24130" y="237487"/>
                                        <a:pt x="24130" y="236148"/>
                                      </a:cubicBezTo>
                                      <a:cubicBezTo>
                                        <a:pt x="24130" y="212861"/>
                                        <a:pt x="24852" y="189579"/>
                                        <a:pt x="25400" y="166298"/>
                                      </a:cubicBezTo>
                                      <a:cubicBezTo>
                                        <a:pt x="25699" y="153594"/>
                                        <a:pt x="25553" y="140856"/>
                                        <a:pt x="26670" y="128198"/>
                                      </a:cubicBezTo>
                                      <a:cubicBezTo>
                                        <a:pt x="26836" y="126312"/>
                                        <a:pt x="27871" y="124457"/>
                                        <a:pt x="29210" y="123118"/>
                                      </a:cubicBezTo>
                                      <a:cubicBezTo>
                                        <a:pt x="30157" y="122171"/>
                                        <a:pt x="31790" y="122375"/>
                                        <a:pt x="33020" y="121848"/>
                                      </a:cubicBezTo>
                                      <a:cubicBezTo>
                                        <a:pt x="42318" y="117863"/>
                                        <a:pt x="33814" y="120379"/>
                                        <a:pt x="43180" y="118038"/>
                                      </a:cubicBezTo>
                                      <a:cubicBezTo>
                                        <a:pt x="49458" y="111760"/>
                                        <a:pt x="46554" y="115970"/>
                                        <a:pt x="49530" y="104068"/>
                                      </a:cubicBezTo>
                                      <a:lnTo>
                                        <a:pt x="50800" y="98988"/>
                                      </a:lnTo>
                                      <a:cubicBezTo>
                                        <a:pt x="51223" y="94755"/>
                                        <a:pt x="51423" y="90493"/>
                                        <a:pt x="52070" y="86288"/>
                                      </a:cubicBezTo>
                                      <a:cubicBezTo>
                                        <a:pt x="52274" y="84965"/>
                                        <a:pt x="53050" y="83785"/>
                                        <a:pt x="53340" y="82478"/>
                                      </a:cubicBezTo>
                                      <a:cubicBezTo>
                                        <a:pt x="56320" y="69067"/>
                                        <a:pt x="53021" y="79625"/>
                                        <a:pt x="55880" y="71048"/>
                                      </a:cubicBezTo>
                                      <a:cubicBezTo>
                                        <a:pt x="54990" y="58588"/>
                                        <a:pt x="57986" y="55374"/>
                                        <a:pt x="50800" y="48188"/>
                                      </a:cubicBezTo>
                                      <a:cubicBezTo>
                                        <a:pt x="49721" y="47109"/>
                                        <a:pt x="48260" y="46495"/>
                                        <a:pt x="46990" y="45648"/>
                                      </a:cubicBezTo>
                                      <a:cubicBezTo>
                                        <a:pt x="46143" y="43955"/>
                                        <a:pt x="45904" y="41780"/>
                                        <a:pt x="44450" y="40568"/>
                                      </a:cubicBezTo>
                                      <a:cubicBezTo>
                                        <a:pt x="43109" y="39451"/>
                                        <a:pt x="41074" y="39677"/>
                                        <a:pt x="39370" y="39298"/>
                                      </a:cubicBezTo>
                                      <a:cubicBezTo>
                                        <a:pt x="37263" y="38830"/>
                                        <a:pt x="35171" y="38207"/>
                                        <a:pt x="33020" y="38028"/>
                                      </a:cubicBezTo>
                                      <a:cubicBezTo>
                                        <a:pt x="24993" y="37359"/>
                                        <a:pt x="16933" y="37181"/>
                                        <a:pt x="8890" y="36758"/>
                                      </a:cubicBezTo>
                                      <a:cubicBezTo>
                                        <a:pt x="6773" y="35065"/>
                                        <a:pt x="4166" y="33847"/>
                                        <a:pt x="2540" y="31678"/>
                                      </a:cubicBezTo>
                                      <a:cubicBezTo>
                                        <a:pt x="1493" y="30282"/>
                                        <a:pt x="1649" y="28302"/>
                                        <a:pt x="1270" y="26598"/>
                                      </a:cubicBezTo>
                                      <a:cubicBezTo>
                                        <a:pt x="802" y="24491"/>
                                        <a:pt x="423" y="22365"/>
                                        <a:pt x="0" y="20248"/>
                                      </a:cubicBezTo>
                                      <a:cubicBezTo>
                                        <a:pt x="1270" y="16861"/>
                                        <a:pt x="1804" y="13097"/>
                                        <a:pt x="3810" y="10088"/>
                                      </a:cubicBezTo>
                                      <a:cubicBezTo>
                                        <a:pt x="4553" y="8974"/>
                                        <a:pt x="6333" y="9186"/>
                                        <a:pt x="7620" y="8818"/>
                                      </a:cubicBezTo>
                                      <a:cubicBezTo>
                                        <a:pt x="9298" y="8338"/>
                                        <a:pt x="11022" y="8028"/>
                                        <a:pt x="12700" y="7548"/>
                                      </a:cubicBezTo>
                                      <a:cubicBezTo>
                                        <a:pt x="13987" y="7180"/>
                                        <a:pt x="15174" y="6357"/>
                                        <a:pt x="16510" y="6278"/>
                                      </a:cubicBezTo>
                                      <a:cubicBezTo>
                                        <a:pt x="22426" y="5930"/>
                                        <a:pt x="28363" y="6278"/>
                                        <a:pt x="20320" y="3738"/>
                                      </a:cubicBezTo>
                                      <a:close/>
                                    </a:path>
                                  </a:pathLst>
                                </a:custGeom>
                                <a:solidFill>
                                  <a:schemeClr val="tx1">
                                    <a:lumMod val="50000"/>
                                    <a:lumOff val="50000"/>
                                  </a:schemeClr>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0797755" name="文本框 2"/>
                              <wps:cNvSpPr txBox="1">
                                <a:spLocks noChangeArrowheads="1"/>
                              </wps:cNvSpPr>
                              <wps:spPr bwMode="auto">
                                <a:xfrm>
                                  <a:off x="0" y="426274"/>
                                  <a:ext cx="353695" cy="298450"/>
                                </a:xfrm>
                                <a:prstGeom prst="rect">
                                  <a:avLst/>
                                </a:prstGeom>
                                <a:noFill/>
                                <a:ln w="9525">
                                  <a:noFill/>
                                  <a:miter lim="800000"/>
                                </a:ln>
                              </wps:spPr>
                              <wps:txbx>
                                <w:txbxContent>
                                  <w:p w14:paraId="18965D40" w14:textId="77777777" w:rsidR="00062EC9" w:rsidRDefault="00000000">
                                    <w:r>
                                      <w:t>A</w:t>
                                    </w:r>
                                    <w:r>
                                      <w:rPr>
                                        <w:rFonts w:hint="eastAsia"/>
                                      </w:rPr>
                                      <w:t>.</w:t>
                                    </w:r>
                                  </w:p>
                                </w:txbxContent>
                              </wps:txbx>
                              <wps:bodyPr rot="0" vert="horz" wrap="square" lIns="91440" tIns="45720" rIns="91440" bIns="45720" anchor="t" anchorCtr="0">
                                <a:spAutoFit/>
                              </wps:bodyPr>
                            </wps:wsp>
                            <wps:wsp>
                              <wps:cNvPr id="1771106008" name="文本框 2"/>
                              <wps:cNvSpPr txBox="1">
                                <a:spLocks noChangeArrowheads="1"/>
                              </wps:cNvSpPr>
                              <wps:spPr bwMode="auto">
                                <a:xfrm>
                                  <a:off x="259107" y="36776"/>
                                  <a:ext cx="328930" cy="260350"/>
                                </a:xfrm>
                                <a:prstGeom prst="rect">
                                  <a:avLst/>
                                </a:prstGeom>
                                <a:noFill/>
                                <a:ln w="9525">
                                  <a:noFill/>
                                  <a:miter lim="800000"/>
                                </a:ln>
                              </wps:spPr>
                              <wps:txbx>
                                <w:txbxContent>
                                  <w:p w14:paraId="73EA4444" w14:textId="77777777" w:rsidR="00062EC9" w:rsidRDefault="00000000">
                                    <w:r>
                                      <w:rPr>
                                        <w:rFonts w:hint="eastAsia"/>
                                      </w:rPr>
                                      <w:t>C.</w:t>
                                    </w:r>
                                  </w:p>
                                </w:txbxContent>
                              </wps:txbx>
                              <wps:bodyPr rot="0" vert="horz" wrap="square" lIns="91440" tIns="45720" rIns="91440" bIns="45720" anchor="t" anchorCtr="0">
                                <a:noAutofit/>
                              </wps:bodyPr>
                            </wps:wsp>
                          </wpg:grpSp>
                          <wps:wsp>
                            <wps:cNvPr id="616592632" name="文本框 2"/>
                            <wps:cNvSpPr txBox="1">
                              <a:spLocks noChangeArrowheads="1"/>
                            </wps:cNvSpPr>
                            <wps:spPr bwMode="auto">
                              <a:xfrm>
                                <a:off x="-22781" y="108658"/>
                                <a:ext cx="328930" cy="260350"/>
                              </a:xfrm>
                              <a:prstGeom prst="rect">
                                <a:avLst/>
                              </a:prstGeom>
                              <a:noFill/>
                              <a:ln w="9525">
                                <a:noFill/>
                                <a:miter lim="800000"/>
                              </a:ln>
                            </wps:spPr>
                            <wps:txbx>
                              <w:txbxContent>
                                <w:p w14:paraId="16BFCB61" w14:textId="77777777" w:rsidR="00062EC9" w:rsidRDefault="00000000">
                                  <w:r>
                                    <w:rPr>
                                      <w:rFonts w:hint="eastAsia"/>
                                    </w:rPr>
                                    <w:t>O</w:t>
                                  </w:r>
                                </w:p>
                              </w:txbxContent>
                            </wps:txbx>
                            <wps:bodyPr rot="0" vert="horz" wrap="square" lIns="91440" tIns="45720" rIns="91440" bIns="45720" anchor="t" anchorCtr="0">
                              <a:noAutofit/>
                            </wps:bodyPr>
                          </wps:wsp>
                        </wpg:grpSp>
                      </wpg:grpSp>
                      <wpg:grpSp>
                        <wpg:cNvPr id="1556415777" name="组合 11"/>
                        <wpg:cNvGrpSpPr/>
                        <wpg:grpSpPr>
                          <a:xfrm>
                            <a:off x="100771" y="199675"/>
                            <a:ext cx="245648" cy="509078"/>
                            <a:chOff x="0" y="0"/>
                            <a:chExt cx="245648" cy="509078"/>
                          </a:xfrm>
                        </wpg:grpSpPr>
                        <wps:wsp>
                          <wps:cNvPr id="1244728508" name="椭圆 6"/>
                          <wps:cNvSpPr/>
                          <wps:spPr>
                            <a:xfrm>
                              <a:off x="85841" y="223935"/>
                              <a:ext cx="35560" cy="3556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14777376" name="组合 10"/>
                          <wpg:cNvGrpSpPr/>
                          <wpg:grpSpPr>
                            <a:xfrm>
                              <a:off x="0" y="0"/>
                              <a:ext cx="245648" cy="509078"/>
                              <a:chOff x="0" y="0"/>
                              <a:chExt cx="245648" cy="509078"/>
                            </a:xfrm>
                          </wpg:grpSpPr>
                          <wps:wsp>
                            <wps:cNvPr id="1001352758" name="椭圆 6"/>
                            <wps:cNvSpPr/>
                            <wps:spPr>
                              <a:xfrm>
                                <a:off x="0" y="487478"/>
                                <a:ext cx="21600" cy="216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24566534" name="椭圆 6"/>
                            <wps:cNvSpPr/>
                            <wps:spPr>
                              <a:xfrm>
                                <a:off x="48445" y="0"/>
                                <a:ext cx="21590" cy="2159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76113734" name="椭圆 6"/>
                            <wps:cNvSpPr/>
                            <wps:spPr>
                              <a:xfrm>
                                <a:off x="224058" y="181669"/>
                                <a:ext cx="21590" cy="2159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anchor>
            </w:drawing>
          </mc:Choice>
          <mc:Fallback>
            <w:pict>
              <v:group w14:anchorId="298C895F" id="组合 12" o:spid="_x0000_s1657" style="position:absolute;left:0;text-align:left;margin-left:353.2pt;margin-top:1.9pt;width:48.1pt;height:71.9pt;z-index:251627520;mso-position-horizontal-relative:text;mso-position-vertical-relative:text" coordorigin="-227" coordsize="6107,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">
                <v:group id="组合 9" o:spid="_x0000_s1658" style="position:absolute;left:-227;width:6107;height:9131" coordorigin="-227" coordsize="6108,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">
                  <v:shape id="文本框 2" o:spid="_x0000_s1659" type="#_x0000_t202" style="position:absolute;left:952;width:330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" filled="f" stroked="f">
                    <v:textbox style="mso-fit-shape-to-text:t">
                      <w:txbxContent>
                        <w:p w14:paraId="2475538A" w14:textId="77777777" w:rsidR="00062EC9" w:rsidRDefault="00000000">
                          <w:r>
                            <w:rPr>
                              <w:rFonts w:hint="eastAsia"/>
                            </w:rPr>
                            <w:t>B.</w:t>
                          </w:r>
                        </w:p>
                      </w:txbxContent>
                    </v:textbox>
                  </v:shape>
                  <v:group id="_x0000_s1660" style="position:absolute;left:-227;top:1888;width:6107;height:7248" coordorigin="-227" coordsize="6108,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">
                    <v:group id="组合 7" o:spid="_x0000_s1661" style="position:absolute;width:5880;height:7247" coordsize="5880,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">
                      <v:shape id="任意多边形: 形状 5" o:spid="_x0000_s1662" style="position:absolute;left:407;width:3125;height:5302;visibility:visible;mso-wrap-style:square;v-text-anchor:middle" coordsize="312420,53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" path="m20320,3738c43348,-2841,26680,953,73660,2468r34290,1270c118367,4685,121613,3269,129540,8818v1962,1373,3387,3387,5080,5080c135043,15168,135600,16401,135890,17708v3187,14342,1847,30782,,44450c135383,65910,132216,68802,130810,72318v-847,2117,-1819,4187,-2540,6350c127718,80324,127688,82144,127000,83748v-601,1403,-1693,2540,-2540,3810c124037,92638,124028,97770,123190,102798v-440,2641,-1891,5023,-2540,7620l114300,135818v-423,1693,-718,3424,-1270,5080c112607,142168,112050,143401,111760,144708v-559,2514,-847,5080,-1270,7620c110913,157408,110922,162540,111760,167568v440,2641,398,6014,2540,7620l119380,178998v2117,-423,4346,-468,6350,-1270c129739,176124,133159,173386,135890,170108v977,-1173,1624,-2589,2540,-3810c140056,164129,141916,162140,143510,159948v3497,-4809,5160,-8348,8890,-12700c157317,141511,164260,137619,170180,133278v1707,-1252,3319,-2636,5080,-3810c176530,128621,177705,127611,179070,126928v2039,-1020,4208,-1761,6350,-2540c189024,123077,194140,121336,198120,120578v7179,-1367,21590,-3810,21590,-3810c260983,117562,268108,109915,292100,120578v1730,769,3387,1693,5080,2540c298873,125658,300777,128069,302260,130738v650,1170,527,2696,1270,3810c304526,136042,306070,137088,307340,138358v847,2963,1729,5917,2540,8890c310339,148932,310957,150593,311150,152328v656,5905,847,11853,1270,17780c311997,192968,311925,215837,311150,238688v-73,2157,-650,4282,-1270,6350c309225,247222,308413,249376,307340,251388v-2323,4356,-6201,7971,-7620,12700c298450,268321,297625,272715,295910,276788v-4889,11612,-7151,11361,-13970,21590c276329,306794,276171,307336,269240,316158v-4386,5582,-10351,11748,-13970,17780c254985,334413,250164,342676,248920,344098v-1971,2253,-4525,3977,-6350,6350c231630,364670,241673,357336,229870,364418v-5739,8609,1492,-387,-7620,5080c207315,378459,220991,374258,209550,377118v-6459,3875,-6380,4453,-13970,6350c191392,384515,186976,384643,182880,386008v-3264,1088,-5382,1902,-8890,2540c171045,389083,168063,389395,165100,389818v-1270,423,-2580,743,-3810,1270c159550,391834,157983,392963,156210,393628v-1634,613,-3387,847,-5080,1270c144300,399451,149631,395341,142240,403788v-2466,2818,-4873,4076,-6350,7620c133164,417951,132343,421785,130810,427918v-423,13970,-516,27954,-1270,41910c129446,471571,128612,473196,128270,474908v-505,2525,-366,5209,-1270,7620c125338,486960,122147,490738,120650,495228v-423,1270,-671,2613,-1270,3810c118208,501383,112695,508263,111760,509198v-1497,1497,-3487,2416,-5080,3810c102639,516544,100125,520509,95250,523168v-2350,1282,-5134,1546,-7620,2540c85872,526411,84290,527502,82550,528248v-3417,1464,-6433,1795,-10160,2540c68157,530365,63835,530475,59690,529518v-5665,-1307,-4333,-7122,-8890,-10160c49530,518511,48069,517897,46990,516818v-3833,-3833,-4472,-6422,-6350,-11430c39274,501744,39101,500501,38100,496498v423,-21167,486,-42344,1270,-63500c39435,431254,40298,429630,40640,427918v505,-2525,280,-5243,1270,-7620c44555,413951,51366,408302,55880,403788r8890,-8890c66040,393628,67086,392084,68580,391088v20974,-13983,-16891,11033,8890,-5080c79265,384886,80735,383287,82550,382198v26748,-16049,-9522,7330,13970,-7620c99095,372939,101981,371657,104140,369498v3413,-3413,5994,-7569,8890,-11430c115215,355155,117506,352301,119380,349178v4595,-7659,2441,-4296,6350,-10160c132108,313506,130209,324930,127000,276788v-126,-1889,-1794,-3340,-2540,-5080c118248,257214,123363,261663,115570,256468v-423,-1270,-434,-2765,-1270,-3810c111299,248907,105530,249453,101600,248848v-2545,-392,-5080,-847,-7620,-1270c82127,248001,70262,248171,58420,248848v-2989,171,-5908,1529,-8890,1270c42665,249521,35983,247578,29210,246308v-1270,-2117,-2706,-4142,-3810,-6350c24801,238761,24130,237487,24130,236148v,-23287,722,-46569,1270,-69850c25699,153594,25553,140856,26670,128198v166,-1886,1201,-3741,2540,-5080c30157,122171,31790,122375,33020,121848v9298,-3985,794,-1469,10160,-3810c49458,111760,46554,115970,49530,104068r1270,-5080c51223,94755,51423,90493,52070,86288v204,-1323,980,-2503,1270,-3810c56320,69067,53021,79625,55880,71048,54990,58588,57986,55374,50800,48188,49721,47109,48260,46495,46990,45648v-847,-1693,-1086,-3868,-2540,-5080c43109,39451,41074,39677,39370,39298v-2107,-468,-4199,-1091,-6350,-1270c24993,37359,16933,37181,8890,36758,6773,35065,4166,33847,2540,31678,1493,30282,1649,28302,1270,26598,802,24491,423,22365,,20248,1270,16861,1804,13097,3810,10088,4553,8974,6333,9186,7620,8818v1678,-480,3402,-790,5080,-1270c13987,7180,15174,6357,16510,6278v5916,-348,11853,,3810,-2540xe" fillcolor="gray [1629]" strokecolor="gray [1629]" strokeweight="2pt">
                        <v:path arrowok="t" o:connecttype="custom" o:connectlocs="20320,3734;73660,2465;107950,3734;129540,8809;134620,13883;135890,17689;135890,62092;130810,72241;128270,78585;127000,83659;124460,87465;123190,102689;120650,110301;114300,135674;113030,140749;111760,144555;110490,152166;111760,167390;114300,175002;119380,178808;125730,177539;135890,169928;138430,166122;143510,159778;152400,147092;170180,133137;175260,129331;179070,126793;185420,124256;198120,120450;219710,116644;292100,120450;297180,122987;302260,130599;303530,134405;307340,138211;309880,147092;311150,152166;312420,169928;311150,238435;309880,244778;307340,251121;299720,263808;295910,276494;281940,298062;269240,315823;255270,333584;248920,343733;242570,350076;229870,364031;222250,369106;209550,376718;195580,383061;182880,385599;173990,388136;165100,389405;161290,390673;156210,393210;151130,394479;142240,403360;135890,410972;130810,427464;129540,469330;128270,474404;127000,482016;120650,494703;119380,498509;111760,508658;106680,512464;95250,522613;87630,525150;82550,527688;72390,530225;59690,528956;50800,518807;46990,516270;40640,504852;38100,495971;39370,432539;40640,427464;41910,419852;55880,403360;64770,394479;68580,390673;77470,385599;82550,381793;96520,374181;104140,369106;113030,357688;119380,348808;125730,338658;127000,276494;124460,271420;115570,256196;114300,252390;101600,248584;93980,247315;58420,248584;49530,249853;29210,246047;25400,239703;24130,235898;25400,166122;26670,128062;29210,122987;33020,121719;43180,117913;49530,103958;50800,98883;52070,86196;53340,82391;55880,70973;50800,48137;46990,45600;44450,40525;39370,39256;33020,37988;8890,36719;2540,31644;1270,26570;0,20227;3810,10077;7620,8809;12700,7540;16510,6271;20320,3734" o:connectangles="0,0,0,0,0,0,0,0,0,0,0,0,0,0,0,0,0,0,0,0,0,0,0,0,0,0,0,0,0,0,0,0,0,0,0,0,0,0,0,0,0,0,0,0,0,0,0,0,0,0,0,0,0,0,0,0,0,0,0,0,0,0,0,0,0,0,0,0,0,0,0,0,0,0,0,0,0,0,0,0,0,0,0,0,0,0,0,0,0,0,0,0,0,0,0,0,0,0,0,0,0,0,0,0,0,0,0,0,0,0,0,0,0,0,0,0,0,0,0,0,0,0,0,0,0,0"/>
                      </v:shape>
                      <v:shape id="文本框 2" o:spid="_x0000_s1663" type="#_x0000_t202" style="position:absolute;top:4262;width:353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" filled="f" stroked="f">
                        <v:textbox style="mso-fit-shape-to-text:t">
                          <w:txbxContent>
                            <w:p w14:paraId="18965D40" w14:textId="77777777" w:rsidR="00062EC9" w:rsidRDefault="00000000">
                              <w:r>
                                <w:t>A</w:t>
                              </w:r>
                              <w:r>
                                <w:rPr>
                                  <w:rFonts w:hint="eastAsia"/>
                                </w:rPr>
                                <w:t>.</w:t>
                              </w:r>
                            </w:p>
                          </w:txbxContent>
                        </v:textbox>
                      </v:shape>
                      <v:shape id="文本框 2" o:spid="_x0000_s1664" type="#_x0000_t202" style="position:absolute;left:2591;top:367;width:3289;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" filled="f" stroked="f">
                        <v:textbox>
                          <w:txbxContent>
                            <w:p w14:paraId="73EA4444" w14:textId="77777777" w:rsidR="00062EC9" w:rsidRDefault="00000000">
                              <w:r>
                                <w:rPr>
                                  <w:rFonts w:hint="eastAsia"/>
                                </w:rPr>
                                <w:t>C.</w:t>
                              </w:r>
                            </w:p>
                          </w:txbxContent>
                        </v:textbox>
                      </v:shape>
                    </v:group>
                    <v:shape id="文本框 2" o:spid="_x0000_s1665" type="#_x0000_t202" style="position:absolute;left:-227;top:1086;width:328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" filled="f" stroked="f">
                      <v:textbox>
                        <w:txbxContent>
                          <w:p w14:paraId="16BFCB61" w14:textId="77777777" w:rsidR="00062EC9" w:rsidRDefault="00000000">
                            <w:r>
                              <w:rPr>
                                <w:rFonts w:hint="eastAsia"/>
                              </w:rPr>
                              <w:t>O</w:t>
                            </w:r>
                          </w:p>
                        </w:txbxContent>
                      </v:textbox>
                    </v:shape>
                  </v:group>
                </v:group>
                <v:group id="组合 11" o:spid="_x0000_s1666" style="position:absolute;left:1007;top:1996;width:2457;height:5091" coordsize="245648,509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">
                  <v:oval id="椭圆 6" o:spid="_x0000_s1667" style="position:absolute;left:85841;top:223935;width:35560;height:35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" fillcolor="black [3213]" strokecolor="#0a121c [484]" strokeweight="2pt"/>
                  <v:group id="组合 10" o:spid="_x0000_s1668" style="position:absolute;width:245648;height:509078" coordsize="245648,509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">
                    <v:oval id="椭圆 6" o:spid="_x0000_s1669" style="position:absolute;top:487478;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" fillcolor="black [3213]" strokecolor="#0a121c [484]" strokeweight="2pt"/>
                    <v:oval id="椭圆 6" o:spid="_x0000_s1670" style="position:absolute;left:48445;width:21590;height:2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" fillcolor="black [3213]" strokecolor="#0a121c [484]" strokeweight="2pt"/>
                    <v:oval id="椭圆 6" o:spid="_x0000_s1671" style="position:absolute;left:224058;top:181669;width:21590;height:2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" fillcolor="black [3213]" strokecolor="#0a121c [484]" strokeweight="2pt"/>
                  </v:group>
                </v:group>
              </v:group>
            </w:pict>
          </mc:Fallback>
        </mc:AlternateContent>
      </w:r>
    </w:p>
    <w:p w14:paraId="77CF0612" w14:textId="77777777" w:rsidR="00062EC9" w:rsidRDefault="00062EC9">
      <w:pPr>
        <w:pStyle w:val="afff6"/>
        <w:snapToGrid w:val="0"/>
        <w:spacing w:before="0" w:beforeAutospacing="0" w:after="0" w:afterAutospacing="0" w:line="300" w:lineRule="auto"/>
        <w:ind w:firstLineChars="1250" w:firstLine="2625"/>
        <w:rPr>
          <w:rFonts w:ascii="Times New Roman" w:eastAsia="华文中宋" w:hAnsi="Times New Roman" w:cs="Times New Roman"/>
          <w:sz w:val="21"/>
          <w:szCs w:val="21"/>
        </w:rPr>
      </w:pPr>
    </w:p>
    <w:p w14:paraId="5C28CC49" w14:textId="77777777" w:rsidR="00062EC9" w:rsidRDefault="00000000">
      <w:pPr>
        <w:pStyle w:val="afff6"/>
        <w:snapToGrid w:val="0"/>
        <w:spacing w:before="0" w:beforeAutospacing="0" w:after="0" w:afterAutospacing="0" w:line="300" w:lineRule="auto"/>
        <w:ind w:firstLineChars="1250" w:firstLine="2625"/>
        <w:rPr>
          <w:rFonts w:ascii="华文中宋" w:eastAsia="华文中宋" w:hAnsi="华文中宋" w:hint="eastAsia"/>
          <w:sz w:val="22"/>
          <w:szCs w:val="22"/>
        </w:rPr>
      </w:pPr>
      <w:r>
        <w:rPr>
          <w:rFonts w:ascii="Times New Roman" w:eastAsia="华文中宋" w:hAnsi="Times New Roman" w:cs="Times New Roman" w:hint="eastAsia"/>
          <w:sz w:val="21"/>
          <w:szCs w:val="21"/>
        </w:rPr>
        <w:t>(a)</w:t>
      </w:r>
      <w:r>
        <w:rPr>
          <w:rFonts w:ascii="Times New Roman" w:eastAsia="华文中宋" w:hAnsi="Times New Roman" w:cs="Times New Roman"/>
          <w:sz w:val="22"/>
          <w:szCs w:val="22"/>
        </w:rPr>
        <w:t xml:space="preserve"> </w:t>
      </w:r>
      <w:r>
        <w:rPr>
          <w:rFonts w:ascii="华文中宋" w:eastAsia="华文中宋" w:hAnsi="华文中宋" w:hint="eastAsia"/>
          <w:sz w:val="22"/>
          <w:szCs w:val="22"/>
        </w:rPr>
        <w:t xml:space="preserve">                           </w:t>
      </w:r>
      <w:r>
        <w:rPr>
          <w:rFonts w:ascii="Times New Roman" w:eastAsia="华文中宋" w:hAnsi="Times New Roman" w:cs="Times New Roman" w:hint="eastAsia"/>
          <w:sz w:val="21"/>
          <w:szCs w:val="21"/>
        </w:rPr>
        <w:t xml:space="preserve">(b)      </w:t>
      </w:r>
      <w:r>
        <w:rPr>
          <w:rFonts w:ascii="Times New Roman" w:eastAsia="华文中宋" w:hAnsi="Times New Roman" w:cs="Times New Roman"/>
          <w:sz w:val="21"/>
          <w:szCs w:val="21"/>
        </w:rPr>
        <w:t xml:space="preserve"> </w:t>
      </w:r>
      <w:r>
        <w:rPr>
          <w:rFonts w:ascii="Times New Roman" w:eastAsia="华文中宋" w:hAnsi="Times New Roman" w:cs="Times New Roman" w:hint="eastAsia"/>
          <w:sz w:val="21"/>
          <w:szCs w:val="21"/>
        </w:rPr>
        <w:t xml:space="preserve">   (c)</w:t>
      </w:r>
    </w:p>
    <w:p w14:paraId="2431EE27" w14:textId="77777777" w:rsidR="00062EC9" w:rsidRDefault="00000000">
      <w:pPr>
        <w:pStyle w:val="afff6"/>
        <w:snapToGrid w:val="0"/>
        <w:spacing w:before="0" w:beforeAutospacing="0" w:after="0" w:afterAutospacing="0" w:line="300" w:lineRule="auto"/>
        <w:ind w:leftChars="200" w:left="420"/>
        <w:rPr>
          <w:rFonts w:ascii="Times New Roman" w:eastAsia="华文中宋" w:hAnsi="Times New Roman" w:cs="Times New Roman"/>
          <w:sz w:val="21"/>
          <w:szCs w:val="21"/>
        </w:rPr>
      </w:pPr>
      <w:r>
        <w:rPr>
          <w:rFonts w:ascii="Times New Roman" w:eastAsia="华文中宋" w:hAnsi="Times New Roman" w:cs="Times New Roman"/>
          <w:sz w:val="21"/>
          <w:szCs w:val="21"/>
        </w:rPr>
        <w:t>(1)</w:t>
      </w:r>
      <w:r>
        <w:rPr>
          <w:rFonts w:ascii="Times New Roman" w:eastAsia="华文中宋" w:hAnsi="Times New Roman" w:cs="Times New Roman"/>
          <w:sz w:val="21"/>
          <w:szCs w:val="21"/>
        </w:rPr>
        <w:t>当处于</w:t>
      </w:r>
      <w:r>
        <w:rPr>
          <w:rFonts w:ascii="Times New Roman" w:eastAsia="华文中宋" w:hAnsi="Times New Roman" w:cs="Times New Roman"/>
          <w:sz w:val="21"/>
          <w:szCs w:val="21"/>
        </w:rPr>
        <w:t>1</w:t>
      </w:r>
      <w:r>
        <w:rPr>
          <w:rFonts w:ascii="Times New Roman" w:eastAsia="华文中宋" w:hAnsi="Times New Roman" w:cs="Times New Roman" w:hint="eastAsia"/>
          <w:sz w:val="21"/>
          <w:szCs w:val="21"/>
        </w:rPr>
        <w:t>1</w:t>
      </w:r>
      <w:r>
        <w:rPr>
          <w:rFonts w:ascii="Times New Roman" w:eastAsia="华文中宋" w:hAnsi="Times New Roman" w:cs="Times New Roman"/>
          <w:sz w:val="21"/>
          <w:szCs w:val="21"/>
        </w:rPr>
        <w:t>号位置时，运动员所受合外力的方向</w:t>
      </w:r>
      <w:r>
        <w:rPr>
          <w:rFonts w:ascii="Times New Roman" w:eastAsia="华文中宋" w:hAnsi="Times New Roman" w:cs="Times New Roman" w:hint="eastAsia"/>
          <w:sz w:val="21"/>
          <w:szCs w:val="21"/>
        </w:rPr>
        <w:t>最接近</w:t>
      </w:r>
      <w:r>
        <w:rPr>
          <w:rFonts w:ascii="Times New Roman" w:eastAsia="华文中宋" w:hAnsi="Times New Roman" w:cs="Times New Roman"/>
          <w:sz w:val="21"/>
          <w:szCs w:val="21"/>
        </w:rPr>
        <w:t>图</w:t>
      </w:r>
      <w:r>
        <w:rPr>
          <w:rFonts w:ascii="Times New Roman" w:eastAsia="华文中宋" w:hAnsi="Times New Roman" w:cs="Times New Roman"/>
          <w:sz w:val="21"/>
          <w:szCs w:val="21"/>
        </w:rPr>
        <w:t>(</w:t>
      </w:r>
      <w:r>
        <w:rPr>
          <w:rFonts w:ascii="Times New Roman" w:eastAsia="华文中宋" w:hAnsi="Times New Roman" w:cs="Times New Roman" w:hint="eastAsia"/>
          <w:sz w:val="21"/>
          <w:szCs w:val="21"/>
        </w:rPr>
        <w:t>b</w:t>
      </w:r>
      <w:r>
        <w:rPr>
          <w:rFonts w:ascii="Times New Roman" w:eastAsia="华文中宋" w:hAnsi="Times New Roman" w:cs="Times New Roman"/>
          <w:sz w:val="21"/>
          <w:szCs w:val="21"/>
        </w:rPr>
        <w:t>)</w:t>
      </w:r>
      <w:r>
        <w:rPr>
          <w:rFonts w:ascii="Times New Roman" w:eastAsia="华文中宋" w:hAnsi="Times New Roman" w:cs="Times New Roman"/>
          <w:sz w:val="21"/>
          <w:szCs w:val="21"/>
        </w:rPr>
        <w:t>中的</w:t>
      </w:r>
      <w:r>
        <w:rPr>
          <w:rFonts w:ascii="Times New Roman" w:eastAsia="华文中宋" w:hAnsi="Times New Roman" w:cs="Times New Roman"/>
          <w:sz w:val="21"/>
          <w:szCs w:val="21"/>
        </w:rPr>
        <w:t>______</w:t>
      </w:r>
      <w:r>
        <w:rPr>
          <w:rFonts w:ascii="Times New Roman" w:eastAsia="华文中宋" w:hAnsi="Times New Roman" w:cs="Times New Roman"/>
          <w:sz w:val="21"/>
          <w:szCs w:val="21"/>
        </w:rPr>
        <w:t>方向</w:t>
      </w:r>
      <w:r>
        <w:rPr>
          <w:rFonts w:ascii="Times New Roman" w:eastAsia="华文中宋" w:hAnsi="Times New Roman" w:cs="Times New Roman" w:hint="eastAsia"/>
          <w:sz w:val="21"/>
          <w:szCs w:val="21"/>
        </w:rPr>
        <w:t>。</w:t>
      </w:r>
      <w:r>
        <w:rPr>
          <w:rFonts w:ascii="Times New Roman" w:eastAsia="华文中宋" w:hAnsi="Times New Roman" w:cs="Times New Roman"/>
          <w:sz w:val="21"/>
          <w:szCs w:val="21"/>
        </w:rPr>
        <w:t>（</w:t>
      </w:r>
      <w:r>
        <w:rPr>
          <w:rFonts w:ascii="Times New Roman" w:eastAsia="华文中宋" w:hAnsi="Times New Roman" w:cs="Times New Roman" w:hint="eastAsia"/>
          <w:sz w:val="21"/>
          <w:szCs w:val="21"/>
        </w:rPr>
        <w:t>选择</w:t>
      </w:r>
      <w:r>
        <w:rPr>
          <w:rFonts w:ascii="Times New Roman" w:eastAsia="华文中宋" w:hAnsi="Times New Roman" w:cs="Times New Roman"/>
          <w:sz w:val="21"/>
          <w:szCs w:val="21"/>
        </w:rPr>
        <w:t>各方向所对应的字母</w:t>
      </w:r>
      <w:r>
        <w:rPr>
          <w:rFonts w:ascii="Times New Roman" w:eastAsia="华文中宋" w:hAnsi="Times New Roman" w:cs="Times New Roman" w:hint="eastAsia"/>
          <w:sz w:val="21"/>
          <w:szCs w:val="21"/>
        </w:rPr>
        <w:t>选项</w:t>
      </w:r>
      <w:r>
        <w:rPr>
          <w:rFonts w:ascii="Times New Roman" w:eastAsia="华文中宋" w:hAnsi="Times New Roman" w:cs="Times New Roman"/>
          <w:sz w:val="21"/>
          <w:szCs w:val="21"/>
        </w:rPr>
        <w:t>）</w:t>
      </w:r>
    </w:p>
    <w:p w14:paraId="2A8A1BA5" w14:textId="77777777" w:rsidR="00062EC9" w:rsidRDefault="00000000">
      <w:pPr>
        <w:pStyle w:val="afff6"/>
        <w:snapToGrid w:val="0"/>
        <w:spacing w:before="0" w:beforeAutospacing="0" w:after="0" w:afterAutospacing="0" w:line="300" w:lineRule="auto"/>
        <w:ind w:leftChars="200" w:left="420"/>
        <w:rPr>
          <w:rFonts w:ascii="Times New Roman" w:eastAsia="华文中宋" w:hAnsi="Times New Roman" w:cs="Times New Roman"/>
          <w:sz w:val="21"/>
          <w:szCs w:val="21"/>
        </w:rPr>
      </w:pPr>
      <w:bookmarkStart w:id="12" w:name="OLE_LINK8"/>
      <w:r>
        <w:rPr>
          <w:rFonts w:ascii="Times New Roman" w:eastAsia="华文中宋" w:hAnsi="Times New Roman" w:cs="Times New Roman"/>
          <w:sz w:val="21"/>
          <w:szCs w:val="21"/>
        </w:rPr>
        <w:t>(</w:t>
      </w:r>
      <w:r>
        <w:rPr>
          <w:rFonts w:ascii="Times New Roman" w:eastAsia="华文中宋" w:hAnsi="Times New Roman" w:cs="Times New Roman" w:hint="eastAsia"/>
          <w:sz w:val="21"/>
          <w:szCs w:val="21"/>
        </w:rPr>
        <w:t>2</w:t>
      </w:r>
      <w:r>
        <w:rPr>
          <w:rFonts w:ascii="Times New Roman" w:eastAsia="华文中宋" w:hAnsi="Times New Roman" w:cs="Times New Roman"/>
          <w:sz w:val="21"/>
          <w:szCs w:val="21"/>
        </w:rPr>
        <w:t>)</w:t>
      </w:r>
      <w:bookmarkEnd w:id="12"/>
      <w:r>
        <w:rPr>
          <w:rFonts w:ascii="Times New Roman" w:eastAsia="华文中宋" w:hAnsi="Times New Roman" w:cs="Times New Roman" w:hint="eastAsia"/>
          <w:sz w:val="21"/>
          <w:szCs w:val="21"/>
        </w:rPr>
        <w:t>图</w:t>
      </w:r>
      <w:r>
        <w:rPr>
          <w:rFonts w:ascii="Times New Roman" w:eastAsia="华文中宋" w:hAnsi="Times New Roman" w:cs="Times New Roman" w:hint="eastAsia"/>
          <w:sz w:val="21"/>
          <w:szCs w:val="21"/>
        </w:rPr>
        <w:t>(c)</w:t>
      </w:r>
      <w:r>
        <w:rPr>
          <w:rFonts w:ascii="Times New Roman" w:eastAsia="华文中宋" w:hAnsi="Times New Roman" w:cs="Times New Roman" w:hint="eastAsia"/>
          <w:sz w:val="21"/>
          <w:szCs w:val="21"/>
        </w:rPr>
        <w:t>为</w:t>
      </w:r>
      <w:r>
        <w:rPr>
          <w:rFonts w:ascii="Times New Roman" w:eastAsia="华文中宋" w:hAnsi="Times New Roman" w:cs="Times New Roman"/>
          <w:sz w:val="21"/>
          <w:szCs w:val="21"/>
        </w:rPr>
        <w:t>运动员处于</w:t>
      </w:r>
      <w:r>
        <w:rPr>
          <w:rFonts w:ascii="Times New Roman" w:hAnsi="Times New Roman" w:cs="Times New Roman"/>
          <w:sz w:val="21"/>
          <w:szCs w:val="21"/>
        </w:rPr>
        <w:t>15</w:t>
      </w:r>
      <w:r>
        <w:rPr>
          <w:rFonts w:ascii="Times New Roman" w:eastAsia="华文中宋" w:hAnsi="Times New Roman" w:cs="Times New Roman"/>
          <w:sz w:val="21"/>
          <w:szCs w:val="21"/>
        </w:rPr>
        <w:t>号位置时</w:t>
      </w:r>
      <w:r>
        <w:rPr>
          <w:rFonts w:ascii="Times New Roman" w:eastAsia="华文中宋" w:hAnsi="Times New Roman" w:cs="Times New Roman" w:hint="eastAsia"/>
          <w:sz w:val="21"/>
          <w:szCs w:val="21"/>
        </w:rPr>
        <w:t>的示意图</w:t>
      </w:r>
      <w:r>
        <w:rPr>
          <w:rFonts w:ascii="Times New Roman" w:eastAsia="华文中宋" w:hAnsi="Times New Roman" w:cs="Times New Roman"/>
          <w:sz w:val="21"/>
          <w:szCs w:val="21"/>
        </w:rPr>
        <w:t>，头朝下，脚朝上，</w:t>
      </w:r>
      <w:r>
        <w:rPr>
          <w:rFonts w:ascii="Times New Roman" w:eastAsia="华文中宋" w:hAnsi="Times New Roman" w:cs="Times New Roman" w:hint="eastAsia"/>
          <w:sz w:val="21"/>
          <w:szCs w:val="21"/>
        </w:rPr>
        <w:t>身上的三个点离重心</w:t>
      </w:r>
      <w:r>
        <w:rPr>
          <w:rFonts w:ascii="Times New Roman" w:eastAsia="华文中宋" w:hAnsi="Times New Roman" w:cs="Times New Roman" w:hint="eastAsia"/>
          <w:sz w:val="21"/>
          <w:szCs w:val="21"/>
        </w:rPr>
        <w:t>O</w:t>
      </w:r>
      <w:r>
        <w:rPr>
          <w:rFonts w:ascii="Times New Roman" w:eastAsia="华文中宋" w:hAnsi="Times New Roman" w:cs="Times New Roman" w:hint="eastAsia"/>
          <w:sz w:val="21"/>
          <w:szCs w:val="21"/>
        </w:rPr>
        <w:t>的距离关系</w:t>
      </w:r>
      <w:r>
        <w:rPr>
          <w:rFonts w:ascii="Times New Roman" w:eastAsia="华文中宋" w:hAnsi="Times New Roman" w:cs="Times New Roman"/>
          <w:position w:val="-6"/>
          <w:sz w:val="21"/>
          <w:szCs w:val="21"/>
        </w:rPr>
        <w:object w:dxaOrig="1277" w:dyaOrig="300" w14:anchorId="0F674C3E">
          <v:shape id="_x0000_i1025" type="#_x0000_t75" style="width:63.95pt;height:15.15pt" o:ole="">
            <v:imagedata r:id="rId23" o:title=""/>
          </v:shape>
          <o:OLEObject Type="Embed" ProgID="Equation.DSMT4" ShapeID="_x0000_i1025" DrawAspect="Content" ObjectID="_1803833751" r:id="rId24"/>
        </w:object>
      </w:r>
      <w:r>
        <w:rPr>
          <w:rFonts w:ascii="Times New Roman" w:eastAsia="华文中宋" w:hAnsi="Times New Roman" w:cs="Times New Roman"/>
          <w:sz w:val="21"/>
          <w:szCs w:val="21"/>
        </w:rPr>
        <w:t>，</w:t>
      </w:r>
      <w:r>
        <w:rPr>
          <w:rFonts w:ascii="Times New Roman" w:eastAsia="华文中宋" w:hAnsi="Times New Roman" w:cs="Times New Roman" w:hint="eastAsia"/>
          <w:sz w:val="21"/>
          <w:szCs w:val="21"/>
        </w:rPr>
        <w:t>则相对地面</w:t>
      </w:r>
      <w:r>
        <w:rPr>
          <w:rFonts w:ascii="Times New Roman" w:eastAsia="华文中宋" w:hAnsi="Times New Roman" w:cs="Times New Roman"/>
          <w:sz w:val="21"/>
          <w:szCs w:val="21"/>
        </w:rPr>
        <w:t>速度最大的是</w:t>
      </w:r>
      <w:r>
        <w:rPr>
          <w:rFonts w:ascii="Times New Roman" w:eastAsia="华文中宋" w:hAnsi="Times New Roman" w:cs="Times New Roman"/>
          <w:sz w:val="21"/>
          <w:szCs w:val="21"/>
        </w:rPr>
        <w:t>____</w:t>
      </w:r>
      <w:r>
        <w:rPr>
          <w:rFonts w:ascii="Times New Roman" w:eastAsia="华文中宋" w:hAnsi="Times New Roman" w:cs="Times New Roman" w:hint="eastAsia"/>
          <w:sz w:val="21"/>
          <w:szCs w:val="21"/>
        </w:rPr>
        <w:t>点</w:t>
      </w:r>
      <w:r>
        <w:rPr>
          <w:rFonts w:ascii="Times New Roman" w:eastAsia="华文中宋" w:hAnsi="Times New Roman" w:cs="Times New Roman"/>
          <w:sz w:val="21"/>
          <w:szCs w:val="21"/>
        </w:rPr>
        <w:t>。（选对应字母</w:t>
      </w:r>
      <w:r>
        <w:rPr>
          <w:rFonts w:ascii="Times New Roman" w:eastAsia="华文中宋" w:hAnsi="Times New Roman" w:cs="Times New Roman" w:hint="eastAsia"/>
          <w:sz w:val="21"/>
          <w:szCs w:val="21"/>
        </w:rPr>
        <w:t>选项</w:t>
      </w:r>
      <w:r>
        <w:rPr>
          <w:rFonts w:ascii="Times New Roman" w:eastAsia="华文中宋" w:hAnsi="Times New Roman" w:cs="Times New Roman"/>
          <w:sz w:val="21"/>
          <w:szCs w:val="21"/>
        </w:rPr>
        <w:t>）</w:t>
      </w:r>
    </w:p>
    <w:p w14:paraId="0F535BBE" w14:textId="77777777" w:rsidR="00062EC9" w:rsidRDefault="00000000">
      <w:pPr>
        <w:pStyle w:val="afff6"/>
        <w:snapToGrid w:val="0"/>
        <w:spacing w:before="0" w:beforeAutospacing="0" w:after="0" w:afterAutospacing="0" w:line="300" w:lineRule="auto"/>
        <w:ind w:leftChars="200" w:left="420"/>
        <w:rPr>
          <w:rFonts w:ascii="Times New Roman" w:hAnsi="Times New Roman" w:cs="Times New Roman"/>
          <w:sz w:val="21"/>
          <w:szCs w:val="21"/>
        </w:rPr>
      </w:pPr>
      <w:r>
        <w:rPr>
          <w:rFonts w:ascii="Times New Roman" w:eastAsia="华文中宋" w:hAnsi="Times New Roman" w:cs="Times New Roman"/>
          <w:sz w:val="21"/>
          <w:szCs w:val="21"/>
        </w:rPr>
        <w:t>(</w:t>
      </w:r>
      <w:r>
        <w:rPr>
          <w:rFonts w:ascii="Times New Roman" w:eastAsia="华文中宋" w:hAnsi="Times New Roman" w:cs="Times New Roman" w:hint="eastAsia"/>
          <w:sz w:val="21"/>
          <w:szCs w:val="21"/>
        </w:rPr>
        <w:t>3</w:t>
      </w:r>
      <w:r>
        <w:rPr>
          <w:rFonts w:ascii="Times New Roman" w:eastAsia="华文中宋" w:hAnsi="Times New Roman" w:cs="Times New Roman"/>
          <w:sz w:val="21"/>
          <w:szCs w:val="21"/>
        </w:rPr>
        <w:t>)</w:t>
      </w:r>
      <w:r>
        <w:rPr>
          <w:rFonts w:ascii="Times New Roman" w:eastAsia="华文中宋" w:hAnsi="Times New Roman" w:cs="Times New Roman"/>
          <w:sz w:val="21"/>
          <w:szCs w:val="21"/>
        </w:rPr>
        <w:t>运动员</w:t>
      </w:r>
      <w:r>
        <w:rPr>
          <w:rFonts w:ascii="Times New Roman" w:eastAsia="华文中宋" w:hAnsi="Times New Roman" w:cs="Times New Roman" w:hint="eastAsia"/>
          <w:sz w:val="21"/>
          <w:szCs w:val="21"/>
        </w:rPr>
        <w:t>质量为</w:t>
      </w:r>
      <w:r>
        <w:rPr>
          <w:rFonts w:ascii="Times New Roman" w:eastAsia="华文中宋" w:hAnsi="Times New Roman" w:cs="Times New Roman" w:hint="eastAsia"/>
          <w:sz w:val="21"/>
          <w:szCs w:val="21"/>
        </w:rPr>
        <w:t>50kg</w:t>
      </w:r>
      <w:r>
        <w:rPr>
          <w:rFonts w:ascii="Times New Roman" w:eastAsia="华文中宋" w:hAnsi="Times New Roman" w:cs="Times New Roman" w:hint="eastAsia"/>
          <w:sz w:val="21"/>
          <w:szCs w:val="21"/>
        </w:rPr>
        <w:t>，</w:t>
      </w:r>
      <w:r>
        <w:rPr>
          <w:rFonts w:ascii="Times New Roman" w:eastAsia="华文中宋" w:hAnsi="Times New Roman" w:cs="Times New Roman"/>
          <w:sz w:val="21"/>
          <w:szCs w:val="21"/>
        </w:rPr>
        <w:t>在</w:t>
      </w:r>
      <w:r>
        <w:rPr>
          <w:rFonts w:ascii="Times New Roman" w:hAnsi="Times New Roman" w:cs="Times New Roman"/>
          <w:sz w:val="21"/>
          <w:szCs w:val="21"/>
        </w:rPr>
        <w:t>17</w:t>
      </w:r>
      <w:r>
        <w:rPr>
          <w:rFonts w:ascii="Times New Roman" w:eastAsia="华文中宋" w:hAnsi="Times New Roman" w:cs="Times New Roman"/>
          <w:sz w:val="21"/>
          <w:szCs w:val="21"/>
        </w:rPr>
        <w:t>号位置时重心恰位于最高点，</w:t>
      </w:r>
      <w:bookmarkStart w:id="13" w:name="OLE_LINK1"/>
      <w:r>
        <w:rPr>
          <w:rFonts w:ascii="Times New Roman" w:eastAsia="华文中宋" w:hAnsi="Times New Roman" w:cs="Times New Roman" w:hint="eastAsia"/>
          <w:sz w:val="21"/>
          <w:szCs w:val="21"/>
        </w:rPr>
        <w:t>设</w:t>
      </w:r>
      <w:r>
        <w:rPr>
          <w:rFonts w:ascii="Times New Roman" w:eastAsia="华文中宋" w:hAnsi="Times New Roman" w:cs="Times New Roman"/>
          <w:sz w:val="21"/>
          <w:szCs w:val="21"/>
        </w:rPr>
        <w:t>从</w:t>
      </w:r>
      <w:r>
        <w:rPr>
          <w:rFonts w:ascii="Times New Roman" w:hAnsi="Times New Roman" w:cs="Times New Roman"/>
          <w:sz w:val="21"/>
          <w:szCs w:val="21"/>
        </w:rPr>
        <w:t>17</w:t>
      </w:r>
      <w:r>
        <w:rPr>
          <w:rFonts w:ascii="Times New Roman" w:eastAsia="华文中宋" w:hAnsi="Times New Roman" w:cs="Times New Roman"/>
          <w:sz w:val="21"/>
          <w:szCs w:val="21"/>
        </w:rPr>
        <w:t>号位置运动到</w:t>
      </w:r>
      <w:r>
        <w:rPr>
          <w:rFonts w:ascii="Times New Roman" w:hAnsi="Times New Roman" w:cs="Times New Roman"/>
          <w:sz w:val="21"/>
          <w:szCs w:val="21"/>
        </w:rPr>
        <w:t>20</w:t>
      </w:r>
      <w:r>
        <w:rPr>
          <w:rFonts w:ascii="Times New Roman" w:eastAsia="华文中宋" w:hAnsi="Times New Roman" w:cs="Times New Roman"/>
          <w:sz w:val="21"/>
          <w:szCs w:val="21"/>
        </w:rPr>
        <w:t>号位置的过程</w:t>
      </w:r>
      <w:bookmarkEnd w:id="13"/>
      <w:r>
        <w:rPr>
          <w:rFonts w:ascii="Times New Roman" w:eastAsia="华文中宋" w:hAnsi="Times New Roman" w:cs="Times New Roman"/>
          <w:sz w:val="21"/>
          <w:szCs w:val="21"/>
        </w:rPr>
        <w:t>仅受重力作用，重心在竖直方向的位移约为</w:t>
      </w:r>
      <w:r>
        <w:rPr>
          <w:rFonts w:ascii="Times New Roman" w:hAnsi="Times New Roman" w:cs="Times New Roman"/>
          <w:sz w:val="21"/>
          <w:szCs w:val="21"/>
        </w:rPr>
        <w:t>0.45m</w:t>
      </w:r>
      <w:r>
        <w:rPr>
          <w:rFonts w:ascii="Times New Roman" w:eastAsia="华文中宋" w:hAnsi="Times New Roman" w:cs="Times New Roman"/>
          <w:sz w:val="21"/>
          <w:szCs w:val="21"/>
        </w:rPr>
        <w:t>，则</w:t>
      </w:r>
      <w:r>
        <w:rPr>
          <w:rFonts w:ascii="Times New Roman" w:eastAsia="华文中宋" w:hAnsi="Times New Roman" w:cs="Times New Roman" w:hint="eastAsia"/>
          <w:sz w:val="21"/>
          <w:szCs w:val="21"/>
        </w:rPr>
        <w:t>运动员的</w:t>
      </w:r>
      <w:r>
        <w:rPr>
          <w:rFonts w:ascii="Times New Roman" w:eastAsia="华文中宋" w:hAnsi="Times New Roman" w:cs="Times New Roman"/>
          <w:sz w:val="21"/>
          <w:szCs w:val="21"/>
        </w:rPr>
        <w:t>重力势能变化量</w:t>
      </w:r>
      <w:r>
        <w:rPr>
          <w:rFonts w:ascii="Times New Roman" w:hAnsi="Times New Roman" w:cs="Times New Roman"/>
          <w:sz w:val="21"/>
          <w:szCs w:val="21"/>
        </w:rPr>
        <w:t>Δ</w:t>
      </w:r>
      <w:r>
        <w:rPr>
          <w:rFonts w:ascii="Times New Roman" w:eastAsia="华文中宋" w:hAnsi="Times New Roman" w:cs="Times New Roman"/>
          <w:i/>
          <w:iCs/>
          <w:sz w:val="21"/>
          <w:szCs w:val="18"/>
        </w:rPr>
        <w:t>E</w:t>
      </w:r>
      <w:r>
        <w:rPr>
          <w:rFonts w:ascii="Times New Roman" w:eastAsia="华文中宋" w:hAnsi="Times New Roman" w:cs="Times New Roman"/>
          <w:sz w:val="21"/>
          <w:szCs w:val="18"/>
          <w:vertAlign w:val="subscript"/>
        </w:rPr>
        <w:t>p</w:t>
      </w:r>
      <w:r>
        <w:rPr>
          <w:rFonts w:ascii="Times New Roman" w:eastAsia="华文中宋" w:hAnsi="Times New Roman" w:cs="Times New Roman" w:hint="eastAsia"/>
          <w:sz w:val="21"/>
          <w:szCs w:val="18"/>
        </w:rPr>
        <w:t>＝</w:t>
      </w:r>
      <w:r>
        <w:rPr>
          <w:rFonts w:ascii="Times New Roman" w:eastAsia="华文中宋" w:hAnsi="Times New Roman" w:cs="Times New Roman"/>
          <w:sz w:val="21"/>
          <w:szCs w:val="21"/>
        </w:rPr>
        <w:t>_____</w:t>
      </w:r>
      <w:r>
        <w:rPr>
          <w:rFonts w:ascii="Times New Roman" w:eastAsia="华文中宋" w:hAnsi="Times New Roman" w:cs="Times New Roman"/>
          <w:sz w:val="21"/>
          <w:szCs w:val="21"/>
        </w:rPr>
        <w:t>，重心的速度变化量</w:t>
      </w:r>
      <w:r>
        <w:rPr>
          <w:rFonts w:ascii="Times New Roman" w:eastAsia="华文中宋" w:hAnsi="Times New Roman" w:cs="Times New Roman" w:hint="eastAsia"/>
          <w:sz w:val="21"/>
          <w:szCs w:val="21"/>
        </w:rPr>
        <w:t>大小</w:t>
      </w:r>
      <w:r>
        <w:rPr>
          <w:rFonts w:ascii="Times New Roman" w:hAnsi="Times New Roman" w:cs="Times New Roman"/>
          <w:sz w:val="21"/>
          <w:szCs w:val="21"/>
        </w:rPr>
        <w:t>Δ</w:t>
      </w:r>
      <w:r>
        <w:rPr>
          <w:rFonts w:ascii="Book Antiqua" w:hAnsi="Book Antiqua" w:cs="Times New Roman"/>
          <w:i/>
          <w:iCs/>
          <w:sz w:val="21"/>
          <w:szCs w:val="21"/>
        </w:rPr>
        <w:t>v</w:t>
      </w:r>
      <w:r>
        <w:rPr>
          <w:rFonts w:ascii="Times New Roman" w:eastAsia="华文中宋" w:hAnsi="Times New Roman" w:cs="Times New Roman" w:hint="eastAsia"/>
          <w:sz w:val="21"/>
          <w:szCs w:val="18"/>
        </w:rPr>
        <w:t>＝</w:t>
      </w:r>
      <w:r>
        <w:rPr>
          <w:rFonts w:ascii="Times New Roman" w:eastAsia="华文中宋" w:hAnsi="Times New Roman" w:cs="Times New Roman"/>
          <w:sz w:val="21"/>
          <w:szCs w:val="21"/>
        </w:rPr>
        <w:t>____</w:t>
      </w:r>
      <w:r>
        <w:rPr>
          <w:rFonts w:ascii="Times New Roman" w:eastAsia="华文中宋" w:hAnsi="Times New Roman" w:cs="Times New Roman"/>
          <w:sz w:val="21"/>
          <w:szCs w:val="21"/>
        </w:rPr>
        <w:t>。</w:t>
      </w:r>
      <w:r>
        <w:rPr>
          <w:rFonts w:ascii="Times New Roman" w:eastAsia="华文中宋" w:hAnsi="Times New Roman" w:cs="Times New Roman" w:hint="eastAsia"/>
          <w:sz w:val="21"/>
          <w:szCs w:val="21"/>
        </w:rPr>
        <w:t>(</w:t>
      </w:r>
      <w:r>
        <w:rPr>
          <w:rFonts w:ascii="Times New Roman" w:eastAsia="华文中宋" w:hAnsi="Times New Roman" w:cs="Times New Roman" w:hint="eastAsia"/>
          <w:sz w:val="21"/>
          <w:szCs w:val="21"/>
        </w:rPr>
        <w:t>重力加速度大小取</w:t>
      </w:r>
      <w:r>
        <w:rPr>
          <w:rFonts w:ascii="Times New Roman" w:eastAsia="仿宋" w:hAnsi="Times New Roman" w:cs="Times New Roman"/>
          <w:sz w:val="21"/>
          <w:szCs w:val="21"/>
        </w:rPr>
        <w:t>10m/s</w:t>
      </w:r>
      <w:r>
        <w:rPr>
          <w:rFonts w:ascii="Times New Roman" w:eastAsia="仿宋" w:hAnsi="Times New Roman" w:cs="Times New Roman"/>
          <w:sz w:val="21"/>
          <w:szCs w:val="21"/>
          <w:vertAlign w:val="superscript"/>
        </w:rPr>
        <w:t>2</w:t>
      </w:r>
      <w:r>
        <w:rPr>
          <w:rFonts w:ascii="Times New Roman" w:eastAsia="华文中宋" w:hAnsi="Times New Roman" w:cs="Times New Roman" w:hint="eastAsia"/>
          <w:sz w:val="21"/>
          <w:szCs w:val="21"/>
        </w:rPr>
        <w:t>)</w:t>
      </w:r>
    </w:p>
    <w:p w14:paraId="0BF3307D" w14:textId="77777777" w:rsidR="00062EC9" w:rsidRDefault="00000000">
      <w:pPr>
        <w:pStyle w:val="afff6"/>
        <w:snapToGrid w:val="0"/>
        <w:spacing w:before="0" w:beforeAutospacing="0" w:after="0" w:afterAutospacing="0" w:line="300" w:lineRule="auto"/>
        <w:ind w:left="420" w:hangingChars="200" w:hanging="420"/>
        <w:rPr>
          <w:rFonts w:ascii="Times New Roman" w:eastAsia="华文中宋" w:hAnsi="Times New Roman" w:cs="Times New Roman"/>
          <w:sz w:val="21"/>
          <w:szCs w:val="21"/>
        </w:rPr>
      </w:pPr>
      <w:r>
        <w:rPr>
          <w:rFonts w:ascii="Times New Roman" w:hAnsi="Times New Roman" w:cs="Times New Roman"/>
          <w:noProof/>
          <w:sz w:val="21"/>
          <w:szCs w:val="18"/>
        </w:rPr>
        <w:drawing>
          <wp:anchor distT="0" distB="0" distL="114300" distR="114300" simplePos="0" relativeHeight="251626496" behindDoc="0" locked="0" layoutInCell="1" allowOverlap="1" wp14:anchorId="08E4A71E" wp14:editId="74309FF1">
            <wp:simplePos x="0" y="0"/>
            <wp:positionH relativeFrom="column">
              <wp:posOffset>3764417</wp:posOffset>
            </wp:positionH>
            <wp:positionV relativeFrom="paragraph">
              <wp:posOffset>586980</wp:posOffset>
            </wp:positionV>
            <wp:extent cx="1403985" cy="1029970"/>
            <wp:effectExtent l="0" t="0" r="5715" b="0"/>
            <wp:wrapSquare wrapText="bothSides"/>
            <wp:docPr id="1460531882"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31882" name="图片 118"/>
                    <pic:cNvPicPr>
                      <a:picLocks noChangeAspect="1"/>
                    </pic:cNvPicPr>
                  </pic:nvPicPr>
                  <pic:blipFill>
                    <a:blip r:embed="rId25">
                      <a:extLst>
                        <a:ext uri="{28A0092B-C50C-407E-A947-70E740481C1C}">
                          <a14:useLocalDpi xmlns:a14="http://schemas.microsoft.com/office/drawing/2010/main" val="0"/>
                        </a:ext>
                      </a:extLst>
                    </a:blip>
                    <a:srcRect l="55599" b="14676"/>
                    <a:stretch>
                      <a:fillRect/>
                    </a:stretch>
                  </pic:blipFill>
                  <pic:spPr>
                    <a:xfrm>
                      <a:off x="0" y="0"/>
                      <a:ext cx="1403985" cy="1029970"/>
                    </a:xfrm>
                    <a:prstGeom prst="rect">
                      <a:avLst/>
                    </a:prstGeom>
                    <a:noFill/>
                    <a:ln>
                      <a:noFill/>
                    </a:ln>
                  </pic:spPr>
                </pic:pic>
              </a:graphicData>
            </a:graphic>
          </wp:anchor>
        </w:drawing>
      </w:r>
      <w:r>
        <w:rPr>
          <w:rFonts w:ascii="Times New Roman" w:hAnsi="Times New Roman" w:cs="Times New Roman"/>
          <w:sz w:val="21"/>
          <w:szCs w:val="18"/>
        </w:rPr>
        <w:t>3</w:t>
      </w:r>
      <w:r>
        <w:rPr>
          <w:rFonts w:ascii="华文中宋" w:eastAsia="华文中宋" w:hAnsi="华文中宋" w:cs="黑体" w:hint="eastAsia"/>
          <w:color w:val="000000"/>
          <w:sz w:val="21"/>
          <w:szCs w:val="21"/>
          <w:lang w:bidi="ar"/>
        </w:rPr>
        <w:t>．</w:t>
      </w:r>
      <w:r>
        <w:rPr>
          <w:rFonts w:hint="eastAsia"/>
          <w:szCs w:val="21"/>
        </w:rPr>
        <w:t xml:space="preserve"> </w:t>
      </w:r>
      <w:r>
        <w:rPr>
          <w:rFonts w:ascii="Times New Roman" w:eastAsia="华文中宋" w:hAnsi="Times New Roman" w:cs="Times New Roman" w:hint="eastAsia"/>
          <w:sz w:val="21"/>
          <w:szCs w:val="21"/>
        </w:rPr>
        <w:t>(</w:t>
      </w:r>
      <w:r>
        <w:rPr>
          <w:rFonts w:ascii="Times New Roman" w:eastAsia="华文中宋" w:hAnsi="Times New Roman" w:cs="Times New Roman" w:hint="eastAsia"/>
          <w:sz w:val="21"/>
          <w:szCs w:val="21"/>
        </w:rPr>
        <w:t>多选</w:t>
      </w:r>
      <w:r>
        <w:rPr>
          <w:rFonts w:ascii="Times New Roman" w:eastAsia="华文中宋" w:hAnsi="Times New Roman" w:cs="Times New Roman" w:hint="eastAsia"/>
          <w:sz w:val="21"/>
          <w:szCs w:val="21"/>
        </w:rPr>
        <w:t>)</w:t>
      </w:r>
      <w:r>
        <w:rPr>
          <w:rFonts w:ascii="Times New Roman" w:eastAsia="华文中宋" w:hAnsi="Times New Roman" w:cs="Times New Roman"/>
          <w:sz w:val="21"/>
          <w:szCs w:val="21"/>
        </w:rPr>
        <w:t>气溶胶是指悬浮在气体介质中的固态或液态颗粒所组成的气态分散系统，</w:t>
      </w:r>
      <w:r>
        <w:rPr>
          <w:rFonts w:ascii="Times New Roman" w:eastAsia="华文中宋" w:hAnsi="Times New Roman" w:cs="Times New Roman" w:hint="eastAsia"/>
          <w:sz w:val="21"/>
          <w:szCs w:val="21"/>
        </w:rPr>
        <w:t>某封闭容器中的气溶胶颗粒做布朗运动。用追踪软件可以记录每隔相同时间这些</w:t>
      </w:r>
      <w:r>
        <w:rPr>
          <w:rFonts w:ascii="Times New Roman" w:eastAsia="华文中宋" w:hAnsi="Times New Roman" w:cs="Times New Roman"/>
          <w:sz w:val="21"/>
          <w:szCs w:val="21"/>
        </w:rPr>
        <w:t>颗粒</w:t>
      </w:r>
      <w:r>
        <w:rPr>
          <w:rFonts w:ascii="Times New Roman" w:eastAsia="华文中宋" w:hAnsi="Times New Roman" w:cs="Times New Roman" w:hint="eastAsia"/>
          <w:sz w:val="21"/>
          <w:szCs w:val="21"/>
        </w:rPr>
        <w:t>所在的位置，然后用线段把这些位置依次连接起来，如图所示，以下说法正确的是</w:t>
      </w:r>
      <w:r>
        <w:rPr>
          <w:rFonts w:ascii="Times New Roman" w:eastAsia="华文中宋" w:hAnsi="Times New Roman" w:cs="Times New Roman" w:hint="eastAsia"/>
          <w:sz w:val="21"/>
          <w:szCs w:val="21"/>
        </w:rPr>
        <w:t xml:space="preserve">(   ) </w:t>
      </w:r>
    </w:p>
    <w:p w14:paraId="0B97E230" w14:textId="77777777" w:rsidR="00062EC9" w:rsidRDefault="00000000">
      <w:pPr>
        <w:pStyle w:val="afff6"/>
        <w:snapToGrid w:val="0"/>
        <w:spacing w:before="0" w:beforeAutospacing="0" w:after="0" w:afterAutospacing="0"/>
        <w:ind w:leftChars="200" w:left="420"/>
        <w:rPr>
          <w:rFonts w:ascii="Times New Roman" w:eastAsia="华文中宋" w:hAnsi="Times New Roman" w:cs="Times New Roman"/>
          <w:sz w:val="21"/>
          <w:szCs w:val="21"/>
        </w:rPr>
      </w:pPr>
      <w:r>
        <w:rPr>
          <w:rFonts w:ascii="Times New Roman" w:eastAsia="华文中宋" w:hAnsi="Times New Roman" w:cs="Times New Roman"/>
          <w:sz w:val="21"/>
          <w:szCs w:val="21"/>
        </w:rPr>
        <w:t>A</w:t>
      </w:r>
      <w:r>
        <w:rPr>
          <w:rFonts w:ascii="Times New Roman" w:eastAsia="华文中宋" w:hAnsi="Times New Roman" w:cs="Times New Roman"/>
          <w:sz w:val="21"/>
          <w:szCs w:val="21"/>
        </w:rPr>
        <w:t>．</w:t>
      </w:r>
      <w:r>
        <w:rPr>
          <w:rFonts w:ascii="Times New Roman" w:eastAsia="华文中宋" w:hAnsi="Times New Roman" w:cs="Times New Roman" w:hint="eastAsia"/>
          <w:sz w:val="21"/>
          <w:szCs w:val="21"/>
        </w:rPr>
        <w:t>图中</w:t>
      </w:r>
      <w:r>
        <w:rPr>
          <w:rFonts w:ascii="Times New Roman" w:eastAsia="华文中宋" w:hAnsi="Times New Roman" w:cs="Times New Roman"/>
          <w:sz w:val="21"/>
          <w:szCs w:val="21"/>
        </w:rPr>
        <w:t>轨迹</w:t>
      </w:r>
      <w:r>
        <w:rPr>
          <w:rFonts w:ascii="Times New Roman" w:eastAsia="华文中宋" w:hAnsi="Times New Roman" w:cs="Times New Roman" w:hint="eastAsia"/>
          <w:sz w:val="21"/>
          <w:szCs w:val="21"/>
        </w:rPr>
        <w:t>就是颗粒</w:t>
      </w:r>
      <w:r>
        <w:rPr>
          <w:rFonts w:ascii="Times New Roman" w:eastAsia="华文中宋" w:hAnsi="Times New Roman" w:cs="Times New Roman"/>
          <w:sz w:val="21"/>
          <w:szCs w:val="21"/>
        </w:rPr>
        <w:t>的无规则运动</w:t>
      </w:r>
      <w:r>
        <w:rPr>
          <w:rFonts w:ascii="Times New Roman" w:eastAsia="华文中宋" w:hAnsi="Times New Roman" w:cs="Times New Roman" w:hint="eastAsia"/>
          <w:sz w:val="21"/>
          <w:szCs w:val="21"/>
        </w:rPr>
        <w:t>轨迹</w:t>
      </w:r>
    </w:p>
    <w:p w14:paraId="5CCCF672" w14:textId="77777777" w:rsidR="00062EC9" w:rsidRDefault="00000000">
      <w:pPr>
        <w:pStyle w:val="afff6"/>
        <w:snapToGrid w:val="0"/>
        <w:spacing w:before="0" w:beforeAutospacing="0" w:after="0" w:afterAutospacing="0"/>
        <w:ind w:leftChars="200" w:left="420"/>
        <w:rPr>
          <w:rFonts w:ascii="Times New Roman" w:eastAsia="华文中宋" w:hAnsi="Times New Roman" w:cs="Times New Roman"/>
          <w:sz w:val="21"/>
          <w:szCs w:val="21"/>
        </w:rPr>
      </w:pPr>
      <w:r>
        <w:rPr>
          <w:rFonts w:ascii="Times New Roman" w:eastAsia="华文中宋" w:hAnsi="Times New Roman" w:cs="Times New Roman"/>
          <w:sz w:val="21"/>
          <w:szCs w:val="21"/>
        </w:rPr>
        <w:t>B</w:t>
      </w:r>
      <w:r>
        <w:rPr>
          <w:rFonts w:ascii="Times New Roman" w:eastAsia="华文中宋" w:hAnsi="Times New Roman" w:cs="Times New Roman"/>
          <w:sz w:val="21"/>
          <w:szCs w:val="21"/>
        </w:rPr>
        <w:t>．</w:t>
      </w:r>
      <w:r>
        <w:rPr>
          <w:rFonts w:ascii="Times New Roman" w:eastAsia="华文中宋" w:hAnsi="Times New Roman" w:cs="Times New Roman" w:hint="eastAsia"/>
          <w:sz w:val="21"/>
          <w:szCs w:val="21"/>
        </w:rPr>
        <w:t>气溶胶</w:t>
      </w:r>
      <w:r>
        <w:rPr>
          <w:rFonts w:ascii="Times New Roman" w:eastAsia="华文中宋" w:hAnsi="Times New Roman" w:cs="Times New Roman"/>
          <w:sz w:val="21"/>
          <w:szCs w:val="21"/>
        </w:rPr>
        <w:t>颗粒越</w:t>
      </w:r>
      <w:r>
        <w:rPr>
          <w:rFonts w:ascii="Times New Roman" w:eastAsia="华文中宋" w:hAnsi="Times New Roman" w:cs="Times New Roman" w:hint="eastAsia"/>
          <w:sz w:val="21"/>
          <w:szCs w:val="21"/>
        </w:rPr>
        <w:t>小</w:t>
      </w:r>
      <w:r>
        <w:rPr>
          <w:rFonts w:ascii="Times New Roman" w:eastAsia="华文中宋" w:hAnsi="Times New Roman" w:cs="Times New Roman"/>
          <w:sz w:val="21"/>
          <w:szCs w:val="21"/>
        </w:rPr>
        <w:t>，</w:t>
      </w:r>
      <w:r>
        <w:rPr>
          <w:rFonts w:ascii="Times New Roman" w:eastAsia="华文中宋" w:hAnsi="Times New Roman" w:cs="Times New Roman" w:hint="eastAsia"/>
          <w:sz w:val="21"/>
          <w:szCs w:val="21"/>
        </w:rPr>
        <w:t>其</w:t>
      </w:r>
      <w:r>
        <w:rPr>
          <w:rFonts w:ascii="Times New Roman" w:eastAsia="华文中宋" w:hAnsi="Times New Roman" w:cs="Times New Roman"/>
          <w:sz w:val="21"/>
          <w:szCs w:val="21"/>
        </w:rPr>
        <w:t>运动越明显</w:t>
      </w:r>
    </w:p>
    <w:p w14:paraId="3E17574B" w14:textId="77777777" w:rsidR="00062EC9" w:rsidRDefault="00000000">
      <w:pPr>
        <w:pStyle w:val="afff6"/>
        <w:snapToGrid w:val="0"/>
        <w:spacing w:before="0" w:beforeAutospacing="0" w:after="0" w:afterAutospacing="0"/>
        <w:ind w:leftChars="200" w:left="420"/>
        <w:rPr>
          <w:rFonts w:ascii="Times New Roman" w:eastAsia="华文中宋" w:hAnsi="Times New Roman" w:cs="Times New Roman"/>
          <w:sz w:val="21"/>
          <w:szCs w:val="21"/>
        </w:rPr>
      </w:pPr>
      <w:r>
        <w:rPr>
          <w:rFonts w:ascii="Times New Roman" w:eastAsia="华文中宋" w:hAnsi="Times New Roman" w:cs="Times New Roman"/>
          <w:sz w:val="21"/>
          <w:szCs w:val="21"/>
        </w:rPr>
        <w:t>C</w:t>
      </w:r>
      <w:r>
        <w:rPr>
          <w:rFonts w:ascii="Times New Roman" w:eastAsia="华文中宋" w:hAnsi="Times New Roman" w:cs="Times New Roman"/>
          <w:sz w:val="21"/>
          <w:szCs w:val="21"/>
        </w:rPr>
        <w:t>．环境温度越高，</w:t>
      </w:r>
      <w:r>
        <w:rPr>
          <w:rFonts w:ascii="Times New Roman" w:eastAsia="华文中宋" w:hAnsi="Times New Roman" w:cs="Times New Roman" w:hint="eastAsia"/>
          <w:sz w:val="21"/>
          <w:szCs w:val="21"/>
        </w:rPr>
        <w:t>气溶胶颗粒</w:t>
      </w:r>
      <w:r>
        <w:rPr>
          <w:rFonts w:ascii="Times New Roman" w:eastAsia="华文中宋" w:hAnsi="Times New Roman" w:cs="Times New Roman"/>
          <w:sz w:val="21"/>
          <w:szCs w:val="21"/>
        </w:rPr>
        <w:t>运动越明显</w:t>
      </w:r>
    </w:p>
    <w:p w14:paraId="207CB6F5" w14:textId="77777777" w:rsidR="00062EC9" w:rsidRDefault="00000000">
      <w:pPr>
        <w:pStyle w:val="afff6"/>
        <w:snapToGrid w:val="0"/>
        <w:spacing w:before="0" w:beforeAutospacing="0" w:after="0" w:afterAutospacing="0"/>
        <w:ind w:leftChars="200" w:left="420"/>
        <w:rPr>
          <w:rFonts w:eastAsia="华文中宋" w:hint="eastAsia"/>
          <w:szCs w:val="21"/>
        </w:rPr>
      </w:pPr>
      <w:r>
        <w:rPr>
          <w:rFonts w:ascii="Times New Roman" w:eastAsia="华文中宋" w:hAnsi="Times New Roman" w:cs="Times New Roman" w:hint="eastAsia"/>
          <w:sz w:val="21"/>
          <w:szCs w:val="21"/>
        </w:rPr>
        <w:t>D</w:t>
      </w:r>
      <w:r>
        <w:rPr>
          <w:rFonts w:ascii="Times New Roman" w:eastAsia="华文中宋" w:hAnsi="Times New Roman" w:cs="Times New Roman" w:hint="eastAsia"/>
          <w:sz w:val="21"/>
          <w:szCs w:val="21"/>
        </w:rPr>
        <w:t>．气溶胶颗粒的运动是由气体对流等外界影响引起的</w:t>
      </w:r>
    </w:p>
    <w:p w14:paraId="6B839F41" w14:textId="77777777" w:rsidR="00062EC9" w:rsidRDefault="00062E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center"/>
        <w:rPr>
          <w:rFonts w:ascii="黑体" w:eastAsia="黑体" w:hAnsi="黑体" w:hint="eastAsia"/>
          <w:szCs w:val="21"/>
        </w:rPr>
      </w:pPr>
    </w:p>
    <w:p w14:paraId="3381810B" w14:textId="77777777" w:rsidR="00062EC9" w:rsidRDefault="00062E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jc w:val="center"/>
        <w:rPr>
          <w:rFonts w:ascii="黑体" w:eastAsia="黑体" w:hAnsi="黑体" w:hint="eastAsia"/>
          <w:szCs w:val="21"/>
        </w:rPr>
      </w:pPr>
    </w:p>
    <w:p w14:paraId="0A40435D" w14:textId="77777777" w:rsidR="00062EC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560"/>
        <w:jc w:val="center"/>
        <w:rPr>
          <w:rFonts w:ascii="黑体" w:eastAsia="黑体" w:hAnsi="黑体" w:hint="eastAsia"/>
          <w:sz w:val="28"/>
          <w:szCs w:val="21"/>
        </w:rPr>
      </w:pPr>
      <w:r>
        <w:rPr>
          <w:rFonts w:ascii="黑体" w:eastAsia="黑体" w:hAnsi="黑体" w:hint="eastAsia"/>
          <w:sz w:val="28"/>
          <w:szCs w:val="21"/>
        </w:rPr>
        <w:t>三、光</w:t>
      </w:r>
    </w:p>
    <w:p w14:paraId="5E64FB62" w14:textId="77777777" w:rsidR="00062EC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Chars="200" w:firstLine="420"/>
        <w:rPr>
          <w:rFonts w:eastAsia="华文中宋"/>
          <w:color w:val="000000" w:themeColor="text1"/>
          <w:szCs w:val="21"/>
        </w:rPr>
      </w:pPr>
      <w:r>
        <w:rPr>
          <w:rFonts w:ascii="楷体" w:eastAsia="楷体" w:cs="楷体" w:hint="eastAsia"/>
          <w:color w:val="000000"/>
          <w:szCs w:val="21"/>
        </w:rPr>
        <w:t>光作为一种电磁波，</w:t>
      </w:r>
      <w:r>
        <w:rPr>
          <w:rFonts w:ascii="楷体" w:eastAsia="楷体" w:cs="楷体"/>
          <w:color w:val="000000"/>
          <w:szCs w:val="21"/>
        </w:rPr>
        <w:t>与</w:t>
      </w:r>
      <w:r>
        <w:rPr>
          <w:rFonts w:ascii="楷体" w:eastAsia="楷体" w:cs="楷体" w:hint="eastAsia"/>
          <w:color w:val="000000"/>
          <w:szCs w:val="21"/>
        </w:rPr>
        <w:t>机械波</w:t>
      </w:r>
      <w:r>
        <w:rPr>
          <w:rFonts w:ascii="楷体" w:eastAsia="楷体" w:cs="楷体"/>
          <w:color w:val="000000"/>
          <w:szCs w:val="21"/>
        </w:rPr>
        <w:t>在本质上虽然不同，但</w:t>
      </w:r>
      <w:r>
        <w:rPr>
          <w:rFonts w:ascii="楷体" w:eastAsia="楷体" w:cs="楷体" w:hint="eastAsia"/>
          <w:color w:val="000000"/>
          <w:szCs w:val="21"/>
        </w:rPr>
        <w:t>同样</w:t>
      </w:r>
      <w:r>
        <w:rPr>
          <w:rFonts w:ascii="楷体" w:eastAsia="楷体" w:cs="楷体"/>
          <w:color w:val="000000"/>
          <w:szCs w:val="21"/>
        </w:rPr>
        <w:t>具有波动的共同特征</w:t>
      </w:r>
      <w:r>
        <w:rPr>
          <w:rFonts w:ascii="楷体" w:eastAsia="楷体" w:cs="楷体" w:hint="eastAsia"/>
          <w:color w:val="000000"/>
          <w:szCs w:val="21"/>
        </w:rPr>
        <w:t>。</w:t>
      </w:r>
    </w:p>
    <w:p w14:paraId="630CCC12" w14:textId="77777777" w:rsidR="00062EC9" w:rsidRDefault="00000000">
      <w:pPr>
        <w:snapToGrid w:val="0"/>
        <w:spacing w:line="300" w:lineRule="auto"/>
        <w:ind w:left="420" w:hangingChars="200" w:hanging="420"/>
        <w:jc w:val="left"/>
        <w:rPr>
          <w:rFonts w:eastAsia="华文中宋"/>
          <w:szCs w:val="21"/>
          <w:shd w:val="clear" w:color="auto" w:fill="FFFFFF"/>
        </w:rPr>
      </w:pPr>
      <w:r>
        <w:rPr>
          <w:rFonts w:eastAsia="华文中宋"/>
          <w:szCs w:val="21"/>
        </w:rPr>
        <w:t>1</w:t>
      </w:r>
      <w:r>
        <w:rPr>
          <w:rFonts w:ascii="华文中宋" w:eastAsia="华文中宋" w:hAnsi="华文中宋" w:cs="黑体" w:hint="eastAsia"/>
          <w:color w:val="000000"/>
          <w:kern w:val="0"/>
          <w:szCs w:val="21"/>
          <w:lang w:bidi="ar"/>
        </w:rPr>
        <w:t xml:space="preserve">． </w:t>
      </w:r>
      <w:r>
        <w:rPr>
          <w:rFonts w:eastAsia="华文中宋" w:hint="eastAsia"/>
          <w:color w:val="000000" w:themeColor="text1"/>
          <w:szCs w:val="21"/>
        </w:rPr>
        <w:t>两支激光笔分别发射红、蓝两种激光，两者波长之比为</w:t>
      </w:r>
      <w:r>
        <w:rPr>
          <w:rFonts w:eastAsia="华文中宋"/>
          <w:color w:val="000000" w:themeColor="text1"/>
          <w:szCs w:val="21"/>
        </w:rPr>
        <w:t>7</w:t>
      </w:r>
      <w:r>
        <w:rPr>
          <w:rFonts w:ascii="Cambria Math" w:eastAsia="华文中宋" w:hAnsi="Cambria Math" w:cs="Cambria Math"/>
          <w:color w:val="000000" w:themeColor="text1"/>
          <w:szCs w:val="21"/>
        </w:rPr>
        <w:t>∶</w:t>
      </w:r>
      <w:r>
        <w:rPr>
          <w:rFonts w:eastAsia="华文中宋"/>
          <w:color w:val="000000" w:themeColor="text1"/>
          <w:szCs w:val="21"/>
        </w:rPr>
        <w:t>5</w:t>
      </w:r>
      <w:r>
        <w:rPr>
          <w:rFonts w:eastAsia="华文中宋" w:hint="eastAsia"/>
          <w:color w:val="000000" w:themeColor="text1"/>
          <w:szCs w:val="21"/>
        </w:rPr>
        <w:t>，发射功率之比为</w:t>
      </w:r>
      <w:r>
        <w:rPr>
          <w:rFonts w:eastAsia="华文中宋" w:hint="eastAsia"/>
          <w:color w:val="000000" w:themeColor="text1"/>
          <w:szCs w:val="21"/>
        </w:rPr>
        <w:t xml:space="preserve"> </w:t>
      </w:r>
      <w:r>
        <w:rPr>
          <w:rFonts w:eastAsia="华文中宋"/>
          <w:color w:val="000000" w:themeColor="text1"/>
          <w:szCs w:val="21"/>
        </w:rPr>
        <w:t>1</w:t>
      </w:r>
      <w:r>
        <w:rPr>
          <w:rFonts w:ascii="Cambria Math" w:eastAsia="华文中宋" w:hAnsi="Cambria Math" w:cs="Cambria Math"/>
          <w:color w:val="000000" w:themeColor="text1"/>
          <w:szCs w:val="21"/>
        </w:rPr>
        <w:t>∶</w:t>
      </w:r>
      <w:r>
        <w:rPr>
          <w:rFonts w:eastAsia="华文中宋" w:hint="eastAsia"/>
          <w:color w:val="000000" w:themeColor="text1"/>
          <w:szCs w:val="21"/>
        </w:rPr>
        <w:t>5</w:t>
      </w:r>
      <w:r>
        <w:rPr>
          <w:rFonts w:eastAsia="华文中宋" w:hint="eastAsia"/>
          <w:color w:val="000000" w:themeColor="text1"/>
          <w:szCs w:val="21"/>
        </w:rPr>
        <w:t>，则红色、蓝色激光笔分别每秒发射的光子数之比为</w:t>
      </w:r>
      <w:r>
        <w:rPr>
          <w:rFonts w:eastAsia="华文中宋"/>
          <w:szCs w:val="21"/>
        </w:rPr>
        <w:t>______</w:t>
      </w:r>
      <w:r>
        <w:rPr>
          <w:rFonts w:eastAsia="华文中宋" w:hint="eastAsia"/>
          <w:color w:val="000000" w:themeColor="text1"/>
          <w:szCs w:val="21"/>
        </w:rPr>
        <w:t>。</w:t>
      </w:r>
    </w:p>
    <w:p w14:paraId="7CFDB6D6" w14:textId="77777777" w:rsidR="00062EC9" w:rsidRDefault="00000000">
      <w:pPr>
        <w:adjustRightInd w:val="0"/>
        <w:snapToGrid w:val="0"/>
        <w:spacing w:line="288" w:lineRule="auto"/>
        <w:ind w:left="420" w:hangingChars="200" w:hanging="420"/>
        <w:rPr>
          <w:rFonts w:eastAsia="华文中宋"/>
          <w:color w:val="000000" w:themeColor="text1"/>
          <w:szCs w:val="21"/>
          <w:shd w:val="clear" w:color="auto" w:fill="FFFFFF"/>
        </w:rPr>
      </w:pPr>
      <w:r>
        <w:rPr>
          <w:rFonts w:ascii="黑体" w:eastAsia="黑体"/>
          <w:noProof/>
          <w:szCs w:val="21"/>
        </w:rPr>
        <w:drawing>
          <wp:anchor distT="0" distB="0" distL="114300" distR="114300" simplePos="0" relativeHeight="251623424" behindDoc="0" locked="0" layoutInCell="1" allowOverlap="1" wp14:anchorId="5F25D9BD" wp14:editId="70EDBD7E">
            <wp:simplePos x="0" y="0"/>
            <wp:positionH relativeFrom="column">
              <wp:posOffset>4011930</wp:posOffset>
            </wp:positionH>
            <wp:positionV relativeFrom="paragraph">
              <wp:posOffset>52070</wp:posOffset>
            </wp:positionV>
            <wp:extent cx="1370330" cy="666115"/>
            <wp:effectExtent l="0" t="0" r="1270" b="0"/>
            <wp:wrapSquare wrapText="bothSides"/>
            <wp:docPr id="155139548" name="图片 27" descr="钟表的特写&#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9548" name="图片 27" descr="钟表的特写&#10;&#10;中度可信度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0330" cy="666115"/>
                    </a:xfrm>
                    <a:prstGeom prst="rect">
                      <a:avLst/>
                    </a:prstGeom>
                  </pic:spPr>
                </pic:pic>
              </a:graphicData>
            </a:graphic>
          </wp:anchor>
        </w:drawing>
      </w:r>
      <w:r>
        <w:rPr>
          <w:rFonts w:eastAsia="华文中宋" w:hint="eastAsia"/>
          <w:szCs w:val="21"/>
        </w:rPr>
        <w:t>2</w:t>
      </w:r>
      <w:r>
        <w:rPr>
          <w:rFonts w:ascii="华文中宋" w:eastAsia="华文中宋" w:hAnsi="华文中宋" w:cs="黑体" w:hint="eastAsia"/>
          <w:color w:val="000000"/>
          <w:kern w:val="0"/>
          <w:szCs w:val="21"/>
          <w:lang w:bidi="ar"/>
        </w:rPr>
        <w:t xml:space="preserve">． </w:t>
      </w:r>
      <w:r>
        <w:rPr>
          <w:rFonts w:eastAsia="华文中宋" w:hint="eastAsia"/>
          <w:color w:val="000000" w:themeColor="text1"/>
          <w:szCs w:val="21"/>
        </w:rPr>
        <w:t>两圆形偏振片</w:t>
      </w:r>
      <w:r>
        <w:rPr>
          <w:rFonts w:eastAsia="华文中宋" w:hint="eastAsia"/>
          <w:color w:val="000000" w:themeColor="text1"/>
          <w:szCs w:val="21"/>
        </w:rPr>
        <w:t>M</w:t>
      </w:r>
      <w:r>
        <w:rPr>
          <w:rFonts w:eastAsia="华文中宋" w:hint="eastAsia"/>
          <w:color w:val="000000" w:themeColor="text1"/>
          <w:szCs w:val="21"/>
        </w:rPr>
        <w:t>、</w:t>
      </w:r>
      <w:r>
        <w:rPr>
          <w:rFonts w:eastAsia="华文中宋" w:hint="eastAsia"/>
          <w:color w:val="000000" w:themeColor="text1"/>
          <w:szCs w:val="21"/>
        </w:rPr>
        <w:t>N</w:t>
      </w:r>
      <w:r>
        <w:rPr>
          <w:rFonts w:eastAsia="华文中宋" w:hint="eastAsia"/>
          <w:color w:val="000000" w:themeColor="text1"/>
          <w:szCs w:val="21"/>
        </w:rPr>
        <w:t>平行共轴放置，一束自然光沿图示方向穿过两偏振片，</w:t>
      </w:r>
      <w:r>
        <w:rPr>
          <w:rFonts w:eastAsia="华文中宋" w:hint="eastAsia"/>
          <w:color w:val="000000" w:themeColor="text1"/>
          <w:szCs w:val="21"/>
        </w:rPr>
        <w:t>a</w:t>
      </w:r>
      <w:r>
        <w:rPr>
          <w:rFonts w:eastAsia="华文中宋" w:hint="eastAsia"/>
          <w:color w:val="000000" w:themeColor="text1"/>
          <w:szCs w:val="21"/>
        </w:rPr>
        <w:t>、</w:t>
      </w:r>
      <w:r>
        <w:rPr>
          <w:rFonts w:eastAsia="华文中宋" w:hint="eastAsia"/>
          <w:color w:val="000000" w:themeColor="text1"/>
          <w:szCs w:val="21"/>
        </w:rPr>
        <w:t>b</w:t>
      </w:r>
      <w:r>
        <w:rPr>
          <w:rFonts w:eastAsia="华文中宋" w:hint="eastAsia"/>
          <w:color w:val="000000" w:themeColor="text1"/>
          <w:szCs w:val="21"/>
        </w:rPr>
        <w:t>为光路上两点。</w:t>
      </w:r>
      <w:r>
        <w:rPr>
          <w:rFonts w:eastAsia="华文中宋" w:hint="eastAsia"/>
          <w:color w:val="000000" w:themeColor="text1"/>
          <w:szCs w:val="21"/>
        </w:rPr>
        <w:t>N</w:t>
      </w:r>
      <w:r>
        <w:rPr>
          <w:rFonts w:eastAsia="华文中宋" w:hint="eastAsia"/>
          <w:color w:val="000000" w:themeColor="text1"/>
          <w:szCs w:val="21"/>
        </w:rPr>
        <w:t>保持静止，</w:t>
      </w:r>
      <w:r>
        <w:rPr>
          <w:rFonts w:eastAsia="华文中宋" w:hint="eastAsia"/>
          <w:color w:val="000000" w:themeColor="text1"/>
          <w:szCs w:val="21"/>
        </w:rPr>
        <w:t>M</w:t>
      </w:r>
      <w:r>
        <w:rPr>
          <w:rFonts w:eastAsia="华文中宋" w:hint="eastAsia"/>
          <w:color w:val="000000" w:themeColor="text1"/>
          <w:szCs w:val="21"/>
        </w:rPr>
        <w:t>缓慢绕轴</w:t>
      </w:r>
      <w:r>
        <w:rPr>
          <w:rFonts w:eastAsia="华文中宋" w:hint="eastAsia"/>
          <w:color w:val="000000" w:themeColor="text1"/>
          <w:szCs w:val="21"/>
        </w:rPr>
        <w:t>OO'</w:t>
      </w:r>
      <w:r>
        <w:rPr>
          <w:rFonts w:eastAsia="华文中宋" w:hint="eastAsia"/>
          <w:color w:val="000000" w:themeColor="text1"/>
          <w:szCs w:val="21"/>
        </w:rPr>
        <w:t>转动，可观察到</w:t>
      </w:r>
      <w:r>
        <w:rPr>
          <w:rFonts w:eastAsia="华文中宋" w:hint="eastAsia"/>
          <w:color w:val="000000" w:themeColor="text1"/>
          <w:szCs w:val="21"/>
        </w:rPr>
        <w:t>a</w:t>
      </w:r>
      <w:r>
        <w:rPr>
          <w:rFonts w:eastAsia="华文中宋" w:hint="eastAsia"/>
          <w:color w:val="000000" w:themeColor="text1"/>
          <w:szCs w:val="21"/>
        </w:rPr>
        <w:t>、</w:t>
      </w:r>
      <w:r>
        <w:rPr>
          <w:rFonts w:eastAsia="华文中宋" w:hint="eastAsia"/>
          <w:color w:val="000000" w:themeColor="text1"/>
          <w:szCs w:val="21"/>
        </w:rPr>
        <w:t>b</w:t>
      </w:r>
      <w:r>
        <w:rPr>
          <w:rFonts w:eastAsia="华文中宋" w:hint="eastAsia"/>
          <w:color w:val="000000" w:themeColor="text1"/>
          <w:szCs w:val="21"/>
        </w:rPr>
        <w:t>两处中</w:t>
      </w:r>
      <w:r>
        <w:rPr>
          <w:rFonts w:eastAsia="华文中宋"/>
          <w:szCs w:val="21"/>
        </w:rPr>
        <w:t>______</w:t>
      </w:r>
      <w:r>
        <w:rPr>
          <w:rFonts w:eastAsia="华文中宋" w:hint="eastAsia"/>
          <w:szCs w:val="21"/>
        </w:rPr>
        <w:t>处光强发生变化（</w:t>
      </w:r>
      <w:r>
        <w:rPr>
          <w:rFonts w:eastAsia="华文中宋"/>
          <w:szCs w:val="21"/>
        </w:rPr>
        <w:t>选</w:t>
      </w:r>
      <w:r>
        <w:rPr>
          <w:rFonts w:eastAsia="华文中宋" w:hint="eastAsia"/>
          <w:szCs w:val="21"/>
        </w:rPr>
        <w:t>“</w:t>
      </w:r>
      <w:r>
        <w:rPr>
          <w:rFonts w:eastAsia="华文中宋" w:hint="eastAsia"/>
          <w:szCs w:val="21"/>
        </w:rPr>
        <w:t>a</w:t>
      </w:r>
      <w:r>
        <w:rPr>
          <w:rFonts w:eastAsia="华文中宋" w:hint="eastAsia"/>
          <w:szCs w:val="21"/>
        </w:rPr>
        <w:t>”或“</w:t>
      </w:r>
      <w:r>
        <w:rPr>
          <w:rFonts w:eastAsia="华文中宋" w:hint="eastAsia"/>
          <w:szCs w:val="21"/>
        </w:rPr>
        <w:t>b</w:t>
      </w:r>
      <w:r>
        <w:rPr>
          <w:rFonts w:eastAsia="华文中宋" w:hint="eastAsia"/>
          <w:szCs w:val="21"/>
        </w:rPr>
        <w:t>”），这种现象发生是因为光</w:t>
      </w:r>
      <w:r>
        <w:rPr>
          <w:rFonts w:eastAsia="华文中宋"/>
          <w:szCs w:val="21"/>
        </w:rPr>
        <w:t>______</w:t>
      </w:r>
      <w:r>
        <w:rPr>
          <w:rFonts w:eastAsia="华文中宋" w:hint="eastAsia"/>
          <w:color w:val="000000" w:themeColor="text1"/>
          <w:szCs w:val="21"/>
        </w:rPr>
        <w:t>。</w:t>
      </w:r>
    </w:p>
    <w:p w14:paraId="2C5C29F4" w14:textId="77777777" w:rsidR="00062EC9" w:rsidRDefault="00000000">
      <w:pPr>
        <w:adjustRightInd w:val="0"/>
        <w:snapToGrid w:val="0"/>
        <w:spacing w:line="288" w:lineRule="auto"/>
        <w:ind w:leftChars="200" w:left="420"/>
        <w:rPr>
          <w:rFonts w:eastAsia="华文中宋"/>
          <w:color w:val="000000" w:themeColor="text1"/>
          <w:szCs w:val="21"/>
        </w:rPr>
      </w:pPr>
      <w:r>
        <w:rPr>
          <w:rFonts w:eastAsia="华文中宋"/>
          <w:color w:val="000000" w:themeColor="text1"/>
          <w:szCs w:val="21"/>
          <w:shd w:val="clear" w:color="auto" w:fill="FFFFFF"/>
        </w:rPr>
        <w:t>A</w:t>
      </w:r>
      <w:r>
        <w:rPr>
          <w:rFonts w:eastAsia="华文中宋"/>
          <w:color w:val="000000" w:themeColor="text1"/>
          <w:szCs w:val="21"/>
        </w:rPr>
        <w:t>．</w:t>
      </w:r>
      <w:r>
        <w:rPr>
          <w:rFonts w:eastAsia="华文中宋" w:hint="eastAsia"/>
          <w:color w:val="000000" w:themeColor="text1"/>
          <w:szCs w:val="21"/>
        </w:rPr>
        <w:t>具有粒子性</w:t>
      </w:r>
      <w:r>
        <w:rPr>
          <w:rFonts w:eastAsia="华文中宋"/>
          <w:color w:val="000000" w:themeColor="text1"/>
          <w:szCs w:val="21"/>
          <w:shd w:val="clear" w:color="auto" w:fill="FFFFFF"/>
        </w:rPr>
        <w:tab/>
      </w:r>
      <w:r>
        <w:rPr>
          <w:rFonts w:eastAsia="华文中宋"/>
          <w:color w:val="000000" w:themeColor="text1"/>
          <w:szCs w:val="21"/>
          <w:shd w:val="clear" w:color="auto" w:fill="FFFFFF"/>
        </w:rPr>
        <w:tab/>
      </w:r>
      <w:r>
        <w:rPr>
          <w:rFonts w:eastAsia="华文中宋"/>
          <w:szCs w:val="21"/>
          <w:shd w:val="clear" w:color="auto" w:fill="FFFFFF"/>
        </w:rPr>
        <w:t>B</w:t>
      </w:r>
      <w:r>
        <w:rPr>
          <w:rFonts w:eastAsia="华文中宋"/>
          <w:szCs w:val="21"/>
        </w:rPr>
        <w:t>．</w:t>
      </w:r>
      <w:r>
        <w:rPr>
          <w:rFonts w:eastAsia="华文中宋" w:hint="eastAsia"/>
          <w:szCs w:val="21"/>
        </w:rPr>
        <w:t>具有波粒二象性</w:t>
      </w:r>
      <w:r>
        <w:rPr>
          <w:rFonts w:eastAsia="华文中宋"/>
          <w:szCs w:val="21"/>
          <w:shd w:val="clear" w:color="auto" w:fill="FFFFFF"/>
        </w:rPr>
        <w:tab/>
      </w:r>
      <w:r>
        <w:rPr>
          <w:rFonts w:eastAsia="华文中宋"/>
          <w:szCs w:val="21"/>
          <w:shd w:val="clear" w:color="auto" w:fill="FFFFFF"/>
        </w:rPr>
        <w:tab/>
      </w:r>
      <w:r>
        <w:rPr>
          <w:rFonts w:eastAsia="华文中宋"/>
          <w:color w:val="000000" w:themeColor="text1"/>
          <w:szCs w:val="21"/>
          <w:shd w:val="clear" w:color="auto" w:fill="FFFFFF"/>
        </w:rPr>
        <w:t>C</w:t>
      </w:r>
      <w:r>
        <w:rPr>
          <w:rFonts w:eastAsia="华文中宋"/>
          <w:color w:val="000000" w:themeColor="text1"/>
          <w:szCs w:val="21"/>
        </w:rPr>
        <w:t>．</w:t>
      </w:r>
      <w:r>
        <w:rPr>
          <w:rFonts w:eastAsia="华文中宋" w:hint="eastAsia"/>
          <w:color w:val="000000" w:themeColor="text1"/>
          <w:szCs w:val="21"/>
        </w:rPr>
        <w:t>是横波</w:t>
      </w:r>
      <w:r>
        <w:rPr>
          <w:rFonts w:eastAsia="华文中宋"/>
          <w:color w:val="000000" w:themeColor="text1"/>
          <w:szCs w:val="21"/>
        </w:rPr>
        <w:tab/>
      </w:r>
      <w:r>
        <w:rPr>
          <w:rFonts w:eastAsia="华文中宋"/>
          <w:color w:val="000000" w:themeColor="text1"/>
          <w:szCs w:val="21"/>
        </w:rPr>
        <w:tab/>
      </w:r>
      <w:r>
        <w:rPr>
          <w:rFonts w:eastAsia="华文中宋"/>
          <w:color w:val="000000" w:themeColor="text1"/>
          <w:szCs w:val="21"/>
          <w:shd w:val="clear" w:color="auto" w:fill="FFFFFF"/>
        </w:rPr>
        <w:t>D</w:t>
      </w:r>
      <w:r>
        <w:rPr>
          <w:rFonts w:eastAsia="华文中宋"/>
          <w:color w:val="000000" w:themeColor="text1"/>
          <w:szCs w:val="21"/>
        </w:rPr>
        <w:t>．</w:t>
      </w:r>
      <w:r>
        <w:rPr>
          <w:rFonts w:eastAsia="华文中宋" w:hint="eastAsia"/>
          <w:color w:val="000000" w:themeColor="text1"/>
          <w:szCs w:val="21"/>
        </w:rPr>
        <w:t>是纵波</w:t>
      </w:r>
    </w:p>
    <w:p w14:paraId="66C23301" w14:textId="227D0ECE" w:rsidR="00062EC9" w:rsidRDefault="00000000">
      <w:pPr>
        <w:adjustRightInd w:val="0"/>
        <w:snapToGrid w:val="0"/>
        <w:spacing w:line="288" w:lineRule="auto"/>
        <w:ind w:left="420" w:hangingChars="200" w:hanging="420"/>
        <w:rPr>
          <w:rFonts w:eastAsia="华文中宋"/>
          <w:color w:val="000000" w:themeColor="text1"/>
          <w:szCs w:val="21"/>
        </w:rPr>
      </w:pPr>
      <w:r>
        <w:rPr>
          <w:rFonts w:eastAsia="华文中宋" w:hint="eastAsia"/>
          <w:szCs w:val="21"/>
        </w:rPr>
        <w:t>3</w:t>
      </w:r>
      <w:r>
        <w:rPr>
          <w:rFonts w:ascii="华文中宋" w:eastAsia="华文中宋" w:hAnsi="华文中宋" w:cs="黑体" w:hint="eastAsia"/>
          <w:color w:val="000000"/>
          <w:kern w:val="0"/>
          <w:szCs w:val="21"/>
          <w:lang w:bidi="ar"/>
        </w:rPr>
        <w:t xml:space="preserve">． </w:t>
      </w:r>
      <w:r>
        <w:rPr>
          <w:rFonts w:eastAsia="华文中宋" w:hint="eastAsia"/>
          <w:color w:val="000000" w:themeColor="text1"/>
          <w:szCs w:val="21"/>
        </w:rPr>
        <w:t>已知声波在空气和水中的传播速度大小分别为</w:t>
      </w:r>
      <w:r>
        <w:rPr>
          <w:rFonts w:eastAsia="华文中宋" w:hint="eastAsia"/>
          <w:color w:val="000000" w:themeColor="text1"/>
          <w:szCs w:val="21"/>
        </w:rPr>
        <w:t>340m/s</w:t>
      </w:r>
      <w:r>
        <w:rPr>
          <w:rFonts w:eastAsia="华文中宋" w:hint="eastAsia"/>
          <w:color w:val="000000" w:themeColor="text1"/>
          <w:szCs w:val="21"/>
        </w:rPr>
        <w:t>和</w:t>
      </w:r>
      <w:r>
        <w:rPr>
          <w:rFonts w:eastAsia="华文中宋" w:hint="eastAsia"/>
          <w:color w:val="000000" w:themeColor="text1"/>
          <w:szCs w:val="21"/>
        </w:rPr>
        <w:t>1500m/s</w:t>
      </w:r>
      <w:r w:rsidR="00551D7E">
        <w:rPr>
          <w:rFonts w:eastAsia="华文中宋" w:hint="eastAsia"/>
          <w:color w:val="000000" w:themeColor="text1"/>
          <w:szCs w:val="21"/>
        </w:rPr>
        <w:t>，</w:t>
      </w:r>
      <w:r>
        <w:rPr>
          <w:rFonts w:eastAsia="华文中宋" w:hint="eastAsia"/>
          <w:color w:val="000000" w:themeColor="text1"/>
          <w:szCs w:val="21"/>
        </w:rPr>
        <w:t>类比光的传播规律可知</w:t>
      </w:r>
      <w:r w:rsidR="00E447C2">
        <w:rPr>
          <w:rFonts w:eastAsia="华文中宋" w:hint="eastAsia"/>
          <w:color w:val="000000" w:themeColor="text1"/>
          <w:szCs w:val="21"/>
        </w:rPr>
        <w:t>：</w:t>
      </w:r>
      <w:r>
        <w:rPr>
          <w:rFonts w:eastAsia="华文中宋" w:hint="eastAsia"/>
          <w:color w:val="000000" w:themeColor="text1"/>
          <w:szCs w:val="21"/>
        </w:rPr>
        <w:t>当声波从</w:t>
      </w:r>
      <w:r w:rsidR="00BF7957">
        <w:rPr>
          <w:rFonts w:eastAsia="华文中宋" w:hint="eastAsia"/>
          <w:color w:val="000000" w:themeColor="text1"/>
          <w:szCs w:val="21"/>
        </w:rPr>
        <w:t>这两种介质中的</w:t>
      </w:r>
      <w:r>
        <w:rPr>
          <w:rFonts w:eastAsia="华文中宋"/>
          <w:szCs w:val="21"/>
        </w:rPr>
        <w:t>______</w:t>
      </w:r>
      <w:r>
        <w:rPr>
          <w:rFonts w:eastAsia="华文中宋" w:hint="eastAsia"/>
          <w:color w:val="000000" w:themeColor="text1"/>
          <w:szCs w:val="21"/>
        </w:rPr>
        <w:t>斜射入</w:t>
      </w:r>
      <w:r>
        <w:rPr>
          <w:rFonts w:eastAsia="华文中宋"/>
          <w:szCs w:val="21"/>
        </w:rPr>
        <w:t>______</w:t>
      </w:r>
      <w:r>
        <w:rPr>
          <w:rFonts w:eastAsia="华文中宋" w:hint="eastAsia"/>
          <w:color w:val="000000" w:themeColor="text1"/>
          <w:szCs w:val="21"/>
        </w:rPr>
        <w:t>中时可能发生全反射现象，临界角约为</w:t>
      </w:r>
      <w:r>
        <w:rPr>
          <w:rFonts w:eastAsia="华文中宋"/>
          <w:szCs w:val="21"/>
        </w:rPr>
        <w:t>______</w:t>
      </w:r>
      <w:r>
        <w:rPr>
          <w:rFonts w:eastAsia="华文中宋"/>
          <w:color w:val="000000" w:themeColor="text1"/>
          <w:szCs w:val="21"/>
        </w:rPr>
        <w:t>°</w:t>
      </w:r>
      <w:r>
        <w:rPr>
          <w:rFonts w:eastAsia="华文中宋" w:hint="eastAsia"/>
          <w:color w:val="000000" w:themeColor="text1"/>
          <w:szCs w:val="21"/>
        </w:rPr>
        <w:t>（保留</w:t>
      </w:r>
      <w:r>
        <w:rPr>
          <w:rFonts w:eastAsia="华文中宋" w:hint="eastAsia"/>
          <w:color w:val="000000" w:themeColor="text1"/>
          <w:szCs w:val="21"/>
        </w:rPr>
        <w:t>3</w:t>
      </w:r>
      <w:r>
        <w:rPr>
          <w:rFonts w:eastAsia="华文中宋" w:hint="eastAsia"/>
          <w:color w:val="000000" w:themeColor="text1"/>
          <w:szCs w:val="21"/>
        </w:rPr>
        <w:t>位有效数字）。</w:t>
      </w:r>
    </w:p>
    <w:p w14:paraId="6F40692A" w14:textId="77777777" w:rsidR="00551D7E" w:rsidRPr="00551D7E" w:rsidRDefault="00551D7E" w:rsidP="00E447C2">
      <w:pPr>
        <w:adjustRightInd w:val="0"/>
        <w:snapToGrid w:val="0"/>
        <w:spacing w:line="288" w:lineRule="auto"/>
        <w:rPr>
          <w:rFonts w:eastAsia="华文中宋"/>
          <w:color w:val="FF0000"/>
          <w:szCs w:val="21"/>
        </w:rPr>
      </w:pPr>
    </w:p>
    <w:p w14:paraId="432BA480" w14:textId="77777777" w:rsidR="00062EC9" w:rsidRDefault="00000000">
      <w:pPr>
        <w:widowControl/>
        <w:jc w:val="left"/>
        <w:rPr>
          <w:rFonts w:eastAsia="华文中宋"/>
        </w:rPr>
      </w:pPr>
      <w:r>
        <w:rPr>
          <w:rFonts w:eastAsia="华文中宋"/>
        </w:rPr>
        <w:br w:type="page"/>
      </w:r>
    </w:p>
    <w:p w14:paraId="7C5294FE" w14:textId="2194FE3E" w:rsidR="00062EC9" w:rsidRDefault="009D7E59">
      <w:pPr>
        <w:shd w:val="clear" w:color="auto" w:fill="FFFFFF"/>
        <w:adjustRightInd w:val="0"/>
        <w:snapToGrid w:val="0"/>
        <w:ind w:left="420" w:hangingChars="200" w:hanging="420"/>
        <w:jc w:val="left"/>
        <w:textAlignment w:val="center"/>
        <w:rPr>
          <w:rFonts w:eastAsia="华文中宋"/>
        </w:rPr>
      </w:pPr>
      <w:r>
        <w:rPr>
          <w:rFonts w:eastAsia="华文中宋" w:hint="eastAsia"/>
          <w:noProof/>
        </w:rPr>
        <w:lastRenderedPageBreak/>
        <mc:AlternateContent>
          <mc:Choice Requires="wpg">
            <w:drawing>
              <wp:anchor distT="0" distB="0" distL="114300" distR="114300" simplePos="0" relativeHeight="251635712" behindDoc="0" locked="0" layoutInCell="1" allowOverlap="1" wp14:anchorId="24DF4246" wp14:editId="182D5B08">
                <wp:simplePos x="0" y="0"/>
                <wp:positionH relativeFrom="column">
                  <wp:posOffset>2986405</wp:posOffset>
                </wp:positionH>
                <wp:positionV relativeFrom="paragraph">
                  <wp:posOffset>6350</wp:posOffset>
                </wp:positionV>
                <wp:extent cx="2200910" cy="1179195"/>
                <wp:effectExtent l="0" t="0" r="66040" b="1905"/>
                <wp:wrapSquare wrapText="bothSides"/>
                <wp:docPr id="1868769698" name="组合 197"/>
                <wp:cNvGraphicFramePr/>
                <a:graphic xmlns:a="http://schemas.openxmlformats.org/drawingml/2006/main">
                  <a:graphicData uri="http://schemas.microsoft.com/office/word/2010/wordprocessingGroup">
                    <wpg:wgp>
                      <wpg:cNvGrpSpPr/>
                      <wpg:grpSpPr>
                        <a:xfrm>
                          <a:off x="0" y="0"/>
                          <a:ext cx="2200910" cy="1179195"/>
                          <a:chOff x="0" y="7751"/>
                          <a:chExt cx="2200910" cy="1180969"/>
                        </a:xfrm>
                      </wpg:grpSpPr>
                      <wpg:grpSp>
                        <wpg:cNvPr id="191139456" name="组合 8"/>
                        <wpg:cNvGrpSpPr/>
                        <wpg:grpSpPr>
                          <a:xfrm>
                            <a:off x="0" y="7751"/>
                            <a:ext cx="2200910" cy="1180969"/>
                            <a:chOff x="0" y="7756"/>
                            <a:chExt cx="2209626" cy="1181401"/>
                          </a:xfrm>
                        </wpg:grpSpPr>
                        <wpg:grpSp>
                          <wpg:cNvPr id="1438703636" name="组合 5"/>
                          <wpg:cNvGrpSpPr/>
                          <wpg:grpSpPr>
                            <a:xfrm>
                              <a:off x="948605" y="129977"/>
                              <a:ext cx="1261021" cy="1059180"/>
                              <a:chOff x="71120" y="186055"/>
                              <a:chExt cx="1673225" cy="1405890"/>
                            </a:xfrm>
                          </wpg:grpSpPr>
                          <wpg:grpSp>
                            <wpg:cNvPr id="810026566" name="组合 810026566"/>
                            <wpg:cNvGrpSpPr/>
                            <wpg:grpSpPr>
                              <a:xfrm>
                                <a:off x="71120" y="186055"/>
                                <a:ext cx="1673225" cy="1405890"/>
                                <a:chOff x="86995" y="186055"/>
                                <a:chExt cx="1673225" cy="1405890"/>
                              </a:xfrm>
                            </wpg:grpSpPr>
                            <wpg:grpSp>
                              <wpg:cNvPr id="355288020" name="组合 355288020"/>
                              <wpg:cNvGrpSpPr/>
                              <wpg:grpSpPr>
                                <a:xfrm>
                                  <a:off x="86995" y="186055"/>
                                  <a:ext cx="1673225" cy="1405890"/>
                                  <a:chOff x="86995" y="186055"/>
                                  <a:chExt cx="1673225" cy="1405890"/>
                                </a:xfrm>
                              </wpg:grpSpPr>
                              <wpg:grpSp>
                                <wpg:cNvPr id="87232082" name="组合 87232082"/>
                                <wpg:cNvGrpSpPr/>
                                <wpg:grpSpPr>
                                  <a:xfrm>
                                    <a:off x="86995" y="186055"/>
                                    <a:ext cx="1673225" cy="1405890"/>
                                    <a:chOff x="6357" y="2423"/>
                                    <a:chExt cx="2635" cy="2214"/>
                                  </a:xfrm>
                                </wpg:grpSpPr>
                                <wps:wsp>
                                  <wps:cNvPr id="1966667872" name="Text Box 74"/>
                                  <wps:cNvSpPr txBox="1">
                                    <a:spLocks noChangeArrowheads="1"/>
                                  </wps:cNvSpPr>
                                  <wps:spPr bwMode="auto">
                                    <a:xfrm>
                                      <a:off x="6422" y="2726"/>
                                      <a:ext cx="162" cy="317"/>
                                    </a:xfrm>
                                    <a:prstGeom prst="rect">
                                      <a:avLst/>
                                    </a:prstGeom>
                                    <a:noFill/>
                                    <a:ln>
                                      <a:noFill/>
                                    </a:ln>
                                  </wps:spPr>
                                  <wps:txbx>
                                    <w:txbxContent>
                                      <w:p w14:paraId="6A6761C5" w14:textId="77777777" w:rsidR="00062EC9" w:rsidRDefault="00000000">
                                        <w:pPr>
                                          <w:rPr>
                                            <w:sz w:val="18"/>
                                            <w:szCs w:val="18"/>
                                          </w:rPr>
                                        </w:pPr>
                                        <w:r>
                                          <w:rPr>
                                            <w:rFonts w:hint="eastAsia"/>
                                            <w:sz w:val="18"/>
                                            <w:szCs w:val="18"/>
                                          </w:rPr>
                                          <w:t>2</w:t>
                                        </w:r>
                                      </w:p>
                                    </w:txbxContent>
                                  </wps:txbx>
                                  <wps:bodyPr rot="0" vert="horz" wrap="square" lIns="0" tIns="0" rIns="0" bIns="0" anchor="t" anchorCtr="0" upright="1">
                                    <a:noAutofit/>
                                  </wps:bodyPr>
                                </wps:wsp>
                                <wps:wsp>
                                  <wps:cNvPr id="590068672" name="Line 75"/>
                                  <wps:cNvCnPr/>
                                  <wps:spPr bwMode="auto">
                                    <a:xfrm flipV="1">
                                      <a:off x="6602" y="2575"/>
                                      <a:ext cx="0" cy="1437"/>
                                    </a:xfrm>
                                    <a:prstGeom prst="line">
                                      <a:avLst/>
                                    </a:prstGeom>
                                    <a:noFill/>
                                    <a:ln w="9525">
                                      <a:solidFill>
                                        <a:srgbClr val="000000"/>
                                      </a:solidFill>
                                      <a:round/>
                                      <a:headEnd type="none"/>
                                      <a:tailEnd type="stealth" w="sm" len="med"/>
                                    </a:ln>
                                    <a:effectLst/>
                                  </wps:spPr>
                                  <wps:bodyPr/>
                                </wps:wsp>
                                <wps:wsp>
                                  <wps:cNvPr id="1248615371" name="Line 76"/>
                                  <wps:cNvCnPr/>
                                  <wps:spPr bwMode="auto">
                                    <a:xfrm>
                                      <a:off x="6601" y="3380"/>
                                      <a:ext cx="2335" cy="1"/>
                                    </a:xfrm>
                                    <a:prstGeom prst="line">
                                      <a:avLst/>
                                    </a:prstGeom>
                                    <a:noFill/>
                                    <a:ln w="9525">
                                      <a:solidFill>
                                        <a:srgbClr val="000000"/>
                                      </a:solidFill>
                                      <a:round/>
                                      <a:tailEnd type="stealth" w="sm" len="med"/>
                                    </a:ln>
                                    <a:effectLst/>
                                  </wps:spPr>
                                  <wps:bodyPr/>
                                </wps:wsp>
                                <wpg:grpSp>
                                  <wpg:cNvPr id="1622592983" name="Group 77"/>
                                  <wpg:cNvGrpSpPr/>
                                  <wpg:grpSpPr>
                                    <a:xfrm>
                                      <a:off x="6837" y="3273"/>
                                      <a:ext cx="1852" cy="107"/>
                                      <a:chOff x="3348" y="10488"/>
                                      <a:chExt cx="1337" cy="312"/>
                                    </a:xfrm>
                                  </wpg:grpSpPr>
                                  <wps:wsp>
                                    <wps:cNvPr id="1377445048" name="Line 78"/>
                                    <wps:cNvCnPr/>
                                    <wps:spPr bwMode="auto">
                                      <a:xfrm>
                                        <a:off x="3348" y="10488"/>
                                        <a:ext cx="0" cy="312"/>
                                      </a:xfrm>
                                      <a:prstGeom prst="line">
                                        <a:avLst/>
                                      </a:prstGeom>
                                      <a:noFill/>
                                      <a:ln w="9525">
                                        <a:solidFill>
                                          <a:srgbClr val="000000"/>
                                        </a:solidFill>
                                        <a:round/>
                                      </a:ln>
                                      <a:effectLst/>
                                    </wps:spPr>
                                    <wps:bodyPr/>
                                  </wps:wsp>
                                  <wps:wsp>
                                    <wps:cNvPr id="141890390" name="Line 79"/>
                                    <wps:cNvCnPr/>
                                    <wps:spPr bwMode="auto">
                                      <a:xfrm>
                                        <a:off x="3539" y="10488"/>
                                        <a:ext cx="0" cy="312"/>
                                      </a:xfrm>
                                      <a:prstGeom prst="line">
                                        <a:avLst/>
                                      </a:prstGeom>
                                      <a:noFill/>
                                      <a:ln w="9525">
                                        <a:solidFill>
                                          <a:srgbClr val="000000"/>
                                        </a:solidFill>
                                        <a:round/>
                                      </a:ln>
                                      <a:effectLst/>
                                    </wps:spPr>
                                    <wps:bodyPr/>
                                  </wps:wsp>
                                  <wps:wsp>
                                    <wps:cNvPr id="1602193655" name="Line 80"/>
                                    <wps:cNvCnPr/>
                                    <wps:spPr bwMode="auto">
                                      <a:xfrm>
                                        <a:off x="3730" y="10488"/>
                                        <a:ext cx="0" cy="312"/>
                                      </a:xfrm>
                                      <a:prstGeom prst="line">
                                        <a:avLst/>
                                      </a:prstGeom>
                                      <a:noFill/>
                                      <a:ln w="9525">
                                        <a:solidFill>
                                          <a:srgbClr val="000000"/>
                                        </a:solidFill>
                                        <a:round/>
                                      </a:ln>
                                      <a:effectLst/>
                                    </wps:spPr>
                                    <wps:bodyPr/>
                                  </wps:wsp>
                                  <wps:wsp>
                                    <wps:cNvPr id="547213836" name="Line 81"/>
                                    <wps:cNvCnPr/>
                                    <wps:spPr bwMode="auto">
                                      <a:xfrm>
                                        <a:off x="3921" y="10488"/>
                                        <a:ext cx="0" cy="312"/>
                                      </a:xfrm>
                                      <a:prstGeom prst="line">
                                        <a:avLst/>
                                      </a:prstGeom>
                                      <a:noFill/>
                                      <a:ln w="9525">
                                        <a:solidFill>
                                          <a:srgbClr val="000000"/>
                                        </a:solidFill>
                                        <a:round/>
                                      </a:ln>
                                      <a:effectLst/>
                                    </wps:spPr>
                                    <wps:bodyPr/>
                                  </wps:wsp>
                                  <wps:wsp>
                                    <wps:cNvPr id="1806111715" name="Line 82"/>
                                    <wps:cNvCnPr/>
                                    <wps:spPr bwMode="auto">
                                      <a:xfrm>
                                        <a:off x="4112" y="10488"/>
                                        <a:ext cx="0" cy="312"/>
                                      </a:xfrm>
                                      <a:prstGeom prst="line">
                                        <a:avLst/>
                                      </a:prstGeom>
                                      <a:noFill/>
                                      <a:ln w="9525">
                                        <a:solidFill>
                                          <a:srgbClr val="000000"/>
                                        </a:solidFill>
                                        <a:round/>
                                      </a:ln>
                                      <a:effectLst/>
                                    </wps:spPr>
                                    <wps:bodyPr/>
                                  </wps:wsp>
                                  <wps:wsp>
                                    <wps:cNvPr id="459511193" name="Line 83"/>
                                    <wps:cNvCnPr/>
                                    <wps:spPr bwMode="auto">
                                      <a:xfrm>
                                        <a:off x="4303" y="10488"/>
                                        <a:ext cx="0" cy="312"/>
                                      </a:xfrm>
                                      <a:prstGeom prst="line">
                                        <a:avLst/>
                                      </a:prstGeom>
                                      <a:noFill/>
                                      <a:ln w="9525">
                                        <a:solidFill>
                                          <a:srgbClr val="000000"/>
                                        </a:solidFill>
                                        <a:round/>
                                      </a:ln>
                                      <a:effectLst/>
                                    </wps:spPr>
                                    <wps:bodyPr/>
                                  </wps:wsp>
                                  <wps:wsp>
                                    <wps:cNvPr id="736121584" name="Line 84"/>
                                    <wps:cNvCnPr/>
                                    <wps:spPr bwMode="auto">
                                      <a:xfrm>
                                        <a:off x="4494" y="10488"/>
                                        <a:ext cx="0" cy="312"/>
                                      </a:xfrm>
                                      <a:prstGeom prst="line">
                                        <a:avLst/>
                                      </a:prstGeom>
                                      <a:noFill/>
                                      <a:ln w="9525">
                                        <a:solidFill>
                                          <a:srgbClr val="000000"/>
                                        </a:solidFill>
                                        <a:round/>
                                      </a:ln>
                                      <a:effectLst/>
                                    </wps:spPr>
                                    <wps:bodyPr/>
                                  </wps:wsp>
                                  <wps:wsp>
                                    <wps:cNvPr id="319942022" name="Line 85"/>
                                    <wps:cNvCnPr/>
                                    <wps:spPr bwMode="auto">
                                      <a:xfrm>
                                        <a:off x="4685" y="10488"/>
                                        <a:ext cx="0" cy="312"/>
                                      </a:xfrm>
                                      <a:prstGeom prst="line">
                                        <a:avLst/>
                                      </a:prstGeom>
                                      <a:noFill/>
                                      <a:ln w="9525">
                                        <a:solidFill>
                                          <a:srgbClr val="000000"/>
                                        </a:solidFill>
                                        <a:round/>
                                      </a:ln>
                                      <a:effectLst/>
                                    </wps:spPr>
                                    <wps:bodyPr/>
                                  </wps:wsp>
                                </wpg:grpSp>
                                <wps:wsp>
                                  <wps:cNvPr id="1251181309" name="Line 87"/>
                                  <wps:cNvCnPr/>
                                  <wps:spPr bwMode="auto">
                                    <a:xfrm>
                                      <a:off x="6601" y="3166"/>
                                      <a:ext cx="118" cy="0"/>
                                    </a:xfrm>
                                    <a:prstGeom prst="line">
                                      <a:avLst/>
                                    </a:prstGeom>
                                    <a:noFill/>
                                    <a:ln w="9525">
                                      <a:solidFill>
                                        <a:srgbClr val="000000"/>
                                      </a:solidFill>
                                      <a:round/>
                                    </a:ln>
                                    <a:effectLst/>
                                  </wps:spPr>
                                  <wps:bodyPr/>
                                </wps:wsp>
                                <wps:wsp>
                                  <wps:cNvPr id="898177894" name="Line 88"/>
                                  <wps:cNvCnPr/>
                                  <wps:spPr bwMode="auto">
                                    <a:xfrm>
                                      <a:off x="6601" y="2951"/>
                                      <a:ext cx="118" cy="0"/>
                                    </a:xfrm>
                                    <a:prstGeom prst="line">
                                      <a:avLst/>
                                    </a:prstGeom>
                                    <a:noFill/>
                                    <a:ln w="9525">
                                      <a:solidFill>
                                        <a:srgbClr val="000000"/>
                                      </a:solidFill>
                                      <a:round/>
                                    </a:ln>
                                    <a:effectLst/>
                                  </wps:spPr>
                                  <wps:bodyPr/>
                                </wps:wsp>
                                <wps:wsp>
                                  <wps:cNvPr id="1212188414" name="Line 89"/>
                                  <wps:cNvCnPr/>
                                  <wps:spPr bwMode="auto">
                                    <a:xfrm>
                                      <a:off x="6601" y="3595"/>
                                      <a:ext cx="118" cy="0"/>
                                    </a:xfrm>
                                    <a:prstGeom prst="line">
                                      <a:avLst/>
                                    </a:prstGeom>
                                    <a:noFill/>
                                    <a:ln w="9525">
                                      <a:solidFill>
                                        <a:srgbClr val="000000"/>
                                      </a:solidFill>
                                      <a:round/>
                                    </a:ln>
                                    <a:effectLst/>
                                  </wps:spPr>
                                  <wps:bodyPr/>
                                </wps:wsp>
                                <wps:wsp>
                                  <wps:cNvPr id="1984469487" name="Line 90"/>
                                  <wps:cNvCnPr/>
                                  <wps:spPr bwMode="auto">
                                    <a:xfrm>
                                      <a:off x="6601" y="3809"/>
                                      <a:ext cx="118" cy="0"/>
                                    </a:xfrm>
                                    <a:prstGeom prst="line">
                                      <a:avLst/>
                                    </a:prstGeom>
                                    <a:noFill/>
                                    <a:ln w="9525">
                                      <a:solidFill>
                                        <a:srgbClr val="000000"/>
                                      </a:solidFill>
                                      <a:round/>
                                    </a:ln>
                                    <a:effectLst/>
                                  </wps:spPr>
                                  <wps:bodyPr/>
                                </wps:wsp>
                                <wps:wsp>
                                  <wps:cNvPr id="865314472" name="Text Box 91"/>
                                  <wps:cNvSpPr txBox="1">
                                    <a:spLocks noChangeArrowheads="1"/>
                                  </wps:cNvSpPr>
                                  <wps:spPr bwMode="auto">
                                    <a:xfrm>
                                      <a:off x="6357" y="3603"/>
                                      <a:ext cx="233" cy="350"/>
                                    </a:xfrm>
                                    <a:prstGeom prst="rect">
                                      <a:avLst/>
                                    </a:prstGeom>
                                    <a:noFill/>
                                    <a:ln>
                                      <a:noFill/>
                                    </a:ln>
                                  </wps:spPr>
                                  <wps:txbx>
                                    <w:txbxContent>
                                      <w:p w14:paraId="0376B006" w14:textId="77777777" w:rsidR="00062EC9" w:rsidRDefault="00000000">
                                        <w:pPr>
                                          <w:rPr>
                                            <w:sz w:val="18"/>
                                            <w:szCs w:val="18"/>
                                            <w:vertAlign w:val="subscript"/>
                                          </w:rPr>
                                        </w:pPr>
                                        <w:r>
                                          <w:rPr>
                                            <w:rFonts w:hint="eastAsia"/>
                                            <w:sz w:val="18"/>
                                            <w:szCs w:val="18"/>
                                          </w:rPr>
                                          <w:t>-2</w:t>
                                        </w:r>
                                      </w:p>
                                    </w:txbxContent>
                                  </wps:txbx>
                                  <wps:bodyPr rot="0" vert="horz" wrap="square" lIns="0" tIns="0" rIns="0" bIns="0" anchor="t" anchorCtr="0" upright="1">
                                    <a:noAutofit/>
                                  </wps:bodyPr>
                                </wps:wsp>
                                <wps:wsp>
                                  <wps:cNvPr id="1112987544" name="Line 92"/>
                                  <wps:cNvCnPr/>
                                  <wps:spPr bwMode="auto">
                                    <a:xfrm>
                                      <a:off x="6730" y="2947"/>
                                      <a:ext cx="1655" cy="0"/>
                                    </a:xfrm>
                                    <a:prstGeom prst="line">
                                      <a:avLst/>
                                    </a:prstGeom>
                                    <a:noFill/>
                                    <a:ln w="6350">
                                      <a:solidFill>
                                        <a:srgbClr val="000000"/>
                                      </a:solidFill>
                                      <a:prstDash val="sysDash"/>
                                      <a:round/>
                                    </a:ln>
                                    <a:effectLst/>
                                  </wps:spPr>
                                  <wps:bodyPr/>
                                </wps:wsp>
                                <wps:wsp>
                                  <wps:cNvPr id="1869991311" name="Text Box 94"/>
                                  <wps:cNvSpPr txBox="1">
                                    <a:spLocks noChangeArrowheads="1"/>
                                  </wps:cNvSpPr>
                                  <wps:spPr bwMode="auto">
                                    <a:xfrm>
                                      <a:off x="6400" y="3137"/>
                                      <a:ext cx="183" cy="350"/>
                                    </a:xfrm>
                                    <a:prstGeom prst="rect">
                                      <a:avLst/>
                                    </a:prstGeom>
                                    <a:noFill/>
                                    <a:ln>
                                      <a:noFill/>
                                    </a:ln>
                                  </wps:spPr>
                                  <wps:txbx>
                                    <w:txbxContent>
                                      <w:p w14:paraId="195D6131" w14:textId="77777777" w:rsidR="00062EC9" w:rsidRDefault="00000000">
                                        <w:pPr>
                                          <w:rPr>
                                            <w:sz w:val="18"/>
                                            <w:szCs w:val="18"/>
                                          </w:rPr>
                                        </w:pPr>
                                        <w:r>
                                          <w:rPr>
                                            <w:sz w:val="18"/>
                                            <w:szCs w:val="18"/>
                                          </w:rPr>
                                          <w:t>0</w:t>
                                        </w:r>
                                      </w:p>
                                    </w:txbxContent>
                                  </wps:txbx>
                                  <wps:bodyPr rot="0" vert="horz" wrap="square" lIns="0" tIns="0" rIns="0" bIns="0" anchor="t" anchorCtr="0" upright="1">
                                    <a:noAutofit/>
                                  </wps:bodyPr>
                                </wps:wsp>
                                <wps:wsp>
                                  <wps:cNvPr id="1875010203" name="Text Box 95"/>
                                  <wps:cNvSpPr txBox="1">
                                    <a:spLocks noChangeArrowheads="1"/>
                                  </wps:cNvSpPr>
                                  <wps:spPr bwMode="auto">
                                    <a:xfrm>
                                      <a:off x="8475" y="3347"/>
                                      <a:ext cx="517" cy="321"/>
                                    </a:xfrm>
                                    <a:prstGeom prst="rect">
                                      <a:avLst/>
                                    </a:prstGeom>
                                    <a:noFill/>
                                    <a:ln>
                                      <a:noFill/>
                                    </a:ln>
                                  </wps:spPr>
                                  <wps:txbx>
                                    <w:txbxContent>
                                      <w:p w14:paraId="27B87D65" w14:textId="77777777" w:rsidR="00062EC9" w:rsidRDefault="00000000">
                                        <w:pPr>
                                          <w:rPr>
                                            <w:sz w:val="18"/>
                                            <w:szCs w:val="18"/>
                                          </w:rPr>
                                        </w:pPr>
                                        <w:r>
                                          <w:rPr>
                                            <w:rFonts w:hint="eastAsia"/>
                                            <w:i/>
                                            <w:iCs/>
                                            <w:sz w:val="18"/>
                                            <w:szCs w:val="18"/>
                                          </w:rPr>
                                          <w:t>x</w:t>
                                        </w:r>
                                        <w:r>
                                          <w:rPr>
                                            <w:sz w:val="18"/>
                                            <w:szCs w:val="18"/>
                                          </w:rPr>
                                          <w:t>/</w:t>
                                        </w:r>
                                        <w:r>
                                          <w:rPr>
                                            <w:rFonts w:hint="eastAsia"/>
                                            <w:sz w:val="18"/>
                                            <w:szCs w:val="18"/>
                                          </w:rPr>
                                          <w:t>cm</w:t>
                                        </w:r>
                                      </w:p>
                                    </w:txbxContent>
                                  </wps:txbx>
                                  <wps:bodyPr rot="0" vert="horz" wrap="square" lIns="0" tIns="0" rIns="0" bIns="0" anchor="t" anchorCtr="0" upright="1">
                                    <a:noAutofit/>
                                  </wps:bodyPr>
                                </wps:wsp>
                                <wps:wsp>
                                  <wps:cNvPr id="1630490025" name="Text Box 96"/>
                                  <wps:cNvSpPr txBox="1">
                                    <a:spLocks noChangeArrowheads="1"/>
                                  </wps:cNvSpPr>
                                  <wps:spPr bwMode="auto">
                                    <a:xfrm>
                                      <a:off x="6700" y="2423"/>
                                      <a:ext cx="482" cy="378"/>
                                    </a:xfrm>
                                    <a:prstGeom prst="rect">
                                      <a:avLst/>
                                    </a:prstGeom>
                                    <a:noFill/>
                                    <a:ln>
                                      <a:noFill/>
                                    </a:ln>
                                  </wps:spPr>
                                  <wps:txbx>
                                    <w:txbxContent>
                                      <w:p w14:paraId="3F16CF46" w14:textId="77777777" w:rsidR="00062EC9" w:rsidRDefault="00000000">
                                        <w:pPr>
                                          <w:rPr>
                                            <w:sz w:val="18"/>
                                            <w:szCs w:val="18"/>
                                          </w:rPr>
                                        </w:pPr>
                                        <w:r>
                                          <w:rPr>
                                            <w:rFonts w:hint="eastAsia"/>
                                            <w:i/>
                                            <w:iCs/>
                                            <w:sz w:val="18"/>
                                            <w:szCs w:val="18"/>
                                          </w:rPr>
                                          <w:t>y</w:t>
                                        </w:r>
                                        <w:r>
                                          <w:rPr>
                                            <w:sz w:val="18"/>
                                            <w:szCs w:val="18"/>
                                          </w:rPr>
                                          <w:t>/</w:t>
                                        </w:r>
                                        <w:r>
                                          <w:rPr>
                                            <w:rFonts w:hint="eastAsia"/>
                                            <w:sz w:val="18"/>
                                            <w:szCs w:val="18"/>
                                          </w:rPr>
                                          <w:t>c</w:t>
                                        </w:r>
                                        <w:r>
                                          <w:rPr>
                                            <w:sz w:val="18"/>
                                            <w:szCs w:val="18"/>
                                          </w:rPr>
                                          <w:t>m</w:t>
                                        </w:r>
                                      </w:p>
                                    </w:txbxContent>
                                  </wps:txbx>
                                  <wps:bodyPr rot="0" vert="horz" wrap="square" lIns="0" tIns="0" rIns="0" bIns="0" anchor="t" anchorCtr="0" upright="1">
                                    <a:noAutofit/>
                                  </wps:bodyPr>
                                </wps:wsp>
                                <wps:wsp>
                                  <wps:cNvPr id="1715431252" name="Text Box 98"/>
                                  <wps:cNvSpPr txBox="1">
                                    <a:spLocks noChangeArrowheads="1"/>
                                  </wps:cNvSpPr>
                                  <wps:spPr bwMode="auto">
                                    <a:xfrm>
                                      <a:off x="7043" y="3320"/>
                                      <a:ext cx="170" cy="312"/>
                                    </a:xfrm>
                                    <a:prstGeom prst="rect">
                                      <a:avLst/>
                                    </a:prstGeom>
                                    <a:noFill/>
                                    <a:ln>
                                      <a:noFill/>
                                    </a:ln>
                                  </wps:spPr>
                                  <wps:txbx>
                                    <w:txbxContent>
                                      <w:p w14:paraId="3973D388" w14:textId="77777777" w:rsidR="00062EC9" w:rsidRDefault="00000000">
                                        <w:pPr>
                                          <w:rPr>
                                            <w:sz w:val="18"/>
                                            <w:szCs w:val="18"/>
                                          </w:rPr>
                                        </w:pPr>
                                        <w:r>
                                          <w:rPr>
                                            <w:rFonts w:hint="eastAsia"/>
                                            <w:sz w:val="18"/>
                                            <w:szCs w:val="18"/>
                                          </w:rPr>
                                          <w:t>3</w:t>
                                        </w:r>
                                      </w:p>
                                    </w:txbxContent>
                                  </wps:txbx>
                                  <wps:bodyPr rot="0" vert="horz" wrap="square" lIns="0" tIns="0" rIns="0" bIns="0" anchor="t" anchorCtr="0" upright="1">
                                    <a:noAutofit/>
                                  </wps:bodyPr>
                                </wps:wsp>
                                <wps:wsp>
                                  <wps:cNvPr id="265490516" name="Text Box 100"/>
                                  <wps:cNvSpPr txBox="1">
                                    <a:spLocks noChangeArrowheads="1"/>
                                  </wps:cNvSpPr>
                                  <wps:spPr bwMode="auto">
                                    <a:xfrm>
                                      <a:off x="7578" y="3301"/>
                                      <a:ext cx="170" cy="319"/>
                                    </a:xfrm>
                                    <a:prstGeom prst="rect">
                                      <a:avLst/>
                                    </a:prstGeom>
                                    <a:noFill/>
                                    <a:ln>
                                      <a:noFill/>
                                    </a:ln>
                                  </wps:spPr>
                                  <wps:txbx>
                                    <w:txbxContent>
                                      <w:p w14:paraId="72518928" w14:textId="77777777" w:rsidR="00062EC9" w:rsidRDefault="00000000">
                                        <w:pPr>
                                          <w:rPr>
                                            <w:sz w:val="18"/>
                                            <w:szCs w:val="18"/>
                                          </w:rPr>
                                        </w:pPr>
                                        <w:r>
                                          <w:rPr>
                                            <w:rFonts w:hint="eastAsia"/>
                                            <w:sz w:val="18"/>
                                            <w:szCs w:val="18"/>
                                          </w:rPr>
                                          <w:t>6</w:t>
                                        </w:r>
                                      </w:p>
                                    </w:txbxContent>
                                  </wps:txbx>
                                  <wps:bodyPr rot="0" vert="horz" wrap="square" lIns="0" tIns="0" rIns="0" bIns="0" anchor="t" anchorCtr="0" upright="1">
                                    <a:noAutofit/>
                                  </wps:bodyPr>
                                </wps:wsp>
                                <wps:wsp>
                                  <wps:cNvPr id="400932801" name="Text Box 102"/>
                                  <wps:cNvSpPr txBox="1">
                                    <a:spLocks noChangeArrowheads="1"/>
                                  </wps:cNvSpPr>
                                  <wps:spPr bwMode="auto">
                                    <a:xfrm>
                                      <a:off x="8114" y="3298"/>
                                      <a:ext cx="170" cy="347"/>
                                    </a:xfrm>
                                    <a:prstGeom prst="rect">
                                      <a:avLst/>
                                    </a:prstGeom>
                                    <a:noFill/>
                                    <a:ln>
                                      <a:noFill/>
                                    </a:ln>
                                  </wps:spPr>
                                  <wps:txbx>
                                    <w:txbxContent>
                                      <w:p w14:paraId="6D34DD51" w14:textId="77777777" w:rsidR="00062EC9" w:rsidRDefault="00000000">
                                        <w:pPr>
                                          <w:rPr>
                                            <w:sz w:val="18"/>
                                            <w:szCs w:val="18"/>
                                          </w:rPr>
                                        </w:pPr>
                                        <w:r>
                                          <w:rPr>
                                            <w:rFonts w:hint="eastAsia"/>
                                            <w:sz w:val="18"/>
                                            <w:szCs w:val="18"/>
                                          </w:rPr>
                                          <w:t>9</w:t>
                                        </w:r>
                                      </w:p>
                                    </w:txbxContent>
                                  </wps:txbx>
                                  <wps:bodyPr rot="0" vert="horz" wrap="square" lIns="0" tIns="0" rIns="0" bIns="0" anchor="t" anchorCtr="0" upright="1">
                                    <a:noAutofit/>
                                  </wps:bodyPr>
                                </wps:wsp>
                                <wps:wsp>
                                  <wps:cNvPr id="1172115914" name="Text Box 98"/>
                                  <wps:cNvSpPr txBox="1">
                                    <a:spLocks noChangeArrowheads="1"/>
                                  </wps:cNvSpPr>
                                  <wps:spPr bwMode="auto">
                                    <a:xfrm>
                                      <a:off x="6782" y="2908"/>
                                      <a:ext cx="170" cy="283"/>
                                    </a:xfrm>
                                    <a:prstGeom prst="rect">
                                      <a:avLst/>
                                    </a:prstGeom>
                                    <a:noFill/>
                                    <a:ln>
                                      <a:noFill/>
                                    </a:ln>
                                  </wps:spPr>
                                  <wps:txbx>
                                    <w:txbxContent>
                                      <w:p w14:paraId="57654B56" w14:textId="77777777" w:rsidR="00062EC9" w:rsidRDefault="00000000">
                                        <w:pPr>
                                          <w:rPr>
                                            <w:i/>
                                            <w:iCs/>
                                            <w:sz w:val="18"/>
                                            <w:szCs w:val="18"/>
                                          </w:rPr>
                                        </w:pPr>
                                        <w:r>
                                          <w:rPr>
                                            <w:rFonts w:hint="eastAsia"/>
                                            <w:i/>
                                            <w:iCs/>
                                            <w:sz w:val="18"/>
                                            <w:szCs w:val="18"/>
                                          </w:rPr>
                                          <w:t>P</w:t>
                                        </w:r>
                                      </w:p>
                                    </w:txbxContent>
                                  </wps:txbx>
                                  <wps:bodyPr rot="0" vert="horz" wrap="square" lIns="0" tIns="0" rIns="0" bIns="0" anchor="t" anchorCtr="0" upright="1">
                                    <a:noAutofit/>
                                  </wps:bodyPr>
                                </wps:wsp>
                                <wps:wsp>
                                  <wps:cNvPr id="1856105658" name="Text Box 91"/>
                                  <wps:cNvSpPr txBox="1">
                                    <a:spLocks noChangeArrowheads="1"/>
                                  </wps:cNvSpPr>
                                  <wps:spPr bwMode="auto">
                                    <a:xfrm>
                                      <a:off x="7812" y="4230"/>
                                      <a:ext cx="421" cy="407"/>
                                    </a:xfrm>
                                    <a:prstGeom prst="rect">
                                      <a:avLst/>
                                    </a:prstGeom>
                                    <a:noFill/>
                                    <a:ln>
                                      <a:noFill/>
                                    </a:ln>
                                  </wps:spPr>
                                  <wps:txbx>
                                    <w:txbxContent>
                                      <w:p w14:paraId="20AF2B31" w14:textId="77777777" w:rsidR="00062EC9" w:rsidRDefault="00000000">
                                        <w:pPr>
                                          <w:rPr>
                                            <w:sz w:val="18"/>
                                            <w:szCs w:val="18"/>
                                            <w:vertAlign w:val="subscript"/>
                                          </w:rPr>
                                        </w:pPr>
                                        <w:r>
                                          <w:rPr>
                                            <w:rFonts w:hint="eastAsia"/>
                                            <w:sz w:val="18"/>
                                            <w:szCs w:val="18"/>
                                          </w:rPr>
                                          <w:t>(</w:t>
                                        </w:r>
                                        <w:r>
                                          <w:rPr>
                                            <w:sz w:val="18"/>
                                            <w:szCs w:val="18"/>
                                          </w:rPr>
                                          <w:t>b)</w:t>
                                        </w:r>
                                      </w:p>
                                    </w:txbxContent>
                                  </wps:txbx>
                                  <wps:bodyPr rot="0" vert="horz" wrap="square" lIns="0" tIns="0" rIns="0" bIns="0" anchor="t" anchorCtr="0" upright="1">
                                    <a:noAutofit/>
                                  </wps:bodyPr>
                                </wps:wsp>
                                <wps:wsp>
                                  <wps:cNvPr id="259322906" name="Line 92"/>
                                  <wps:cNvCnPr/>
                                  <wps:spPr bwMode="auto">
                                    <a:xfrm flipV="1">
                                      <a:off x="6739" y="3807"/>
                                      <a:ext cx="831" cy="0"/>
                                    </a:xfrm>
                                    <a:prstGeom prst="line">
                                      <a:avLst/>
                                    </a:prstGeom>
                                    <a:noFill/>
                                    <a:ln w="6350">
                                      <a:solidFill>
                                        <a:srgbClr val="000000"/>
                                      </a:solidFill>
                                      <a:prstDash val="sysDash"/>
                                      <a:round/>
                                    </a:ln>
                                    <a:effectLst/>
                                  </wps:spPr>
                                  <wps:bodyPr/>
                                </wps:wsp>
                              </wpg:grpSp>
                              <wps:wsp>
                                <wps:cNvPr id="562388795" name="任意多边形 625430542"/>
                                <wps:cNvSpPr/>
                                <wps:spPr bwMode="auto">
                                  <a:xfrm flipH="1">
                                    <a:off x="238097" y="524134"/>
                                    <a:ext cx="488976" cy="542021"/>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 name="connsiteX0" fmla="*/ 0 w 10000"/>
                                      <a:gd name="connsiteY0" fmla="*/ 4874 h 9784"/>
                                      <a:gd name="connsiteX1" fmla="*/ 370 w 10000"/>
                                      <a:gd name="connsiteY1" fmla="*/ 4029 h 9784"/>
                                      <a:gd name="connsiteX2" fmla="*/ 740 w 10000"/>
                                      <a:gd name="connsiteY2" fmla="*/ 3207 h 9784"/>
                                      <a:gd name="connsiteX3" fmla="*/ 1110 w 10000"/>
                                      <a:gd name="connsiteY3" fmla="*/ 2437 h 9784"/>
                                      <a:gd name="connsiteX4" fmla="*/ 1478 w 10000"/>
                                      <a:gd name="connsiteY4" fmla="*/ 1739 h 9784"/>
                                      <a:gd name="connsiteX5" fmla="*/ 1849 w 10000"/>
                                      <a:gd name="connsiteY5" fmla="*/ 1140 h 9784"/>
                                      <a:gd name="connsiteX6" fmla="*/ 2218 w 10000"/>
                                      <a:gd name="connsiteY6" fmla="*/ 653 h 9784"/>
                                      <a:gd name="connsiteX7" fmla="*/ 2589 w 10000"/>
                                      <a:gd name="connsiteY7" fmla="*/ 295 h 9784"/>
                                      <a:gd name="connsiteX8" fmla="*/ 2957 w 10000"/>
                                      <a:gd name="connsiteY8" fmla="*/ 74 h 9784"/>
                                      <a:gd name="connsiteX9" fmla="*/ 3328 w 10000"/>
                                      <a:gd name="connsiteY9" fmla="*/ 0 h 9784"/>
                                      <a:gd name="connsiteX10" fmla="*/ 3697 w 10000"/>
                                      <a:gd name="connsiteY10" fmla="*/ 74 h 9784"/>
                                      <a:gd name="connsiteX11" fmla="*/ 4067 w 10000"/>
                                      <a:gd name="connsiteY11" fmla="*/ 295 h 9784"/>
                                      <a:gd name="connsiteX12" fmla="*/ 4435 w 10000"/>
                                      <a:gd name="connsiteY12" fmla="*/ 653 h 9784"/>
                                      <a:gd name="connsiteX13" fmla="*/ 4807 w 10000"/>
                                      <a:gd name="connsiteY13" fmla="*/ 1140 h 9784"/>
                                      <a:gd name="connsiteX14" fmla="*/ 5175 w 10000"/>
                                      <a:gd name="connsiteY14" fmla="*/ 1739 h 9784"/>
                                      <a:gd name="connsiteX15" fmla="*/ 5545 w 10000"/>
                                      <a:gd name="connsiteY15" fmla="*/ 2437 h 9784"/>
                                      <a:gd name="connsiteX16" fmla="*/ 5915 w 10000"/>
                                      <a:gd name="connsiteY16" fmla="*/ 3207 h 9784"/>
                                      <a:gd name="connsiteX17" fmla="*/ 6285 w 10000"/>
                                      <a:gd name="connsiteY17" fmla="*/ 4029 h 9784"/>
                                      <a:gd name="connsiteX18" fmla="*/ 6654 w 10000"/>
                                      <a:gd name="connsiteY18" fmla="*/ 4874 h 9784"/>
                                      <a:gd name="connsiteX19" fmla="*/ 7024 w 10000"/>
                                      <a:gd name="connsiteY19" fmla="*/ 5720 h 9784"/>
                                      <a:gd name="connsiteX20" fmla="*/ 7394 w 10000"/>
                                      <a:gd name="connsiteY20" fmla="*/ 6541 h 9784"/>
                                      <a:gd name="connsiteX21" fmla="*/ 7764 w 10000"/>
                                      <a:gd name="connsiteY21" fmla="*/ 7311 h 9784"/>
                                      <a:gd name="connsiteX22" fmla="*/ 8133 w 10000"/>
                                      <a:gd name="connsiteY22" fmla="*/ 8005 h 9784"/>
                                      <a:gd name="connsiteX23" fmla="*/ 8502 w 10000"/>
                                      <a:gd name="connsiteY23" fmla="*/ 8607 h 9784"/>
                                      <a:gd name="connsiteX24" fmla="*/ 8873 w 10000"/>
                                      <a:gd name="connsiteY24" fmla="*/ 9095 h 9784"/>
                                      <a:gd name="connsiteX25" fmla="*/ 9242 w 10000"/>
                                      <a:gd name="connsiteY25" fmla="*/ 9452 h 9784"/>
                                      <a:gd name="connsiteX26" fmla="*/ 9611 w 10000"/>
                                      <a:gd name="connsiteY26" fmla="*/ 9675 h 9784"/>
                                      <a:gd name="connsiteX27" fmla="*/ 9982 w 10000"/>
                                      <a:gd name="connsiteY27" fmla="*/ 9748 h 9784"/>
                                      <a:gd name="connsiteX28" fmla="*/ 9908 w 10000"/>
                                      <a:gd name="connsiteY28" fmla="*/ 9784 h 9784"/>
                                      <a:gd name="connsiteX29" fmla="*/ 9612 w 10000"/>
                                      <a:gd name="connsiteY29" fmla="*/ 9586 h 9586"/>
                                      <a:gd name="connsiteX30" fmla="*/ 9289 w 9661"/>
                                      <a:gd name="connsiteY30" fmla="*/ 9641 h 10000"/>
                                      <a:gd name="connsiteX31" fmla="*/ 7225 w 7778"/>
                                      <a:gd name="connsiteY31" fmla="*/ 10251 h 10633"/>
                                      <a:gd name="connsiteX32" fmla="*/ 10000 w 10000"/>
                                      <a:gd name="connsiteY32" fmla="*/ 4968 h 10633"/>
                                      <a:gd name="connsiteX33" fmla="*/ 10000 w 10000"/>
                                      <a:gd name="connsiteY33" fmla="*/ 4968 h 10633"/>
                                      <a:gd name="connsiteX34" fmla="*/ 10000 w 10000"/>
                                      <a:gd name="connsiteY34" fmla="*/ 4968 h 10569"/>
                                      <a:gd name="connsiteX35" fmla="*/ 10000 w 10000"/>
                                      <a:gd name="connsiteY35" fmla="*/ 4968 h 10507"/>
                                      <a:gd name="connsiteX36" fmla="*/ 10000 w 10000"/>
                                      <a:gd name="connsiteY36" fmla="*/ 4968 h 10449"/>
                                      <a:gd name="connsiteX37" fmla="*/ 10000 w 10000"/>
                                      <a:gd name="connsiteY37" fmla="*/ 4968 h 10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0000" h="9784">
                                        <a:moveTo>
                                          <a:pt x="0" y="4874"/>
                                        </a:moveTo>
                                        <a:cubicBezTo>
                                          <a:pt x="121" y="4590"/>
                                          <a:pt x="246" y="4306"/>
                                          <a:pt x="370" y="4029"/>
                                        </a:cubicBezTo>
                                        <a:cubicBezTo>
                                          <a:pt x="494" y="3750"/>
                                          <a:pt x="615" y="3473"/>
                                          <a:pt x="740" y="3207"/>
                                        </a:cubicBezTo>
                                        <a:cubicBezTo>
                                          <a:pt x="863" y="2942"/>
                                          <a:pt x="984" y="2680"/>
                                          <a:pt x="1110" y="2437"/>
                                        </a:cubicBezTo>
                                        <a:cubicBezTo>
                                          <a:pt x="1233" y="2193"/>
                                          <a:pt x="1355" y="1957"/>
                                          <a:pt x="1478" y="1739"/>
                                        </a:cubicBezTo>
                                        <a:cubicBezTo>
                                          <a:pt x="1603" y="1524"/>
                                          <a:pt x="1724" y="1321"/>
                                          <a:pt x="1849" y="1140"/>
                                        </a:cubicBezTo>
                                        <a:cubicBezTo>
                                          <a:pt x="1972" y="961"/>
                                          <a:pt x="2093" y="795"/>
                                          <a:pt x="2218" y="653"/>
                                        </a:cubicBezTo>
                                        <a:cubicBezTo>
                                          <a:pt x="2342" y="512"/>
                                          <a:pt x="2465" y="392"/>
                                          <a:pt x="2589" y="295"/>
                                        </a:cubicBezTo>
                                        <a:cubicBezTo>
                                          <a:pt x="2711" y="198"/>
                                          <a:pt x="2833" y="122"/>
                                          <a:pt x="2957" y="74"/>
                                        </a:cubicBezTo>
                                        <a:cubicBezTo>
                                          <a:pt x="3082" y="25"/>
                                          <a:pt x="3204" y="0"/>
                                          <a:pt x="3328" y="0"/>
                                        </a:cubicBezTo>
                                        <a:cubicBezTo>
                                          <a:pt x="3451" y="0"/>
                                          <a:pt x="3572" y="25"/>
                                          <a:pt x="3697" y="74"/>
                                        </a:cubicBezTo>
                                        <a:cubicBezTo>
                                          <a:pt x="3821" y="122"/>
                                          <a:pt x="3943" y="198"/>
                                          <a:pt x="4067" y="295"/>
                                        </a:cubicBezTo>
                                        <a:cubicBezTo>
                                          <a:pt x="4189" y="392"/>
                                          <a:pt x="4312" y="512"/>
                                          <a:pt x="4435" y="653"/>
                                        </a:cubicBezTo>
                                        <a:cubicBezTo>
                                          <a:pt x="4561" y="795"/>
                                          <a:pt x="4682" y="961"/>
                                          <a:pt x="4807" y="1140"/>
                                        </a:cubicBezTo>
                                        <a:cubicBezTo>
                                          <a:pt x="4929" y="1321"/>
                                          <a:pt x="5051" y="1524"/>
                                          <a:pt x="5175" y="1739"/>
                                        </a:cubicBezTo>
                                        <a:cubicBezTo>
                                          <a:pt x="5300" y="1957"/>
                                          <a:pt x="5422" y="2193"/>
                                          <a:pt x="5545" y="2437"/>
                                        </a:cubicBezTo>
                                        <a:cubicBezTo>
                                          <a:pt x="5669" y="2680"/>
                                          <a:pt x="5791" y="2942"/>
                                          <a:pt x="5915" y="3207"/>
                                        </a:cubicBezTo>
                                        <a:cubicBezTo>
                                          <a:pt x="6039" y="3473"/>
                                          <a:pt x="6160" y="3750"/>
                                          <a:pt x="6285" y="4029"/>
                                        </a:cubicBezTo>
                                        <a:cubicBezTo>
                                          <a:pt x="6408" y="4306"/>
                                          <a:pt x="6531" y="4591"/>
                                          <a:pt x="6654" y="4874"/>
                                        </a:cubicBezTo>
                                        <a:cubicBezTo>
                                          <a:pt x="6778" y="5156"/>
                                          <a:pt x="6900" y="5442"/>
                                          <a:pt x="7024" y="5720"/>
                                        </a:cubicBezTo>
                                        <a:cubicBezTo>
                                          <a:pt x="7147" y="5997"/>
                                          <a:pt x="7270" y="6275"/>
                                          <a:pt x="7394" y="6541"/>
                                        </a:cubicBezTo>
                                        <a:cubicBezTo>
                                          <a:pt x="7518" y="6807"/>
                                          <a:pt x="7639" y="7067"/>
                                          <a:pt x="7764" y="7311"/>
                                        </a:cubicBezTo>
                                        <a:cubicBezTo>
                                          <a:pt x="7886" y="7555"/>
                                          <a:pt x="8010" y="7787"/>
                                          <a:pt x="8133" y="8005"/>
                                        </a:cubicBezTo>
                                        <a:cubicBezTo>
                                          <a:pt x="8258" y="8222"/>
                                          <a:pt x="8379" y="8427"/>
                                          <a:pt x="8502" y="8607"/>
                                        </a:cubicBezTo>
                                        <a:cubicBezTo>
                                          <a:pt x="8626" y="8788"/>
                                          <a:pt x="8749" y="8954"/>
                                          <a:pt x="8873" y="9095"/>
                                        </a:cubicBezTo>
                                        <a:cubicBezTo>
                                          <a:pt x="8996" y="9236"/>
                                          <a:pt x="9118" y="9355"/>
                                          <a:pt x="9242" y="9452"/>
                                        </a:cubicBezTo>
                                        <a:cubicBezTo>
                                          <a:pt x="9364" y="9550"/>
                                          <a:pt x="9489" y="9625"/>
                                          <a:pt x="9611" y="9675"/>
                                        </a:cubicBezTo>
                                        <a:cubicBezTo>
                                          <a:pt x="9736" y="9724"/>
                                          <a:pt x="9933" y="9730"/>
                                          <a:pt x="9982" y="9748"/>
                                        </a:cubicBezTo>
                                        <a:cubicBezTo>
                                          <a:pt x="10032" y="9765"/>
                                          <a:pt x="9970" y="9742"/>
                                          <a:pt x="9908" y="9784"/>
                                        </a:cubicBezTo>
                                      </a:path>
                                    </a:pathLst>
                                  </a:custGeom>
                                  <a:noFill/>
                                  <a:ln w="9525">
                                    <a:solidFill>
                                      <a:srgbClr val="000000"/>
                                    </a:solidFill>
                                    <a:round/>
                                  </a:ln>
                                </wps:spPr>
                                <wps:bodyPr rot="0" vert="horz" wrap="square" lIns="91440" tIns="45720" rIns="91440" bIns="45720" anchor="t" anchorCtr="0" upright="1">
                                  <a:noAutofit/>
                                </wps:bodyPr>
                              </wps:wsp>
                            </wpg:grpSp>
                            <wps:wsp>
                              <wps:cNvPr id="1085115669" name="任意多边形 625430544"/>
                              <wps:cNvSpPr/>
                              <wps:spPr bwMode="auto">
                                <a:xfrm flipV="1">
                                  <a:off x="727075" y="526414"/>
                                  <a:ext cx="682520" cy="539751"/>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9525">
                                  <a:solidFill>
                                    <a:srgbClr val="000000"/>
                                  </a:solidFill>
                                  <a:round/>
                                </a:ln>
                              </wps:spPr>
                              <wps:bodyPr rot="0" vert="horz" wrap="square" lIns="91440" tIns="45720" rIns="91440" bIns="45720" anchor="t" anchorCtr="0" upright="1">
                                <a:noAutofit/>
                              </wps:bodyPr>
                            </wps:wsp>
                          </wpg:grpSp>
                          <wps:wsp>
                            <wps:cNvPr id="753587607" name="椭圆 753587607"/>
                            <wps:cNvSpPr/>
                            <wps:spPr>
                              <a:xfrm flipH="1">
                                <a:off x="451675" y="609022"/>
                                <a:ext cx="14400" cy="14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F6573A3" w14:textId="77777777" w:rsidR="00062EC9" w:rsidRDefault="00000000">
                                  <w:pPr>
                                    <w:jc w:val="center"/>
                                    <w:rPr>
                                      <w:sz w:val="18"/>
                                      <w:szCs w:val="18"/>
                                    </w:rPr>
                                  </w:pPr>
                                  <w:r>
                                    <w:rPr>
                                      <w:rFonts w:hint="eastAsia"/>
                                      <w:sz w:val="18"/>
                                      <w:szCs w:val="18"/>
                                    </w:rPr>
                                    <w:t>0.04</w:t>
                                  </w:r>
                                </w:p>
                                <w:p w14:paraId="72123D68" w14:textId="77777777" w:rsidR="00062EC9" w:rsidRDefault="00062EC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081525822" name="组合 7"/>
                          <wpg:cNvGrpSpPr/>
                          <wpg:grpSpPr>
                            <a:xfrm>
                              <a:off x="0" y="7756"/>
                              <a:ext cx="908685" cy="1142864"/>
                              <a:chOff x="0" y="7766"/>
                              <a:chExt cx="908685" cy="1144084"/>
                            </a:xfrm>
                          </wpg:grpSpPr>
                          <wpg:grpSp>
                            <wpg:cNvPr id="1316210836" name="组合 6"/>
                            <wpg:cNvGrpSpPr/>
                            <wpg:grpSpPr>
                              <a:xfrm>
                                <a:off x="0" y="42582"/>
                                <a:ext cx="908685" cy="1109268"/>
                                <a:chOff x="0" y="0"/>
                                <a:chExt cx="908685" cy="1109268"/>
                              </a:xfrm>
                            </wpg:grpSpPr>
                            <pic:pic xmlns:pic="http://schemas.openxmlformats.org/drawingml/2006/picture">
                              <pic:nvPicPr>
                                <pic:cNvPr id="1891626800" name="图片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08685" cy="934085"/>
                                </a:xfrm>
                                <a:prstGeom prst="rect">
                                  <a:avLst/>
                                </a:prstGeom>
                                <a:noFill/>
                                <a:ln>
                                  <a:noFill/>
                                </a:ln>
                              </pic:spPr>
                            </pic:pic>
                            <wps:wsp>
                              <wps:cNvPr id="301437852" name="Text Box 91"/>
                              <wps:cNvSpPr txBox="1">
                                <a:spLocks noChangeArrowheads="1"/>
                              </wps:cNvSpPr>
                              <wps:spPr bwMode="auto">
                                <a:xfrm>
                                  <a:off x="291353" y="208429"/>
                                  <a:ext cx="98392" cy="175183"/>
                                </a:xfrm>
                                <a:prstGeom prst="rect">
                                  <a:avLst/>
                                </a:prstGeom>
                                <a:solidFill>
                                  <a:schemeClr val="bg1"/>
                                </a:solidFill>
                                <a:ln>
                                  <a:noFill/>
                                </a:ln>
                              </wps:spPr>
                              <wps:txbx>
                                <w:txbxContent>
                                  <w:p w14:paraId="3AAC36B6" w14:textId="77777777" w:rsidR="00062EC9" w:rsidRDefault="00000000">
                                    <w:pPr>
                                      <w:rPr>
                                        <w:i/>
                                        <w:iCs/>
                                        <w:sz w:val="18"/>
                                        <w:szCs w:val="18"/>
                                        <w:vertAlign w:val="subscript"/>
                                      </w:rPr>
                                    </w:pPr>
                                    <w:r>
                                      <w:rPr>
                                        <w:i/>
                                        <w:iCs/>
                                        <w:sz w:val="18"/>
                                        <w:szCs w:val="18"/>
                                      </w:rPr>
                                      <w:t>k</w:t>
                                    </w:r>
                                  </w:p>
                                </w:txbxContent>
                              </wps:txbx>
                              <wps:bodyPr rot="0" vert="horz" wrap="square" lIns="0" tIns="0" rIns="0" bIns="0" anchor="t" anchorCtr="0" upright="1">
                                <a:noAutofit/>
                              </wps:bodyPr>
                            </wps:wsp>
                            <wps:wsp>
                              <wps:cNvPr id="1348484411" name="Text Box 91"/>
                              <wps:cNvSpPr txBox="1">
                                <a:spLocks noChangeArrowheads="1"/>
                              </wps:cNvSpPr>
                              <wps:spPr bwMode="auto">
                                <a:xfrm>
                                  <a:off x="53788" y="457200"/>
                                  <a:ext cx="98392" cy="175183"/>
                                </a:xfrm>
                                <a:prstGeom prst="rect">
                                  <a:avLst/>
                                </a:prstGeom>
                                <a:solidFill>
                                  <a:schemeClr val="bg1"/>
                                </a:solidFill>
                                <a:ln>
                                  <a:noFill/>
                                </a:ln>
                              </wps:spPr>
                              <wps:txbx>
                                <w:txbxContent>
                                  <w:p w14:paraId="6C1FD56D" w14:textId="77777777" w:rsidR="00062EC9" w:rsidRDefault="00000000">
                                    <w:pPr>
                                      <w:rPr>
                                        <w:sz w:val="18"/>
                                        <w:szCs w:val="18"/>
                                      </w:rPr>
                                    </w:pPr>
                                    <w:r>
                                      <w:rPr>
                                        <w:sz w:val="18"/>
                                        <w:szCs w:val="18"/>
                                      </w:rPr>
                                      <w:t>A</w:t>
                                    </w:r>
                                  </w:p>
                                </w:txbxContent>
                              </wps:txbx>
                              <wps:bodyPr rot="0" vert="horz" wrap="square" lIns="0" tIns="0" rIns="0" bIns="0" anchor="t" anchorCtr="0" upright="1">
                                <a:noAutofit/>
                              </wps:bodyPr>
                            </wps:wsp>
                            <wps:wsp>
                              <wps:cNvPr id="1865048225" name="Text Box 91"/>
                              <wps:cNvSpPr txBox="1">
                                <a:spLocks noChangeArrowheads="1"/>
                              </wps:cNvSpPr>
                              <wps:spPr bwMode="auto">
                                <a:xfrm>
                                  <a:off x="459194" y="934085"/>
                                  <a:ext cx="172099" cy="175183"/>
                                </a:xfrm>
                                <a:prstGeom prst="rect">
                                  <a:avLst/>
                                </a:prstGeom>
                                <a:solidFill>
                                  <a:schemeClr val="bg1"/>
                                </a:solidFill>
                                <a:ln>
                                  <a:noFill/>
                                </a:ln>
                              </wps:spPr>
                              <wps:txbx>
                                <w:txbxContent>
                                  <w:p w14:paraId="1A8C2374" w14:textId="77777777" w:rsidR="00062EC9" w:rsidRDefault="00000000">
                                    <w:pPr>
                                      <w:rPr>
                                        <w:sz w:val="18"/>
                                        <w:szCs w:val="18"/>
                                      </w:rPr>
                                    </w:pPr>
                                    <w:r>
                                      <w:rPr>
                                        <w:sz w:val="18"/>
                                        <w:szCs w:val="18"/>
                                      </w:rPr>
                                      <w:t>(a)</w:t>
                                    </w:r>
                                  </w:p>
                                </w:txbxContent>
                              </wps:txbx>
                              <wps:bodyPr rot="0" vert="horz" wrap="square" lIns="0" tIns="0" rIns="0" bIns="0" anchor="t" anchorCtr="0" upright="1">
                                <a:noAutofit/>
                              </wps:bodyPr>
                            </wps:wsp>
                            <wps:wsp>
                              <wps:cNvPr id="1326293406" name="Text Box 91"/>
                              <wps:cNvSpPr txBox="1">
                                <a:spLocks noChangeArrowheads="1"/>
                              </wps:cNvSpPr>
                              <wps:spPr bwMode="auto">
                                <a:xfrm>
                                  <a:off x="573068" y="264952"/>
                                  <a:ext cx="98392" cy="175183"/>
                                </a:xfrm>
                                <a:prstGeom prst="rect">
                                  <a:avLst/>
                                </a:prstGeom>
                                <a:noFill/>
                                <a:ln>
                                  <a:noFill/>
                                </a:ln>
                              </wps:spPr>
                              <wps:txbx>
                                <w:txbxContent>
                                  <w:p w14:paraId="59FF2E2C" w14:textId="6B4655ED" w:rsidR="009D7E59" w:rsidRPr="009D7E59" w:rsidRDefault="009D7E59">
                                    <w:pPr>
                                      <w:rPr>
                                        <w:i/>
                                        <w:iCs/>
                                        <w:color w:val="4F81BD" w:themeColor="accent1"/>
                                        <w:sz w:val="18"/>
                                        <w:szCs w:val="18"/>
                                        <w:vertAlign w:val="subscript"/>
                                      </w:rPr>
                                    </w:pPr>
                                    <w:r w:rsidRPr="009D7E59">
                                      <w:rPr>
                                        <w:rFonts w:hint="eastAsia"/>
                                        <w:i/>
                                        <w:iCs/>
                                        <w:color w:val="4F81BD" w:themeColor="accent1"/>
                                        <w:sz w:val="18"/>
                                        <w:szCs w:val="18"/>
                                      </w:rPr>
                                      <w:t>y</w:t>
                                    </w:r>
                                  </w:p>
                                </w:txbxContent>
                              </wps:txbx>
                              <wps:bodyPr rot="0" vert="horz" wrap="square" lIns="0" tIns="0" rIns="0" bIns="0" anchor="t" anchorCtr="0" upright="1">
                                <a:noAutofit/>
                              </wps:bodyPr>
                            </wps:wsp>
                            <wps:wsp>
                              <wps:cNvPr id="1532506199" name="Text Box 91"/>
                              <wps:cNvSpPr txBox="1">
                                <a:spLocks noChangeArrowheads="1"/>
                              </wps:cNvSpPr>
                              <wps:spPr bwMode="auto">
                                <a:xfrm>
                                  <a:off x="310060" y="545663"/>
                                  <a:ext cx="231025" cy="175183"/>
                                </a:xfrm>
                                <a:prstGeom prst="rect">
                                  <a:avLst/>
                                </a:prstGeom>
                                <a:noFill/>
                                <a:ln>
                                  <a:noFill/>
                                </a:ln>
                              </wps:spPr>
                              <wps:txbx>
                                <w:txbxContent>
                                  <w:p w14:paraId="5AAE571A" w14:textId="04346D35" w:rsidR="007539A4" w:rsidRPr="007539A4" w:rsidRDefault="007539A4">
                                    <w:pPr>
                                      <w:rPr>
                                        <w:rFonts w:ascii="华文中宋" w:eastAsia="华文中宋" w:hAnsi="华文中宋" w:hint="eastAsia"/>
                                        <w:color w:val="C00000"/>
                                        <w:sz w:val="16"/>
                                        <w:szCs w:val="16"/>
                                        <w:vertAlign w:val="subscript"/>
                                      </w:rPr>
                                    </w:pPr>
                                    <w:r w:rsidRPr="007539A4">
                                      <w:rPr>
                                        <w:rFonts w:ascii="华文中宋" w:eastAsia="华文中宋" w:hAnsi="华文中宋" w:hint="eastAsia"/>
                                        <w:color w:val="C00000"/>
                                        <w:sz w:val="16"/>
                                        <w:szCs w:val="16"/>
                                      </w:rPr>
                                      <w:t>激光</w:t>
                                    </w:r>
                                  </w:p>
                                </w:txbxContent>
                              </wps:txbx>
                              <wps:bodyPr rot="0" vert="horz" wrap="square" lIns="0" tIns="0" rIns="0" bIns="0" anchor="t" anchorCtr="0" upright="1">
                                <a:noAutofit/>
                              </wps:bodyPr>
                            </wps:wsp>
                          </wpg:grpSp>
                          <wps:wsp>
                            <wps:cNvPr id="1538271057" name="直接连接符 2"/>
                            <wps:cNvCnPr/>
                            <wps:spPr>
                              <a:xfrm>
                                <a:off x="701488" y="314280"/>
                                <a:ext cx="0" cy="55172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794603206" name="弧形 3"/>
                            <wps:cNvSpPr/>
                            <wps:spPr>
                              <a:xfrm flipH="1">
                                <a:off x="591485" y="7766"/>
                                <a:ext cx="228861" cy="202891"/>
                              </a:xfrm>
                              <a:prstGeom prst="arc">
                                <a:avLst>
                                  <a:gd name="adj1" fmla="val 774743"/>
                                  <a:gd name="adj2" fmla="val 9406644"/>
                                </a:avLst>
                              </a:prstGeom>
                              <a:ln>
                                <a:headEnd type="stealth" w="med" len="med"/>
                                <a:tailEnd type="none" w="sm"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450869547" name="直接连接符 2"/>
                        <wps:cNvCnPr/>
                        <wps:spPr>
                          <a:xfrm>
                            <a:off x="698500" y="89644"/>
                            <a:ext cx="0" cy="19724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4DF4246" id="组合 197" o:spid="_x0000_s1672" style="position:absolute;left:0;text-align:left;margin-left:235.15pt;margin-top:.5pt;width:173.3pt;height:92.85pt;z-index:251635712;mso-position-horizontal-relative:text;mso-position-vertical-relative:text" coordorigin=",77" coordsize="22009,11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">
                <v:group id="_x0000_s1673" style="position:absolute;top:77;width:22009;height:11810" coordorigin=",77" coordsize="22096,1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">
                  <v:group id="组合 5" o:spid="_x0000_s1674" style="position:absolute;left:9486;top:1299;width:12610;height:10592" coordorigin="711,1860" coordsize="16732,1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">
                    <v:group id="组合 810026566" o:spid="_x0000_s1675" style="position:absolute;left:711;top:1860;width:16732;height:14059" coordorigin="869,1860" coordsize="16732,1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">
                      <v:group id="组合 355288020" o:spid="_x0000_s1676" style="position:absolute;left:869;top:1860;width:16733;height:14059" coordorigin="869,1860" coordsize="16732,1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">
                        <v:group id="组合 87232082" o:spid="_x0000_s1677" style="position:absolute;left:869;top:1860;width:16733;height:14059" coordorigin="6357,2423" coordsize="263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">
                          <v:shape id="Text Box 74" o:spid="_x0000_s1678" type="#_x0000_t202" style="position:absolute;left:6422;top:2726;width:162;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" filled="f" stroked="f">
                            <v:textbox inset="0,0,0,0">
                              <w:txbxContent>
                                <w:p w14:paraId="6A6761C5" w14:textId="77777777" w:rsidR="00062EC9" w:rsidRDefault="00000000">
                                  <w:pPr>
                                    <w:rPr>
                                      <w:sz w:val="18"/>
                                      <w:szCs w:val="18"/>
                                    </w:rPr>
                                  </w:pPr>
                                  <w:r>
                                    <w:rPr>
                                      <w:rFonts w:hint="eastAsia"/>
                                      <w:sz w:val="18"/>
                                      <w:szCs w:val="18"/>
                                    </w:rPr>
                                    <w:t>2</w:t>
                                  </w:r>
                                </w:p>
                              </w:txbxContent>
                            </v:textbox>
                          </v:shape>
                          <v:line id="Line 75" o:spid="_x0000_s1679" style="position:absolute;flip:y;visibility:visible;mso-wrap-style:square" from="6602,2575" to="6602,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">
                            <v:stroke endarrow="classic" endarrowwidth="narrow"/>
                          </v:line>
                          <v:line id="Line 76" o:spid="_x0000_s1680" style="position:absolute;visibility:visible;mso-wrap-style:square" from="6601,3380" to="8936,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">
                            <v:stroke endarrow="classic" endarrowwidth="narrow"/>
                          </v:line>
                          <v:group id="Group 77" o:spid="_x0000_s1681" style="position:absolute;left:6837;top:3273;width:1852;height:107" coordorigin="3348,10488" coordsize="13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">
                            <v:line id="Line 78" o:spid="_x0000_s1682" style="position:absolute;visibility:visible;mso-wrap-style:square" from="3348,10488" to="3348,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"/>
                            <v:line id="Line 79" o:spid="_x0000_s1683" style="position:absolute;visibility:visible;mso-wrap-style:square" from="3539,10488" to="3539,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"/>
                            <v:line id="Line 80" o:spid="_x0000_s1684" style="position:absolute;visibility:visible;mso-wrap-style:square" from="3730,10488" to="3730,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"/>
                            <v:line id="Line 81" o:spid="_x0000_s1685" style="position:absolute;visibility:visible;mso-wrap-style:square" from="3921,10488" to="392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"/>
                            <v:line id="Line 82" o:spid="_x0000_s1686" style="position:absolute;visibility:visible;mso-wrap-style:square" from="4112,10488" to="4112,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"/>
                            <v:line id="Line 83" o:spid="_x0000_s1687" style="position:absolute;visibility:visible;mso-wrap-style:square" from="4303,10488" to="4303,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"/>
                            <v:line id="Line 84" o:spid="_x0000_s1688" style="position:absolute;visibility:visible;mso-wrap-style:square" from="4494,10488" to="4494,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"/>
                            <v:line id="Line 85" o:spid="_x0000_s1689" style="position:absolute;visibility:visible;mso-wrap-style:square" from="4685,10488" to="4685,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"/>
                          </v:group>
                          <v:line id="Line 87" o:spid="_x0000_s1690" style="position:absolute;visibility:visible;mso-wrap-style:square" from="6601,3166" to="6719,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"/>
                          <v:line id="Line 88" o:spid="_x0000_s1691" style="position:absolute;visibility:visible;mso-wrap-style:square" from="6601,2951" to="6719,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"/>
                          <v:line id="Line 89" o:spid="_x0000_s1692" style="position:absolute;visibility:visible;mso-wrap-style:square" from="6601,3595" to="6719,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"/>
                          <v:line id="Line 90" o:spid="_x0000_s1693" style="position:absolute;visibility:visible;mso-wrap-style:square" from="6601,3809" to="6719,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"/>
                          <v:shape id="Text Box 91" o:spid="_x0000_s1694" type="#_x0000_t202" style="position:absolute;left:6357;top:3603;width:233;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" filled="f" stroked="f">
                            <v:textbox inset="0,0,0,0">
                              <w:txbxContent>
                                <w:p w14:paraId="0376B006" w14:textId="77777777" w:rsidR="00062EC9" w:rsidRDefault="00000000">
                                  <w:pPr>
                                    <w:rPr>
                                      <w:sz w:val="18"/>
                                      <w:szCs w:val="18"/>
                                      <w:vertAlign w:val="subscript"/>
                                    </w:rPr>
                                  </w:pPr>
                                  <w:r>
                                    <w:rPr>
                                      <w:rFonts w:hint="eastAsia"/>
                                      <w:sz w:val="18"/>
                                      <w:szCs w:val="18"/>
                                    </w:rPr>
                                    <w:t>-2</w:t>
                                  </w:r>
                                </w:p>
                              </w:txbxContent>
                            </v:textbox>
                          </v:shape>
                          <v:line id="Line 92" o:spid="_x0000_s1695" style="position:absolute;visibility:visible;mso-wrap-style:square" from="6730,2947" to="8385,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" strokeweight=".5pt">
                            <v:stroke dashstyle="3 1"/>
                          </v:line>
                          <v:shape id="Text Box 94" o:spid="_x0000_s1696" type="#_x0000_t202" style="position:absolute;left:6400;top:3137;width:183;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" filled="f" stroked="f">
                            <v:textbox inset="0,0,0,0">
                              <w:txbxContent>
                                <w:p w14:paraId="195D6131" w14:textId="77777777" w:rsidR="00062EC9" w:rsidRDefault="00000000">
                                  <w:pPr>
                                    <w:rPr>
                                      <w:sz w:val="18"/>
                                      <w:szCs w:val="18"/>
                                    </w:rPr>
                                  </w:pPr>
                                  <w:r>
                                    <w:rPr>
                                      <w:sz w:val="18"/>
                                      <w:szCs w:val="18"/>
                                    </w:rPr>
                                    <w:t>0</w:t>
                                  </w:r>
                                </w:p>
                              </w:txbxContent>
                            </v:textbox>
                          </v:shape>
                          <v:shape id="Text Box 95" o:spid="_x0000_s1697" type="#_x0000_t202" style="position:absolute;left:8475;top:3347;width:517;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" filled="f" stroked="f">
                            <v:textbox inset="0,0,0,0">
                              <w:txbxContent>
                                <w:p w14:paraId="27B87D65" w14:textId="77777777" w:rsidR="00062EC9" w:rsidRDefault="00000000">
                                  <w:pPr>
                                    <w:rPr>
                                      <w:sz w:val="18"/>
                                      <w:szCs w:val="18"/>
                                    </w:rPr>
                                  </w:pPr>
                                  <w:r>
                                    <w:rPr>
                                      <w:rFonts w:hint="eastAsia"/>
                                      <w:i/>
                                      <w:iCs/>
                                      <w:sz w:val="18"/>
                                      <w:szCs w:val="18"/>
                                    </w:rPr>
                                    <w:t>x</w:t>
                                  </w:r>
                                  <w:r>
                                    <w:rPr>
                                      <w:sz w:val="18"/>
                                      <w:szCs w:val="18"/>
                                    </w:rPr>
                                    <w:t>/</w:t>
                                  </w:r>
                                  <w:r>
                                    <w:rPr>
                                      <w:rFonts w:hint="eastAsia"/>
                                      <w:sz w:val="18"/>
                                      <w:szCs w:val="18"/>
                                    </w:rPr>
                                    <w:t>cm</w:t>
                                  </w:r>
                                </w:p>
                              </w:txbxContent>
                            </v:textbox>
                          </v:shape>
                          <v:shape id="Text Box 96" o:spid="_x0000_s1698" type="#_x0000_t202" style="position:absolute;left:6700;top:2423;width:48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" filled="f" stroked="f">
                            <v:textbox inset="0,0,0,0">
                              <w:txbxContent>
                                <w:p w14:paraId="3F16CF46" w14:textId="77777777" w:rsidR="00062EC9" w:rsidRDefault="00000000">
                                  <w:pPr>
                                    <w:rPr>
                                      <w:sz w:val="18"/>
                                      <w:szCs w:val="18"/>
                                    </w:rPr>
                                  </w:pPr>
                                  <w:r>
                                    <w:rPr>
                                      <w:rFonts w:hint="eastAsia"/>
                                      <w:i/>
                                      <w:iCs/>
                                      <w:sz w:val="18"/>
                                      <w:szCs w:val="18"/>
                                    </w:rPr>
                                    <w:t>y</w:t>
                                  </w:r>
                                  <w:r>
                                    <w:rPr>
                                      <w:sz w:val="18"/>
                                      <w:szCs w:val="18"/>
                                    </w:rPr>
                                    <w:t>/</w:t>
                                  </w:r>
                                  <w:r>
                                    <w:rPr>
                                      <w:rFonts w:hint="eastAsia"/>
                                      <w:sz w:val="18"/>
                                      <w:szCs w:val="18"/>
                                    </w:rPr>
                                    <w:t>c</w:t>
                                  </w:r>
                                  <w:r>
                                    <w:rPr>
                                      <w:sz w:val="18"/>
                                      <w:szCs w:val="18"/>
                                    </w:rPr>
                                    <w:t>m</w:t>
                                  </w:r>
                                </w:p>
                              </w:txbxContent>
                            </v:textbox>
                          </v:shape>
                          <v:shape id="Text Box 98" o:spid="_x0000_s1699" type="#_x0000_t202" style="position:absolute;left:7043;top:3320;width:17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" filled="f" stroked="f">
                            <v:textbox inset="0,0,0,0">
                              <w:txbxContent>
                                <w:p w14:paraId="3973D388" w14:textId="77777777" w:rsidR="00062EC9" w:rsidRDefault="00000000">
                                  <w:pPr>
                                    <w:rPr>
                                      <w:sz w:val="18"/>
                                      <w:szCs w:val="18"/>
                                    </w:rPr>
                                  </w:pPr>
                                  <w:r>
                                    <w:rPr>
                                      <w:rFonts w:hint="eastAsia"/>
                                      <w:sz w:val="18"/>
                                      <w:szCs w:val="18"/>
                                    </w:rPr>
                                    <w:t>3</w:t>
                                  </w:r>
                                </w:p>
                              </w:txbxContent>
                            </v:textbox>
                          </v:shape>
                          <v:shape id="Text Box 100" o:spid="_x0000_s1700" type="#_x0000_t202" style="position:absolute;left:7578;top:3301;width:17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" filled="f" stroked="f">
                            <v:textbox inset="0,0,0,0">
                              <w:txbxContent>
                                <w:p w14:paraId="72518928" w14:textId="77777777" w:rsidR="00062EC9" w:rsidRDefault="00000000">
                                  <w:pPr>
                                    <w:rPr>
                                      <w:sz w:val="18"/>
                                      <w:szCs w:val="18"/>
                                    </w:rPr>
                                  </w:pPr>
                                  <w:r>
                                    <w:rPr>
                                      <w:rFonts w:hint="eastAsia"/>
                                      <w:sz w:val="18"/>
                                      <w:szCs w:val="18"/>
                                    </w:rPr>
                                    <w:t>6</w:t>
                                  </w:r>
                                </w:p>
                              </w:txbxContent>
                            </v:textbox>
                          </v:shape>
                          <v:shape id="Text Box 102" o:spid="_x0000_s1701" type="#_x0000_t202" style="position:absolute;left:8114;top:3298;width:17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" filled="f" stroked="f">
                            <v:textbox inset="0,0,0,0">
                              <w:txbxContent>
                                <w:p w14:paraId="6D34DD51" w14:textId="77777777" w:rsidR="00062EC9" w:rsidRDefault="00000000">
                                  <w:pPr>
                                    <w:rPr>
                                      <w:sz w:val="18"/>
                                      <w:szCs w:val="18"/>
                                    </w:rPr>
                                  </w:pPr>
                                  <w:r>
                                    <w:rPr>
                                      <w:rFonts w:hint="eastAsia"/>
                                      <w:sz w:val="18"/>
                                      <w:szCs w:val="18"/>
                                    </w:rPr>
                                    <w:t>9</w:t>
                                  </w:r>
                                </w:p>
                              </w:txbxContent>
                            </v:textbox>
                          </v:shape>
                          <v:shape id="Text Box 98" o:spid="_x0000_s1702" type="#_x0000_t202" style="position:absolute;left:6782;top:2908;width:1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" filled="f" stroked="f">
                            <v:textbox inset="0,0,0,0">
                              <w:txbxContent>
                                <w:p w14:paraId="57654B56" w14:textId="77777777" w:rsidR="00062EC9" w:rsidRDefault="00000000">
                                  <w:pPr>
                                    <w:rPr>
                                      <w:i/>
                                      <w:iCs/>
                                      <w:sz w:val="18"/>
                                      <w:szCs w:val="18"/>
                                    </w:rPr>
                                  </w:pPr>
                                  <w:r>
                                    <w:rPr>
                                      <w:rFonts w:hint="eastAsia"/>
                                      <w:i/>
                                      <w:iCs/>
                                      <w:sz w:val="18"/>
                                      <w:szCs w:val="18"/>
                                    </w:rPr>
                                    <w:t>P</w:t>
                                  </w:r>
                                </w:p>
                              </w:txbxContent>
                            </v:textbox>
                          </v:shape>
                          <v:shape id="Text Box 91" o:spid="_x0000_s1703" type="#_x0000_t202" style="position:absolute;left:7812;top:4230;width:42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" filled="f" stroked="f">
                            <v:textbox inset="0,0,0,0">
                              <w:txbxContent>
                                <w:p w14:paraId="20AF2B31" w14:textId="77777777" w:rsidR="00062EC9" w:rsidRDefault="00000000">
                                  <w:pPr>
                                    <w:rPr>
                                      <w:sz w:val="18"/>
                                      <w:szCs w:val="18"/>
                                      <w:vertAlign w:val="subscript"/>
                                    </w:rPr>
                                  </w:pPr>
                                  <w:r>
                                    <w:rPr>
                                      <w:rFonts w:hint="eastAsia"/>
                                      <w:sz w:val="18"/>
                                      <w:szCs w:val="18"/>
                                    </w:rPr>
                                    <w:t>(</w:t>
                                  </w:r>
                                  <w:r>
                                    <w:rPr>
                                      <w:sz w:val="18"/>
                                      <w:szCs w:val="18"/>
                                    </w:rPr>
                                    <w:t>b)</w:t>
                                  </w:r>
                                </w:p>
                              </w:txbxContent>
                            </v:textbox>
                          </v:shape>
                          <v:line id="Line 92" o:spid="_x0000_s1704" style="position:absolute;flip:y;visibility:visible;mso-wrap-style:square" from="6739,3807" to="757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" strokeweight=".5pt">
                            <v:stroke dashstyle="3 1"/>
                          </v:line>
                        </v:group>
                        <v:shape id="任意多边形 625430542" o:spid="_x0000_s1705" style="position:absolute;left:2380;top:5241;width:4890;height:5420;flip:x;visibility:visible;mso-wrap-style:square;v-text-anchor:top" coordsize="10000,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" path="m,4874c121,4590,246,4306,370,4029,494,3750,615,3473,740,3207v123,-265,244,-527,370,-770c1233,2193,1355,1957,1478,1739v125,-215,246,-418,371,-599c1972,961,2093,795,2218,653,2342,512,2465,392,2589,295,2711,198,2833,122,2957,74,3082,25,3204,,3328,v123,,244,25,369,74c3821,122,3943,198,4067,295v122,97,245,217,368,358c4561,795,4682,961,4807,1140v122,181,244,384,368,599c5300,1957,5422,2193,5545,2437v124,243,246,505,370,770c6039,3473,6160,3750,6285,4029v123,277,246,562,369,845c6778,5156,6900,5442,7024,5720v123,277,246,555,370,821c7518,6807,7639,7067,7764,7311v122,244,246,476,369,694c8258,8222,8379,8427,8502,8607v124,181,247,347,371,488c8996,9236,9118,9355,9242,9452v122,98,247,173,369,223c9736,9724,9933,9730,9982,9748v50,17,-12,-6,-74,36e" filled="f">
                          <v:path arrowok="t" o:connecttype="custom" o:connectlocs="0,270013;18092,223201;36184,177664;54276,135007;72271,96338;90412,63155;108455,36175;126596,16343;144590,4100;162731,0;180774,4100;198867,16343;216861,36175;235051,63155;253045,96338;271137,135007;289229,177664;307321,223201;325365,270013;343457,316881;361549,362363;379641,405020;397684,443467;415727,476817;433868,503851;451912,523629;469955,535983;488096,540027;484477,542021" o:connectangles="0,0,0,0,0,0,0,0,0,0,0,0,0,0,0,0,0,0,0,0,0,0,0,0,0,0,0,0,0"/>
                        </v:shape>
                      </v:group>
                      <v:shape id="任意多边形 625430544" o:spid="_x0000_s1706" style="position:absolute;left:7270;top:5264;width:6825;height:5397;flip:y;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v:path arrowok="t" o:connecttype="custom" o:connectlocs="0,269876;18872,223052;37745,177578;56617,134938;75490,96346;94362,63151;113234,36163;132107,16327;150979,4048;169852,0;188724,4048;207596,16327;226469,36163;245341,63151;264213,96346;283086,134938;301958,177578;320831,223052;339703,269876;358575,316699;377448,362173;396320,404813;415193,443271;434065,476600;452937,503588;471810,523424;490682,535703;509555,539751;528427,535703;547299,523424;566172,503588;585044,476600;603916,443405;622789,404813;641661,362173;660534,316834;679406,269876;679406,269876" o:connectangles="0,0,0,0,0,0,0,0,0,0,0,0,0,0,0,0,0,0,0,0,0,0,0,0,0,0,0,0,0,0,0,0,0,0,0,0,0,0"/>
                      </v:shape>
                    </v:group>
                    <v:oval id="椭圆 753587607" o:spid="_x0000_s1707" style="position:absolute;left:4516;top:6090;width:144;height:14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" fillcolor="black [3200]" strokecolor="black [1600]" strokeweight="2pt">
                      <v:textbox>
                        <w:txbxContent>
                          <w:p w14:paraId="7F6573A3" w14:textId="77777777" w:rsidR="00062EC9" w:rsidRDefault="00000000">
                            <w:pPr>
                              <w:jc w:val="center"/>
                              <w:rPr>
                                <w:sz w:val="18"/>
                                <w:szCs w:val="18"/>
                              </w:rPr>
                            </w:pPr>
                            <w:r>
                              <w:rPr>
                                <w:rFonts w:hint="eastAsia"/>
                                <w:sz w:val="18"/>
                                <w:szCs w:val="18"/>
                              </w:rPr>
                              <w:t>0.04</w:t>
                            </w:r>
                          </w:p>
                          <w:p w14:paraId="72123D68" w14:textId="77777777" w:rsidR="00062EC9" w:rsidRDefault="00062EC9">
                            <w:pPr>
                              <w:jc w:val="center"/>
                              <w:rPr>
                                <w:sz w:val="18"/>
                                <w:szCs w:val="18"/>
                              </w:rPr>
                            </w:pPr>
                          </w:p>
                        </w:txbxContent>
                      </v:textbox>
                    </v:oval>
                  </v:group>
                  <v:group id="组合 7" o:spid="_x0000_s1708" style="position:absolute;top:77;width:9086;height:11429" coordorigin=",77" coordsize="9086,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">
                    <v:group id="组合 6" o:spid="_x0000_s1709" style="position:absolute;top:425;width:9086;height:11093" coordsize="9086,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">
                      <v:shape id="图片 1" o:spid="_x0000_s1710" type="#_x0000_t75" style="position:absolute;width:9086;height:9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">
                        <v:imagedata r:id="rId28" o:title=""/>
                      </v:shape>
                      <v:shape id="Text Box 91" o:spid="_x0000_s1711" type="#_x0000_t202" style="position:absolute;left:2913;top:2084;width:98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" fillcolor="white [3212]" stroked="f">
                        <v:textbox inset="0,0,0,0">
                          <w:txbxContent>
                            <w:p w14:paraId="3AAC36B6" w14:textId="77777777" w:rsidR="00062EC9" w:rsidRDefault="00000000">
                              <w:pPr>
                                <w:rPr>
                                  <w:i/>
                                  <w:iCs/>
                                  <w:sz w:val="18"/>
                                  <w:szCs w:val="18"/>
                                  <w:vertAlign w:val="subscript"/>
                                </w:rPr>
                              </w:pPr>
                              <w:r>
                                <w:rPr>
                                  <w:i/>
                                  <w:iCs/>
                                  <w:sz w:val="18"/>
                                  <w:szCs w:val="18"/>
                                </w:rPr>
                                <w:t>k</w:t>
                              </w:r>
                            </w:p>
                          </w:txbxContent>
                        </v:textbox>
                      </v:shape>
                      <v:shape id="Text Box 91" o:spid="_x0000_s1712" type="#_x0000_t202" style="position:absolute;left:537;top:4572;width:98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" fillcolor="white [3212]" stroked="f">
                        <v:textbox inset="0,0,0,0">
                          <w:txbxContent>
                            <w:p w14:paraId="6C1FD56D" w14:textId="77777777" w:rsidR="00062EC9" w:rsidRDefault="00000000">
                              <w:pPr>
                                <w:rPr>
                                  <w:sz w:val="18"/>
                                  <w:szCs w:val="18"/>
                                </w:rPr>
                              </w:pPr>
                              <w:r>
                                <w:rPr>
                                  <w:sz w:val="18"/>
                                  <w:szCs w:val="18"/>
                                </w:rPr>
                                <w:t>A</w:t>
                              </w:r>
                            </w:p>
                          </w:txbxContent>
                        </v:textbox>
                      </v:shape>
                      <v:shape id="Text Box 91" o:spid="_x0000_s1713" type="#_x0000_t202" style="position:absolute;left:4591;top:9340;width:172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" fillcolor="white [3212]" stroked="f">
                        <v:textbox inset="0,0,0,0">
                          <w:txbxContent>
                            <w:p w14:paraId="1A8C2374" w14:textId="77777777" w:rsidR="00062EC9" w:rsidRDefault="00000000">
                              <w:pPr>
                                <w:rPr>
                                  <w:sz w:val="18"/>
                                  <w:szCs w:val="18"/>
                                </w:rPr>
                              </w:pPr>
                              <w:r>
                                <w:rPr>
                                  <w:sz w:val="18"/>
                                  <w:szCs w:val="18"/>
                                </w:rPr>
                                <w:t>(a)</w:t>
                              </w:r>
                            </w:p>
                          </w:txbxContent>
                        </v:textbox>
                      </v:shape>
                      <v:shape id="Text Box 91" o:spid="_x0000_s1714" type="#_x0000_t202" style="position:absolute;left:5730;top:2649;width:98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" filled="f" stroked="f">
                        <v:textbox inset="0,0,0,0">
                          <w:txbxContent>
                            <w:p w14:paraId="59FF2E2C" w14:textId="6B4655ED" w:rsidR="009D7E59" w:rsidRPr="009D7E59" w:rsidRDefault="009D7E59">
                              <w:pPr>
                                <w:rPr>
                                  <w:i/>
                                  <w:iCs/>
                                  <w:color w:val="4F81BD" w:themeColor="accent1"/>
                                  <w:sz w:val="18"/>
                                  <w:szCs w:val="18"/>
                                  <w:vertAlign w:val="subscript"/>
                                </w:rPr>
                              </w:pPr>
                              <w:r w:rsidRPr="009D7E59">
                                <w:rPr>
                                  <w:rFonts w:hint="eastAsia"/>
                                  <w:i/>
                                  <w:iCs/>
                                  <w:color w:val="4F81BD" w:themeColor="accent1"/>
                                  <w:sz w:val="18"/>
                                  <w:szCs w:val="18"/>
                                </w:rPr>
                                <w:t>y</w:t>
                              </w:r>
                            </w:p>
                          </w:txbxContent>
                        </v:textbox>
                      </v:shape>
                      <v:shape id="Text Box 91" o:spid="_x0000_s1715" type="#_x0000_t202" style="position:absolute;left:3100;top:5456;width:231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" filled="f" stroked="f">
                        <v:textbox inset="0,0,0,0">
                          <w:txbxContent>
                            <w:p w14:paraId="5AAE571A" w14:textId="04346D35" w:rsidR="007539A4" w:rsidRPr="007539A4" w:rsidRDefault="007539A4">
                              <w:pPr>
                                <w:rPr>
                                  <w:rFonts w:ascii="华文中宋" w:eastAsia="华文中宋" w:hAnsi="华文中宋" w:hint="eastAsia"/>
                                  <w:color w:val="C00000"/>
                                  <w:sz w:val="16"/>
                                  <w:szCs w:val="16"/>
                                  <w:vertAlign w:val="subscript"/>
                                </w:rPr>
                              </w:pPr>
                              <w:r w:rsidRPr="007539A4">
                                <w:rPr>
                                  <w:rFonts w:ascii="华文中宋" w:eastAsia="华文中宋" w:hAnsi="华文中宋" w:hint="eastAsia"/>
                                  <w:color w:val="C00000"/>
                                  <w:sz w:val="16"/>
                                  <w:szCs w:val="16"/>
                                </w:rPr>
                                <w:t>激光</w:t>
                              </w:r>
                            </w:p>
                          </w:txbxContent>
                        </v:textbox>
                      </v:shape>
                    </v:group>
                    <v:line id="直接连接符 2" o:spid="_x0000_s1716" style="position:absolute;visibility:visible;mso-wrap-style:square" from="7014,3142" to="7014,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" strokecolor="black [3040]">
                      <v:stroke dashstyle="dash"/>
                    </v:line>
                    <v:shape id="弧形 3" o:spid="_x0000_s1717" style="position:absolute;left:5914;top:77;width:2289;height:2029;flip:x;visibility:visible;mso-wrap-style:square;v-text-anchor:middle" coordsize="228861,20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" path="m225217,126844nsc213002,168717,172185,199120,123554,202568,76514,205903,31988,183297,11430,145639l114431,101446r110786,25398xem225217,126844nfc213002,168717,172185,199120,123554,202568,76514,205903,31988,183297,11430,145639e" filled="f" strokecolor="black [3040]">
                      <v:stroke startarrow="classic" endarrowwidth="narrow"/>
                      <v:path arrowok="t" o:connecttype="custom" o:connectlocs="225217,126844;123554,202568;11430,145639" o:connectangles="0,0,0"/>
                    </v:shape>
                  </v:group>
                </v:group>
                <v:line id="直接连接符 2" o:spid="_x0000_s1718" style="position:absolute;visibility:visible;mso-wrap-style:square" from="6985,896" to="6985,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" strokecolor="black [3040]"/>
                <w10:wrap type="square"/>
              </v:group>
            </w:pict>
          </mc:Fallback>
        </mc:AlternateContent>
      </w:r>
      <w:r>
        <w:rPr>
          <w:rFonts w:eastAsia="华文中宋" w:hint="eastAsia"/>
          <w:noProof/>
        </w:rPr>
        <mc:AlternateContent>
          <mc:Choice Requires="wps">
            <w:drawing>
              <wp:anchor distT="0" distB="0" distL="114300" distR="114300" simplePos="0" relativeHeight="251644928" behindDoc="0" locked="0" layoutInCell="1" allowOverlap="1" wp14:anchorId="5A4B7660" wp14:editId="04ADE8D3">
                <wp:simplePos x="0" y="0"/>
                <wp:positionH relativeFrom="column">
                  <wp:posOffset>3577332</wp:posOffset>
                </wp:positionH>
                <wp:positionV relativeFrom="paragraph">
                  <wp:posOffset>469900</wp:posOffset>
                </wp:positionV>
                <wp:extent cx="0" cy="290930"/>
                <wp:effectExtent l="38100" t="38100" r="57150" b="13970"/>
                <wp:wrapNone/>
                <wp:docPr id="2052179187" name="直接箭头连接符 209"/>
                <wp:cNvGraphicFramePr/>
                <a:graphic xmlns:a="http://schemas.openxmlformats.org/drawingml/2006/main">
                  <a:graphicData uri="http://schemas.microsoft.com/office/word/2010/wordprocessingShape">
                    <wps:wsp>
                      <wps:cNvCnPr/>
                      <wps:spPr>
                        <a:xfrm flipV="1">
                          <a:off x="0" y="0"/>
                          <a:ext cx="0" cy="290930"/>
                        </a:xfrm>
                        <a:prstGeom prst="straightConnector1">
                          <a:avLst/>
                        </a:prstGeom>
                        <a:ln>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9A6BF" id="直接箭头连接符 209" o:spid="_x0000_s1026" type="#_x0000_t32" style="position:absolute;margin-left:281.7pt;margin-top:37pt;width:0;height:22.9pt;flip:y;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" strokecolor="#4579b8 [3044]">
                <v:stroke startarrowwidth="narrow" endarrow="block" endarrowwidth="narrow"/>
              </v:shape>
            </w:pict>
          </mc:Fallback>
        </mc:AlternateContent>
      </w:r>
      <w:r>
        <w:rPr>
          <w:rFonts w:eastAsia="华文中宋" w:hint="eastAsia"/>
        </w:rPr>
        <w:t>4</w:t>
      </w:r>
      <w:r>
        <w:rPr>
          <w:rFonts w:ascii="华文中宋" w:eastAsia="华文中宋" w:hAnsi="华文中宋" w:cs="黑体" w:hint="eastAsia"/>
          <w:color w:val="000000"/>
          <w:kern w:val="0"/>
          <w:szCs w:val="21"/>
          <w:lang w:bidi="ar"/>
        </w:rPr>
        <w:t xml:space="preserve">． </w:t>
      </w:r>
      <w:r>
        <w:rPr>
          <w:rFonts w:eastAsia="华文中宋"/>
        </w:rPr>
        <w:t>为了研究物体</w:t>
      </w:r>
      <w:r>
        <w:rPr>
          <w:rFonts w:eastAsia="华文中宋"/>
        </w:rPr>
        <w:t>A</w:t>
      </w:r>
      <w:r>
        <w:rPr>
          <w:rFonts w:eastAsia="华文中宋"/>
        </w:rPr>
        <w:t>的振动，</w:t>
      </w:r>
      <w:r>
        <w:rPr>
          <w:rFonts w:eastAsia="华文中宋" w:hint="eastAsia"/>
        </w:rPr>
        <w:t>如</w:t>
      </w:r>
      <w:r>
        <w:rPr>
          <w:rFonts w:eastAsia="华文中宋"/>
        </w:rPr>
        <w:t>图</w:t>
      </w:r>
      <w:r>
        <w:rPr>
          <w:rFonts w:eastAsia="华文中宋" w:hint="eastAsia"/>
        </w:rPr>
        <w:t>(a)</w:t>
      </w:r>
      <w:r>
        <w:rPr>
          <w:rFonts w:eastAsia="华文中宋"/>
        </w:rPr>
        <w:t>所示</w:t>
      </w:r>
      <w:r>
        <w:rPr>
          <w:rFonts w:eastAsia="华文中宋" w:hint="eastAsia"/>
        </w:rPr>
        <w:t>，</w:t>
      </w:r>
      <w:r>
        <w:rPr>
          <w:rFonts w:eastAsia="华文中宋"/>
        </w:rPr>
        <w:t>在</w:t>
      </w:r>
      <w:r>
        <w:rPr>
          <w:rFonts w:eastAsia="华文中宋"/>
        </w:rPr>
        <w:t>A</w:t>
      </w:r>
      <w:r>
        <w:rPr>
          <w:rFonts w:eastAsia="华文中宋"/>
        </w:rPr>
        <w:t>上固定一支</w:t>
      </w:r>
      <w:r>
        <w:rPr>
          <w:rFonts w:eastAsia="华文中宋" w:hint="eastAsia"/>
        </w:rPr>
        <w:t>激光</w:t>
      </w:r>
      <w:r>
        <w:rPr>
          <w:rFonts w:eastAsia="华文中宋"/>
        </w:rPr>
        <w:t>笔，</w:t>
      </w:r>
      <w:r>
        <w:rPr>
          <w:rFonts w:eastAsia="华文中宋" w:hint="eastAsia"/>
        </w:rPr>
        <w:t>水平向右发射出的激光照射到有感光涂层的</w:t>
      </w:r>
      <w:r>
        <w:rPr>
          <w:rFonts w:eastAsia="华文中宋"/>
        </w:rPr>
        <w:t>圆筒</w:t>
      </w:r>
      <w:r>
        <w:rPr>
          <w:rFonts w:eastAsia="华文中宋" w:hint="eastAsia"/>
        </w:rPr>
        <w:t>表面可</w:t>
      </w:r>
      <w:r>
        <w:rPr>
          <w:rFonts w:eastAsia="华文中宋"/>
        </w:rPr>
        <w:t>留下痕迹</w:t>
      </w:r>
      <w:r>
        <w:rPr>
          <w:rFonts w:eastAsia="华文中宋" w:hint="eastAsia"/>
        </w:rPr>
        <w:t>，圆筒以</w:t>
      </w:r>
      <w:r>
        <w:rPr>
          <w:rFonts w:eastAsia="华文中宋"/>
        </w:rPr>
        <w:t>0.1r/s</w:t>
      </w:r>
      <w:r>
        <w:rPr>
          <w:rFonts w:eastAsia="华文中宋" w:hint="eastAsia"/>
        </w:rPr>
        <w:t>的</w:t>
      </w:r>
      <w:r>
        <w:rPr>
          <w:rFonts w:eastAsia="华文中宋"/>
        </w:rPr>
        <w:t>转速</w:t>
      </w:r>
      <w:r>
        <w:rPr>
          <w:rFonts w:eastAsia="华文中宋" w:hint="eastAsia"/>
        </w:rPr>
        <w:t>绕轴</w:t>
      </w:r>
      <w:r>
        <w:rPr>
          <w:rFonts w:eastAsia="华文中宋"/>
        </w:rPr>
        <w:t>转动，圆筒半径</w:t>
      </w:r>
      <w:r>
        <w:rPr>
          <w:rFonts w:eastAsia="华文中宋" w:hint="eastAsia"/>
        </w:rPr>
        <w:t>为</w:t>
      </w:r>
      <w:r>
        <w:rPr>
          <w:rFonts w:eastAsia="华文中宋"/>
        </w:rPr>
        <w:t>10cm</w:t>
      </w:r>
      <w:r w:rsidR="001C6F86">
        <w:rPr>
          <w:rFonts w:eastAsia="华文中宋" w:hint="eastAsia"/>
        </w:rPr>
        <w:t>，</w:t>
      </w:r>
      <w:r w:rsidR="007539A4">
        <w:rPr>
          <w:rFonts w:eastAsia="华文中宋" w:hint="eastAsia"/>
        </w:rPr>
        <w:t>筒面标记了</w:t>
      </w:r>
      <w:r w:rsidR="007539A4" w:rsidRPr="005B2593">
        <w:rPr>
          <w:rFonts w:eastAsia="华文中宋" w:hint="eastAsia"/>
          <w:i/>
          <w:iCs/>
        </w:rPr>
        <w:t>y</w:t>
      </w:r>
      <w:r w:rsidR="007539A4">
        <w:rPr>
          <w:rFonts w:eastAsia="华文中宋" w:hint="eastAsia"/>
        </w:rPr>
        <w:t>轴正方向。</w:t>
      </w:r>
      <w:r>
        <w:rPr>
          <w:rFonts w:eastAsia="华文中宋"/>
        </w:rPr>
        <w:t>将</w:t>
      </w:r>
      <w:r>
        <w:rPr>
          <w:rFonts w:eastAsia="华文中宋"/>
        </w:rPr>
        <w:t>A</w:t>
      </w:r>
      <w:r>
        <w:rPr>
          <w:rFonts w:eastAsia="华文中宋"/>
        </w:rPr>
        <w:t>从</w:t>
      </w:r>
      <w:r>
        <w:rPr>
          <w:rFonts w:eastAsia="华文中宋" w:hint="eastAsia"/>
        </w:rPr>
        <w:t>平衡位置竖直</w:t>
      </w:r>
      <w:r>
        <w:rPr>
          <w:rFonts w:eastAsia="华文中宋"/>
        </w:rPr>
        <w:t>向下拉开</w:t>
      </w:r>
      <w:r>
        <w:rPr>
          <w:rFonts w:eastAsia="华文中宋"/>
        </w:rPr>
        <w:t>2cm</w:t>
      </w:r>
      <w:r>
        <w:rPr>
          <w:rFonts w:eastAsia="华文中宋"/>
        </w:rPr>
        <w:t>后</w:t>
      </w:r>
      <w:r>
        <w:rPr>
          <w:rFonts w:eastAsia="华文中宋" w:hint="eastAsia"/>
        </w:rPr>
        <w:t>由静止</w:t>
      </w:r>
      <w:r>
        <w:rPr>
          <w:rFonts w:eastAsia="华文中宋"/>
        </w:rPr>
        <w:t>释放，某段时间内在圆筒表面获得的图像如图</w:t>
      </w:r>
      <w:r>
        <w:rPr>
          <w:rFonts w:eastAsia="华文中宋" w:hint="eastAsia"/>
        </w:rPr>
        <w:t>(b)</w:t>
      </w:r>
      <w:r>
        <w:rPr>
          <w:rFonts w:eastAsia="华文中宋"/>
        </w:rPr>
        <w:t>所示</w:t>
      </w:r>
      <w:r w:rsidR="007539A4">
        <w:rPr>
          <w:rFonts w:eastAsia="华文中宋"/>
        </w:rPr>
        <w:t>。</w:t>
      </w:r>
    </w:p>
    <w:p w14:paraId="072AD3F4" w14:textId="77777777" w:rsidR="00062EC9" w:rsidRDefault="00000000">
      <w:pPr>
        <w:adjustRightInd w:val="0"/>
        <w:snapToGrid w:val="0"/>
        <w:ind w:leftChars="200" w:left="420"/>
        <w:rPr>
          <w:rFonts w:eastAsia="华文中宋"/>
          <w:color w:val="000000" w:themeColor="text1"/>
          <w:szCs w:val="21"/>
        </w:rPr>
      </w:pPr>
      <w:r>
        <w:rPr>
          <w:rFonts w:eastAsia="华文中宋"/>
        </w:rPr>
        <w:t>(</w:t>
      </w:r>
      <w:r>
        <w:rPr>
          <w:rFonts w:eastAsia="华文中宋" w:hint="eastAsia"/>
        </w:rPr>
        <w:t>1</w:t>
      </w:r>
      <w:r>
        <w:rPr>
          <w:rFonts w:eastAsia="华文中宋"/>
        </w:rPr>
        <w:t>)A</w:t>
      </w:r>
      <w:r>
        <w:rPr>
          <w:rFonts w:eastAsia="华文中宋"/>
        </w:rPr>
        <w:t>振动的频率约为</w:t>
      </w:r>
      <w:bookmarkStart w:id="14" w:name="OLE_LINK6"/>
      <w:r>
        <w:rPr>
          <w:rFonts w:eastAsia="华文中宋"/>
          <w:szCs w:val="21"/>
        </w:rPr>
        <w:t>______</w:t>
      </w:r>
      <w:r>
        <w:rPr>
          <w:rFonts w:eastAsia="华文中宋" w:hint="eastAsia"/>
          <w:szCs w:val="21"/>
        </w:rPr>
        <w:t>Hz</w:t>
      </w:r>
      <w:r>
        <w:rPr>
          <w:rFonts w:eastAsia="华文中宋" w:hint="eastAsia"/>
          <w:color w:val="000000" w:themeColor="text1"/>
          <w:szCs w:val="21"/>
        </w:rPr>
        <w:t>。</w:t>
      </w:r>
      <w:bookmarkEnd w:id="14"/>
    </w:p>
    <w:p w14:paraId="1111FEE7" w14:textId="77777777" w:rsidR="00062EC9" w:rsidRDefault="00000000">
      <w:pPr>
        <w:adjustRightInd w:val="0"/>
        <w:snapToGrid w:val="0"/>
        <w:ind w:leftChars="200" w:left="420"/>
        <w:rPr>
          <w:rFonts w:eastAsia="华文中宋"/>
        </w:rPr>
      </w:pPr>
      <w:r>
        <w:rPr>
          <w:rFonts w:eastAsia="华文中宋"/>
        </w:rPr>
        <w:t>A</w:t>
      </w:r>
      <w:r>
        <w:rPr>
          <w:rFonts w:eastAsia="华文中宋" w:hint="eastAsia"/>
        </w:rPr>
        <w:t>．</w:t>
      </w:r>
      <w:r>
        <w:rPr>
          <w:rFonts w:eastAsia="华文中宋" w:hint="eastAsia"/>
        </w:rPr>
        <w:t>0.17</w:t>
      </w:r>
      <w:r>
        <w:rPr>
          <w:rFonts w:eastAsia="华文中宋"/>
        </w:rPr>
        <w:tab/>
      </w:r>
      <w:r>
        <w:rPr>
          <w:rFonts w:eastAsia="华文中宋"/>
        </w:rPr>
        <w:tab/>
        <w:t>B</w:t>
      </w:r>
      <w:r>
        <w:rPr>
          <w:rFonts w:eastAsia="华文中宋" w:hint="eastAsia"/>
        </w:rPr>
        <w:t>．</w:t>
      </w:r>
      <w:r>
        <w:rPr>
          <w:rFonts w:eastAsia="华文中宋" w:hint="eastAsia"/>
        </w:rPr>
        <w:t>0.70</w:t>
      </w:r>
      <w:r>
        <w:rPr>
          <w:rFonts w:eastAsia="华文中宋"/>
        </w:rPr>
        <w:tab/>
      </w:r>
      <w:r>
        <w:rPr>
          <w:rFonts w:eastAsia="华文中宋"/>
        </w:rPr>
        <w:tab/>
        <w:t>C</w:t>
      </w:r>
      <w:r>
        <w:rPr>
          <w:rFonts w:eastAsia="华文中宋" w:hint="eastAsia"/>
        </w:rPr>
        <w:t>．</w:t>
      </w:r>
      <w:r>
        <w:rPr>
          <w:rFonts w:eastAsia="华文中宋" w:hint="eastAsia"/>
        </w:rPr>
        <w:t>1.05</w:t>
      </w:r>
      <w:r>
        <w:rPr>
          <w:rFonts w:eastAsia="华文中宋"/>
        </w:rPr>
        <w:tab/>
      </w:r>
      <w:r>
        <w:rPr>
          <w:rFonts w:eastAsia="华文中宋"/>
        </w:rPr>
        <w:tab/>
        <w:t>D</w:t>
      </w:r>
      <w:r>
        <w:rPr>
          <w:rFonts w:eastAsia="华文中宋" w:hint="eastAsia"/>
        </w:rPr>
        <w:t>．</w:t>
      </w:r>
      <w:r>
        <w:rPr>
          <w:rFonts w:eastAsia="华文中宋" w:hint="eastAsia"/>
        </w:rPr>
        <w:t>2.09</w:t>
      </w:r>
    </w:p>
    <w:p w14:paraId="7A6C8D6D" w14:textId="77777777" w:rsidR="00062EC9" w:rsidRDefault="00000000">
      <w:pPr>
        <w:shd w:val="clear" w:color="auto" w:fill="FFFFFF"/>
        <w:adjustRightInd w:val="0"/>
        <w:snapToGrid w:val="0"/>
        <w:ind w:leftChars="200" w:left="420"/>
        <w:jc w:val="left"/>
        <w:textAlignment w:val="center"/>
        <w:rPr>
          <w:rFonts w:eastAsia="华文中宋"/>
          <w:color w:val="000000" w:themeColor="text1"/>
          <w:szCs w:val="21"/>
        </w:rPr>
      </w:pPr>
      <w:r>
        <w:rPr>
          <w:rFonts w:eastAsia="华文中宋"/>
        </w:rPr>
        <w:t>(2)</w:t>
      </w:r>
      <w:r>
        <w:rPr>
          <w:rFonts w:eastAsia="华文中宋"/>
        </w:rPr>
        <w:t>图</w:t>
      </w:r>
      <w:r>
        <w:rPr>
          <w:rFonts w:eastAsia="华文中宋" w:hint="eastAsia"/>
        </w:rPr>
        <w:t>(b)</w:t>
      </w:r>
      <w:r>
        <w:rPr>
          <w:rFonts w:eastAsia="华文中宋"/>
        </w:rPr>
        <w:t>中</w:t>
      </w:r>
      <w:r>
        <w:rPr>
          <w:rFonts w:eastAsia="华文中宋"/>
          <w:i/>
          <w:iCs/>
        </w:rPr>
        <w:t>P</w:t>
      </w:r>
      <w:r>
        <w:rPr>
          <w:rFonts w:eastAsia="华文中宋"/>
        </w:rPr>
        <w:t>点位置</w:t>
      </w:r>
      <w:r>
        <w:rPr>
          <w:rFonts w:eastAsia="华文中宋" w:hint="eastAsia"/>
        </w:rPr>
        <w:t>对应</w:t>
      </w:r>
      <w:r>
        <w:rPr>
          <w:rFonts w:eastAsia="华文中宋"/>
        </w:rPr>
        <w:t>物体</w:t>
      </w:r>
      <w:r>
        <w:rPr>
          <w:rFonts w:eastAsia="华文中宋"/>
        </w:rPr>
        <w:t>A</w:t>
      </w:r>
      <w:r>
        <w:rPr>
          <w:rFonts w:eastAsia="华文中宋" w:hint="eastAsia"/>
        </w:rPr>
        <w:t>处于</w:t>
      </w:r>
      <w:r>
        <w:rPr>
          <w:rFonts w:eastAsia="华文中宋"/>
          <w:szCs w:val="21"/>
        </w:rPr>
        <w:t>______</w:t>
      </w:r>
      <w:r>
        <w:rPr>
          <w:rFonts w:eastAsia="华文中宋" w:hint="eastAsia"/>
          <w:color w:val="000000" w:themeColor="text1"/>
          <w:szCs w:val="21"/>
        </w:rPr>
        <w:t>。</w:t>
      </w:r>
    </w:p>
    <w:p w14:paraId="317A8091" w14:textId="77777777" w:rsidR="00062EC9" w:rsidRDefault="00000000">
      <w:pPr>
        <w:shd w:val="clear" w:color="auto" w:fill="FFFFFF"/>
        <w:adjustRightInd w:val="0"/>
        <w:snapToGrid w:val="0"/>
        <w:ind w:leftChars="200" w:left="420"/>
        <w:jc w:val="left"/>
        <w:textAlignment w:val="center"/>
        <w:rPr>
          <w:rFonts w:eastAsia="华文中宋"/>
        </w:rPr>
      </w:pPr>
      <w:r>
        <w:rPr>
          <w:rFonts w:eastAsia="华文中宋"/>
        </w:rPr>
        <w:t>A</w:t>
      </w:r>
      <w:r>
        <w:rPr>
          <w:rFonts w:eastAsia="华文中宋" w:hint="eastAsia"/>
        </w:rPr>
        <w:t>．</w:t>
      </w:r>
      <w:r>
        <w:rPr>
          <w:rFonts w:eastAsia="华文中宋"/>
        </w:rPr>
        <w:t>失重</w:t>
      </w:r>
      <w:r>
        <w:rPr>
          <w:rFonts w:eastAsia="华文中宋" w:hint="eastAsia"/>
        </w:rPr>
        <w:t>状态且向上运动</w:t>
      </w:r>
      <w:r>
        <w:rPr>
          <w:rFonts w:eastAsia="华文中宋"/>
        </w:rPr>
        <w:tab/>
      </w:r>
      <w:r>
        <w:rPr>
          <w:rFonts w:eastAsia="华文中宋"/>
        </w:rPr>
        <w:tab/>
        <w:t>B</w:t>
      </w:r>
      <w:r>
        <w:rPr>
          <w:rFonts w:eastAsia="华文中宋" w:hint="eastAsia"/>
        </w:rPr>
        <w:t>．超</w:t>
      </w:r>
      <w:r>
        <w:rPr>
          <w:rFonts w:eastAsia="华文中宋"/>
        </w:rPr>
        <w:t>重</w:t>
      </w:r>
      <w:r>
        <w:rPr>
          <w:rFonts w:eastAsia="华文中宋" w:hint="eastAsia"/>
        </w:rPr>
        <w:t>状态且向上运动</w:t>
      </w:r>
    </w:p>
    <w:p w14:paraId="43A2F8CB" w14:textId="77777777" w:rsidR="00062EC9" w:rsidRDefault="00000000">
      <w:pPr>
        <w:shd w:val="clear" w:color="auto" w:fill="FFFFFF"/>
        <w:adjustRightInd w:val="0"/>
        <w:snapToGrid w:val="0"/>
        <w:ind w:leftChars="200" w:left="420"/>
        <w:jc w:val="left"/>
        <w:textAlignment w:val="center"/>
        <w:rPr>
          <w:rFonts w:eastAsia="华文中宋"/>
        </w:rPr>
      </w:pPr>
      <w:r>
        <w:rPr>
          <w:rFonts w:eastAsia="华文中宋" w:hint="eastAsia"/>
        </w:rPr>
        <w:t>C</w:t>
      </w:r>
      <w:r>
        <w:rPr>
          <w:rFonts w:eastAsia="华文中宋" w:hint="eastAsia"/>
        </w:rPr>
        <w:t>．</w:t>
      </w:r>
      <w:r>
        <w:rPr>
          <w:rFonts w:eastAsia="华文中宋"/>
        </w:rPr>
        <w:t>失重</w:t>
      </w:r>
      <w:r>
        <w:rPr>
          <w:rFonts w:eastAsia="华文中宋" w:hint="eastAsia"/>
        </w:rPr>
        <w:t>状态且向下运动</w:t>
      </w:r>
      <w:r>
        <w:rPr>
          <w:rFonts w:eastAsia="华文中宋"/>
        </w:rPr>
        <w:tab/>
      </w:r>
      <w:r>
        <w:rPr>
          <w:rFonts w:eastAsia="华文中宋"/>
        </w:rPr>
        <w:tab/>
        <w:t>D</w:t>
      </w:r>
      <w:r>
        <w:rPr>
          <w:rFonts w:eastAsia="华文中宋" w:hint="eastAsia"/>
        </w:rPr>
        <w:t>．超</w:t>
      </w:r>
      <w:r>
        <w:rPr>
          <w:rFonts w:eastAsia="华文中宋"/>
        </w:rPr>
        <w:t>重</w:t>
      </w:r>
      <w:r>
        <w:rPr>
          <w:rFonts w:eastAsia="华文中宋" w:hint="eastAsia"/>
        </w:rPr>
        <w:t>状态且向下运动</w:t>
      </w:r>
    </w:p>
    <w:p w14:paraId="5E2F4D79" w14:textId="77777777" w:rsidR="00062EC9" w:rsidRDefault="00000000">
      <w:pPr>
        <w:shd w:val="clear" w:color="auto" w:fill="FFFFFF"/>
        <w:adjustRightInd w:val="0"/>
        <w:snapToGrid w:val="0"/>
        <w:ind w:leftChars="200" w:left="420"/>
        <w:jc w:val="left"/>
        <w:textAlignment w:val="center"/>
        <w:rPr>
          <w:rFonts w:eastAsia="华文中宋"/>
        </w:rPr>
      </w:pPr>
      <w:r>
        <w:rPr>
          <w:rFonts w:eastAsia="华文中宋"/>
        </w:rPr>
        <w:t>(</w:t>
      </w:r>
      <w:r>
        <w:rPr>
          <w:rFonts w:eastAsia="华文中宋" w:hint="eastAsia"/>
        </w:rPr>
        <w:t>3</w:t>
      </w:r>
      <w:r>
        <w:rPr>
          <w:rFonts w:eastAsia="华文中宋"/>
        </w:rPr>
        <w:t>)</w:t>
      </w:r>
      <w:r>
        <w:rPr>
          <w:rFonts w:eastAsia="华文中宋" w:hint="eastAsia"/>
        </w:rPr>
        <w:t>在</w:t>
      </w:r>
      <w:r>
        <w:rPr>
          <w:rFonts w:eastAsia="华文中宋"/>
        </w:rPr>
        <w:t>物体</w:t>
      </w:r>
      <w:r>
        <w:rPr>
          <w:rFonts w:eastAsia="华文中宋"/>
        </w:rPr>
        <w:t>A</w:t>
      </w:r>
      <w:r>
        <w:rPr>
          <w:rFonts w:eastAsia="华文中宋" w:hint="eastAsia"/>
        </w:rPr>
        <w:t>相邻两次达到最大速率的过程</w:t>
      </w:r>
      <w:r>
        <w:rPr>
          <w:rFonts w:eastAsia="华文中宋"/>
        </w:rPr>
        <w:t>中，重力的</w:t>
      </w:r>
      <w:r>
        <w:rPr>
          <w:rFonts w:eastAsia="华文中宋"/>
          <w:szCs w:val="21"/>
        </w:rPr>
        <w:t>______</w:t>
      </w:r>
      <w:r>
        <w:rPr>
          <w:rFonts w:eastAsia="华文中宋" w:hint="eastAsia"/>
          <w:color w:val="000000" w:themeColor="text1"/>
          <w:szCs w:val="21"/>
        </w:rPr>
        <w:t>。</w:t>
      </w:r>
    </w:p>
    <w:p w14:paraId="57BC10F8" w14:textId="77777777" w:rsidR="00062EC9" w:rsidRDefault="00000000">
      <w:pPr>
        <w:shd w:val="clear" w:color="auto" w:fill="FFFFFF"/>
        <w:adjustRightInd w:val="0"/>
        <w:snapToGrid w:val="0"/>
        <w:ind w:leftChars="200" w:left="420"/>
        <w:jc w:val="left"/>
        <w:textAlignment w:val="center"/>
        <w:rPr>
          <w:rFonts w:eastAsia="华文中宋"/>
        </w:rPr>
      </w:pPr>
      <w:r>
        <w:rPr>
          <w:rFonts w:eastAsia="华文中宋"/>
        </w:rPr>
        <w:t>A</w:t>
      </w:r>
      <w:r>
        <w:rPr>
          <w:rFonts w:eastAsia="华文中宋" w:hint="eastAsia"/>
        </w:rPr>
        <w:t>．</w:t>
      </w:r>
      <w:r>
        <w:rPr>
          <w:rFonts w:eastAsia="华文中宋"/>
        </w:rPr>
        <w:t>冲量</w:t>
      </w:r>
      <w:r>
        <w:rPr>
          <w:rFonts w:eastAsia="华文中宋" w:hint="eastAsia"/>
        </w:rPr>
        <w:t>和做功均</w:t>
      </w:r>
      <w:r>
        <w:rPr>
          <w:rFonts w:eastAsia="华文中宋"/>
        </w:rPr>
        <w:t>为零</w:t>
      </w:r>
      <w:r>
        <w:rPr>
          <w:rFonts w:eastAsia="华文中宋"/>
        </w:rPr>
        <w:tab/>
      </w:r>
      <w:r>
        <w:rPr>
          <w:rFonts w:eastAsia="华文中宋"/>
        </w:rPr>
        <w:tab/>
      </w:r>
      <w:r>
        <w:rPr>
          <w:rFonts w:eastAsia="华文中宋"/>
        </w:rPr>
        <w:tab/>
      </w:r>
      <w:r>
        <w:rPr>
          <w:rFonts w:eastAsia="华文中宋"/>
        </w:rPr>
        <w:tab/>
      </w:r>
      <w:r>
        <w:rPr>
          <w:rFonts w:eastAsia="华文中宋"/>
        </w:rPr>
        <w:tab/>
        <w:t>B</w:t>
      </w:r>
      <w:r>
        <w:rPr>
          <w:rFonts w:eastAsia="华文中宋" w:hint="eastAsia"/>
        </w:rPr>
        <w:t>．</w:t>
      </w:r>
      <w:r>
        <w:rPr>
          <w:rFonts w:eastAsia="华文中宋"/>
        </w:rPr>
        <w:t>冲量不为零，做功为零</w:t>
      </w:r>
    </w:p>
    <w:p w14:paraId="64E3D727" w14:textId="77777777" w:rsidR="00062EC9" w:rsidRDefault="00000000">
      <w:pPr>
        <w:shd w:val="clear" w:color="auto" w:fill="FFFFFF"/>
        <w:adjustRightInd w:val="0"/>
        <w:snapToGrid w:val="0"/>
        <w:ind w:leftChars="200" w:left="420"/>
        <w:jc w:val="left"/>
        <w:textAlignment w:val="center"/>
        <w:rPr>
          <w:rFonts w:eastAsia="华文中宋"/>
        </w:rPr>
      </w:pPr>
      <w:r>
        <w:rPr>
          <w:rFonts w:eastAsia="华文中宋"/>
        </w:rPr>
        <w:t>C</w:t>
      </w:r>
      <w:r>
        <w:rPr>
          <w:rFonts w:eastAsia="华文中宋" w:hint="eastAsia"/>
        </w:rPr>
        <w:t>．</w:t>
      </w:r>
      <w:r>
        <w:rPr>
          <w:rFonts w:eastAsia="华文中宋"/>
        </w:rPr>
        <w:t>冲量</w:t>
      </w:r>
      <w:r>
        <w:rPr>
          <w:rFonts w:eastAsia="华文中宋" w:hint="eastAsia"/>
        </w:rPr>
        <w:t>和</w:t>
      </w:r>
      <w:r>
        <w:rPr>
          <w:rFonts w:eastAsia="华文中宋"/>
        </w:rPr>
        <w:t>做功均不为零</w:t>
      </w:r>
      <w:r>
        <w:rPr>
          <w:rFonts w:eastAsia="华文中宋"/>
        </w:rPr>
        <w:tab/>
      </w:r>
      <w:r>
        <w:rPr>
          <w:rFonts w:eastAsia="华文中宋"/>
        </w:rPr>
        <w:tab/>
      </w:r>
      <w:r>
        <w:rPr>
          <w:rFonts w:eastAsia="华文中宋"/>
        </w:rPr>
        <w:tab/>
      </w:r>
      <w:r>
        <w:rPr>
          <w:rFonts w:eastAsia="华文中宋"/>
        </w:rPr>
        <w:tab/>
        <w:t>D</w:t>
      </w:r>
      <w:r>
        <w:rPr>
          <w:rFonts w:eastAsia="华文中宋" w:hint="eastAsia"/>
        </w:rPr>
        <w:t>．</w:t>
      </w:r>
      <w:r>
        <w:rPr>
          <w:rFonts w:eastAsia="华文中宋"/>
        </w:rPr>
        <w:t>冲量为零，做功不为零</w:t>
      </w:r>
    </w:p>
    <w:p w14:paraId="13C1E3F0" w14:textId="77777777" w:rsidR="00062EC9" w:rsidRDefault="00062EC9">
      <w:pPr>
        <w:widowControl/>
        <w:tabs>
          <w:tab w:val="left" w:pos="4095"/>
          <w:tab w:val="center" w:pos="4706"/>
        </w:tabs>
        <w:adjustRightInd w:val="0"/>
        <w:snapToGrid w:val="0"/>
        <w:jc w:val="center"/>
        <w:rPr>
          <w:rFonts w:eastAsia="华文中宋"/>
        </w:rPr>
      </w:pPr>
    </w:p>
    <w:p w14:paraId="10522FD4" w14:textId="77777777" w:rsidR="00062EC9" w:rsidRDefault="00062EC9">
      <w:pPr>
        <w:widowControl/>
        <w:tabs>
          <w:tab w:val="left" w:pos="4095"/>
          <w:tab w:val="center" w:pos="4706"/>
        </w:tabs>
        <w:adjustRightInd w:val="0"/>
        <w:snapToGrid w:val="0"/>
        <w:spacing w:line="288" w:lineRule="auto"/>
        <w:jc w:val="center"/>
        <w:rPr>
          <w:rFonts w:eastAsia="华文中宋"/>
        </w:rPr>
      </w:pPr>
    </w:p>
    <w:p w14:paraId="3C018FFD" w14:textId="77777777" w:rsidR="00062EC9" w:rsidRDefault="00000000">
      <w:pPr>
        <w:widowControl/>
        <w:tabs>
          <w:tab w:val="left" w:pos="4095"/>
          <w:tab w:val="center" w:pos="4706"/>
        </w:tabs>
        <w:adjustRightInd w:val="0"/>
        <w:snapToGrid w:val="0"/>
        <w:spacing w:line="288" w:lineRule="auto"/>
        <w:jc w:val="center"/>
        <w:rPr>
          <w:rFonts w:eastAsia="华文中宋"/>
          <w:sz w:val="28"/>
        </w:rPr>
      </w:pPr>
      <w:r>
        <w:rPr>
          <w:rFonts w:eastAsia="华文中宋"/>
          <w:noProof/>
          <w:sz w:val="28"/>
        </w:rPr>
        <w:drawing>
          <wp:anchor distT="0" distB="0" distL="114300" distR="114300" simplePos="0" relativeHeight="251625472" behindDoc="0" locked="0" layoutInCell="1" allowOverlap="1" wp14:anchorId="6C756D46" wp14:editId="60714353">
            <wp:simplePos x="0" y="0"/>
            <wp:positionH relativeFrom="column">
              <wp:posOffset>4400550</wp:posOffset>
            </wp:positionH>
            <wp:positionV relativeFrom="paragraph">
              <wp:posOffset>220345</wp:posOffset>
            </wp:positionV>
            <wp:extent cx="982980" cy="982980"/>
            <wp:effectExtent l="0" t="0" r="7620" b="7620"/>
            <wp:wrapSquare wrapText="bothSides"/>
            <wp:docPr id="1" name="图片 1" descr="D:\殷正徐\Downloads\277d48db-2114-426e-a5e2-818ae0d8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殷正徐\Downloads\277d48db-2114-426e-a5e2-818ae0d844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82980" cy="982980"/>
                    </a:xfrm>
                    <a:prstGeom prst="rect">
                      <a:avLst/>
                    </a:prstGeom>
                    <a:noFill/>
                    <a:ln>
                      <a:noFill/>
                    </a:ln>
                  </pic:spPr>
                </pic:pic>
              </a:graphicData>
            </a:graphic>
          </wp:anchor>
        </w:drawing>
      </w:r>
      <w:r>
        <w:rPr>
          <w:rFonts w:eastAsia="华文中宋" w:hint="eastAsia"/>
          <w:sz w:val="28"/>
        </w:rPr>
        <w:t>四</w:t>
      </w:r>
      <w:r>
        <w:rPr>
          <w:rFonts w:eastAsia="华文中宋"/>
          <w:sz w:val="28"/>
        </w:rPr>
        <w:t>、烟雾报警器</w:t>
      </w:r>
    </w:p>
    <w:p w14:paraId="22FDAAB0" w14:textId="77777777" w:rsidR="00062EC9" w:rsidRDefault="00000000">
      <w:pPr>
        <w:widowControl/>
        <w:tabs>
          <w:tab w:val="left" w:pos="4095"/>
          <w:tab w:val="center" w:pos="4706"/>
        </w:tabs>
        <w:adjustRightInd w:val="0"/>
        <w:snapToGrid w:val="0"/>
        <w:spacing w:line="288" w:lineRule="auto"/>
        <w:ind w:firstLineChars="200" w:firstLine="420"/>
        <w:jc w:val="left"/>
        <w:textAlignment w:val="center"/>
        <w:rPr>
          <w:rFonts w:ascii="楷体" w:eastAsia="楷体" w:hAnsi="楷体" w:hint="eastAsia"/>
        </w:rPr>
      </w:pPr>
      <w:r>
        <w:rPr>
          <w:rFonts w:ascii="楷体" w:eastAsia="楷体" w:hAnsi="楷体"/>
        </w:rPr>
        <w:t>电离烟雾探测器是常见的火灾报警装置，使用镅</w:t>
      </w:r>
      <w:r>
        <w:rPr>
          <w:rFonts w:ascii="楷体" w:eastAsia="楷体" w:hAnsi="楷体" w:hint="eastAsia"/>
        </w:rPr>
        <w:t>(</w:t>
      </w:r>
      <w:r>
        <w:rPr>
          <w:rFonts w:ascii="楷体" w:eastAsia="楷体" w:hAnsi="楷体"/>
        </w:rPr>
        <w:object w:dxaOrig="452" w:dyaOrig="242" w14:anchorId="1940B51F">
          <v:shape id="_x0000_i1026" type="#_x0000_t75" alt=" " style="width:22.6pt;height:12.2pt" o:ole="">
            <v:imagedata r:id="rId30" o:title="eqId00179e5cf9687b4b99aa38429ddf61c5"/>
          </v:shape>
          <o:OLEObject Type="Embed" ProgID="Equation.DSMT4" ShapeID="_x0000_i1026" DrawAspect="Content" ObjectID="_1803833752" r:id="rId31"/>
        </w:object>
      </w:r>
      <w:r>
        <w:rPr>
          <w:rFonts w:ascii="楷体" w:eastAsia="楷体" w:hAnsi="楷体" w:hint="eastAsia"/>
        </w:rPr>
        <w:t>)</w:t>
      </w:r>
      <w:r>
        <w:rPr>
          <w:rFonts w:ascii="楷体" w:eastAsia="楷体" w:hAnsi="楷体"/>
        </w:rPr>
        <w:t>作为辐射源。镅衰变产生</w:t>
      </w:r>
      <w:r>
        <w:rPr>
          <w:rFonts w:ascii="楷体" w:eastAsia="楷体" w:hAnsi="楷体" w:hint="eastAsia"/>
        </w:rPr>
        <w:t>氦核</w:t>
      </w:r>
      <w:r>
        <w:rPr>
          <w:rFonts w:ascii="楷体" w:eastAsia="楷体" w:hAnsi="楷体"/>
        </w:rPr>
        <w:t>流射入电离腔，使腔内空气电离成离子和电子，回路中有稳定电流通过。当烟雾粒子进入电离腔时，烟雾粒子会与离子相结合，使电离腔的导电性变弱，回路中电流变小，探测器发出警报。</w:t>
      </w:r>
    </w:p>
    <w:p w14:paraId="7889EA3D" w14:textId="65BA32A2" w:rsidR="00062EC9" w:rsidRDefault="00000000">
      <w:pPr>
        <w:ind w:left="420" w:hangingChars="200" w:hanging="420"/>
        <w:jc w:val="left"/>
        <w:textAlignment w:val="center"/>
        <w:rPr>
          <w:rFonts w:eastAsia="华文中宋"/>
        </w:rPr>
      </w:pPr>
      <w:r>
        <w:rPr>
          <w:rFonts w:eastAsia="华文中宋"/>
        </w:rPr>
        <w:t>1</w:t>
      </w:r>
      <w:r>
        <w:rPr>
          <w:rFonts w:ascii="华文中宋" w:eastAsia="华文中宋" w:hAnsi="华文中宋" w:cs="黑体" w:hint="eastAsia"/>
          <w:color w:val="000000"/>
          <w:kern w:val="0"/>
          <w:szCs w:val="21"/>
          <w:lang w:bidi="ar"/>
        </w:rPr>
        <w:t>．</w:t>
      </w:r>
      <w:r>
        <w:rPr>
          <w:rFonts w:eastAsia="华文中宋"/>
        </w:rPr>
        <w:t xml:space="preserve"> </w:t>
      </w:r>
      <w:r>
        <w:rPr>
          <w:rFonts w:eastAsia="华文中宋"/>
        </w:rPr>
        <w:t>已知</w:t>
      </w:r>
      <w:bookmarkStart w:id="15" w:name="OLE_LINK14"/>
      <w:r>
        <w:rPr>
          <w:rFonts w:eastAsia="华文中宋"/>
        </w:rPr>
        <w:t>镅</w:t>
      </w:r>
      <w:bookmarkEnd w:id="15"/>
      <w:r>
        <w:rPr>
          <w:rFonts w:eastAsia="华文中宋"/>
        </w:rPr>
        <w:t>241</w:t>
      </w:r>
      <w:r>
        <w:rPr>
          <w:rFonts w:eastAsia="华文中宋"/>
        </w:rPr>
        <w:t>单质的半衰期为</w:t>
      </w:r>
      <w:r>
        <w:rPr>
          <w:rFonts w:eastAsia="华文中宋"/>
        </w:rPr>
        <w:t>432</w:t>
      </w:r>
      <w:r>
        <w:rPr>
          <w:rFonts w:eastAsia="华文中宋"/>
        </w:rPr>
        <w:t>天，而报警器的辐射源常常使用化合物二氧化镅，二氧化镅</w:t>
      </w:r>
      <w:r w:rsidR="00D80E66">
        <w:rPr>
          <w:rFonts w:eastAsia="华文中宋" w:hint="eastAsia"/>
        </w:rPr>
        <w:t>中的</w:t>
      </w:r>
      <w:r w:rsidR="00D80E66">
        <w:rPr>
          <w:rFonts w:eastAsia="华文中宋"/>
        </w:rPr>
        <w:t>镅</w:t>
      </w:r>
      <w:r w:rsidR="00D80E66">
        <w:rPr>
          <w:rFonts w:eastAsia="华文中宋" w:hint="eastAsia"/>
        </w:rPr>
        <w:t>核的</w:t>
      </w:r>
      <w:r>
        <w:rPr>
          <w:rFonts w:eastAsia="华文中宋"/>
        </w:rPr>
        <w:t>半衰期</w:t>
      </w:r>
      <w:r>
        <w:rPr>
          <w:rFonts w:eastAsia="华文中宋" w:hint="eastAsia"/>
        </w:rPr>
        <w:t>______</w:t>
      </w:r>
      <w:r>
        <w:rPr>
          <w:rFonts w:eastAsia="华文中宋" w:hint="eastAsia"/>
        </w:rPr>
        <w:t>。</w:t>
      </w:r>
    </w:p>
    <w:p w14:paraId="5DEC313A" w14:textId="77777777" w:rsidR="00062EC9" w:rsidRDefault="00000000">
      <w:pPr>
        <w:pStyle w:val="affff"/>
        <w:numPr>
          <w:ilvl w:val="1"/>
          <w:numId w:val="11"/>
        </w:numPr>
        <w:ind w:leftChars="200" w:left="420" w:firstLineChars="0" w:firstLine="0"/>
        <w:jc w:val="left"/>
        <w:textAlignment w:val="center"/>
        <w:rPr>
          <w:rFonts w:eastAsia="华文中宋"/>
        </w:rPr>
      </w:pPr>
      <w:r>
        <w:rPr>
          <w:rFonts w:eastAsia="华文中宋"/>
        </w:rPr>
        <w:t>大于</w:t>
      </w:r>
      <w:r>
        <w:rPr>
          <w:rFonts w:eastAsia="华文中宋"/>
        </w:rPr>
        <w:t>432</w:t>
      </w:r>
      <w:r>
        <w:rPr>
          <w:rFonts w:eastAsia="华文中宋"/>
        </w:rPr>
        <w:t>天</w:t>
      </w:r>
      <w:r>
        <w:rPr>
          <w:rFonts w:eastAsia="华文中宋"/>
        </w:rPr>
        <w:tab/>
      </w:r>
      <w:r>
        <w:rPr>
          <w:rFonts w:eastAsia="华文中宋"/>
        </w:rPr>
        <w:tab/>
        <w:t>B</w:t>
      </w:r>
      <w:r>
        <w:rPr>
          <w:rFonts w:eastAsia="华文中宋"/>
        </w:rPr>
        <w:t>．等于</w:t>
      </w:r>
      <w:r>
        <w:rPr>
          <w:rFonts w:eastAsia="华文中宋"/>
        </w:rPr>
        <w:t>432</w:t>
      </w:r>
      <w:r>
        <w:rPr>
          <w:rFonts w:eastAsia="华文中宋"/>
        </w:rPr>
        <w:t>天</w:t>
      </w:r>
      <w:r>
        <w:rPr>
          <w:rFonts w:eastAsia="华文中宋"/>
        </w:rPr>
        <w:tab/>
      </w:r>
      <w:r>
        <w:rPr>
          <w:rFonts w:eastAsia="华文中宋"/>
        </w:rPr>
        <w:tab/>
        <w:t>C</w:t>
      </w:r>
      <w:r>
        <w:rPr>
          <w:rFonts w:eastAsia="华文中宋"/>
        </w:rPr>
        <w:t>．小于</w:t>
      </w:r>
      <w:r>
        <w:rPr>
          <w:rFonts w:eastAsia="华文中宋"/>
        </w:rPr>
        <w:t>432</w:t>
      </w:r>
      <w:r>
        <w:rPr>
          <w:rFonts w:eastAsia="华文中宋"/>
        </w:rPr>
        <w:t>天</w:t>
      </w:r>
      <w:r>
        <w:rPr>
          <w:rFonts w:eastAsia="华文中宋"/>
        </w:rPr>
        <w:tab/>
      </w:r>
      <w:r>
        <w:rPr>
          <w:rFonts w:eastAsia="华文中宋"/>
        </w:rPr>
        <w:tab/>
        <w:t>D</w:t>
      </w:r>
      <w:r>
        <w:rPr>
          <w:rFonts w:eastAsia="华文中宋"/>
        </w:rPr>
        <w:t>．无法确定</w:t>
      </w:r>
    </w:p>
    <w:p w14:paraId="49295CB4" w14:textId="2F5CA6F7" w:rsidR="00062EC9" w:rsidRDefault="00000000">
      <w:pPr>
        <w:spacing w:beforeLines="50" w:before="156"/>
        <w:ind w:left="420" w:hangingChars="200" w:hanging="420"/>
        <w:jc w:val="left"/>
        <w:textAlignment w:val="center"/>
        <w:rPr>
          <w:rFonts w:eastAsia="华文中宋"/>
        </w:rPr>
      </w:pPr>
      <w:r>
        <w:rPr>
          <w:rFonts w:eastAsia="华文中宋" w:hint="eastAsia"/>
        </w:rPr>
        <w:t>2</w:t>
      </w:r>
      <w:r>
        <w:rPr>
          <w:rFonts w:ascii="华文中宋" w:eastAsia="华文中宋" w:hAnsi="华文中宋" w:cs="黑体" w:hint="eastAsia"/>
          <w:color w:val="000000"/>
          <w:kern w:val="0"/>
          <w:szCs w:val="21"/>
          <w:lang w:bidi="ar"/>
        </w:rPr>
        <w:t xml:space="preserve">． </w:t>
      </w:r>
      <w:r>
        <w:rPr>
          <w:rFonts w:eastAsia="华文中宋" w:hint="eastAsia"/>
        </w:rPr>
        <w:t>一个</w:t>
      </w:r>
      <w:r>
        <w:rPr>
          <w:rFonts w:eastAsia="华文中宋"/>
        </w:rPr>
        <w:t>镅</w:t>
      </w:r>
      <w:r>
        <w:rPr>
          <w:rFonts w:eastAsia="华文中宋" w:hint="eastAsia"/>
        </w:rPr>
        <w:t>核放出</w:t>
      </w:r>
      <w:r>
        <w:rPr>
          <w:rFonts w:eastAsia="华文中宋"/>
        </w:rPr>
        <w:t>氦核</w:t>
      </w:r>
      <w:r>
        <w:rPr>
          <w:rFonts w:eastAsia="华文中宋" w:hint="eastAsia"/>
        </w:rPr>
        <w:t>后</w:t>
      </w:r>
      <w:r>
        <w:rPr>
          <w:rFonts w:eastAsia="华文中宋"/>
        </w:rPr>
        <w:t>转变为</w:t>
      </w:r>
      <w:r>
        <w:rPr>
          <w:rFonts w:eastAsia="华文中宋" w:hint="eastAsia"/>
        </w:rPr>
        <w:t>镎</w:t>
      </w:r>
      <w:r>
        <w:rPr>
          <w:rFonts w:eastAsia="华文中宋"/>
        </w:rPr>
        <w:t>核</w:t>
      </w:r>
      <w:bookmarkStart w:id="16" w:name="_Hlk160787335"/>
      <w:r>
        <w:rPr>
          <w:rFonts w:eastAsia="华文中宋" w:hint="eastAsia"/>
        </w:rPr>
        <w:t>的</w:t>
      </w:r>
      <w:r>
        <w:rPr>
          <w:rFonts w:eastAsia="华文中宋"/>
        </w:rPr>
        <w:t>衰变为</w:t>
      </w:r>
      <w:r>
        <w:rPr>
          <w:rFonts w:eastAsia="华文中宋" w:hint="eastAsia"/>
        </w:rPr>
        <w:t>______</w:t>
      </w:r>
      <w:r>
        <w:rPr>
          <w:rFonts w:eastAsia="华文中宋"/>
        </w:rPr>
        <w:t>衰变（选</w:t>
      </w:r>
      <w:r w:rsidRPr="00962E27">
        <w:rPr>
          <w:rFonts w:ascii="华文中宋" w:eastAsia="华文中宋" w:hAnsi="华文中宋"/>
        </w:rPr>
        <w:t>“</w:t>
      </w:r>
      <w:r>
        <w:rPr>
          <w:rFonts w:eastAsia="华文中宋"/>
        </w:rPr>
        <w:t>α</w:t>
      </w:r>
      <w:r w:rsidRPr="00962E27">
        <w:rPr>
          <w:rFonts w:ascii="华文中宋" w:eastAsia="华文中宋" w:hAnsi="华文中宋"/>
        </w:rPr>
        <w:t>”“</w:t>
      </w:r>
      <w:r>
        <w:rPr>
          <w:rFonts w:eastAsia="华文中宋"/>
        </w:rPr>
        <w:t>β</w:t>
      </w:r>
      <w:r w:rsidRPr="00962E27">
        <w:rPr>
          <w:rFonts w:ascii="华文中宋" w:eastAsia="华文中宋" w:hAnsi="华文中宋"/>
        </w:rPr>
        <w:t>”</w:t>
      </w:r>
      <w:r>
        <w:rPr>
          <w:rFonts w:eastAsia="华文中宋"/>
        </w:rPr>
        <w:t>或</w:t>
      </w:r>
      <w:r w:rsidRPr="00962E27">
        <w:rPr>
          <w:rFonts w:ascii="华文中宋" w:eastAsia="华文中宋" w:hAnsi="华文中宋"/>
        </w:rPr>
        <w:t>“</w:t>
      </w:r>
      <w:r>
        <w:rPr>
          <w:rFonts w:eastAsia="华文中宋"/>
        </w:rPr>
        <w:t>γ</w:t>
      </w:r>
      <w:r w:rsidRPr="00962E27">
        <w:rPr>
          <w:rFonts w:ascii="华文中宋" w:eastAsia="华文中宋" w:hAnsi="华文中宋"/>
        </w:rPr>
        <w:t>”</w:t>
      </w:r>
      <w:r>
        <w:rPr>
          <w:rFonts w:eastAsia="华文中宋"/>
        </w:rPr>
        <w:t>），一个</w:t>
      </w:r>
      <w:r>
        <w:rPr>
          <w:rFonts w:eastAsia="华文中宋" w:hint="eastAsia"/>
        </w:rPr>
        <w:t>镎</w:t>
      </w:r>
      <w:r>
        <w:rPr>
          <w:rFonts w:eastAsia="华文中宋"/>
        </w:rPr>
        <w:t>核含有</w:t>
      </w:r>
      <w:r>
        <w:rPr>
          <w:rFonts w:eastAsia="华文中宋" w:hint="eastAsia"/>
        </w:rPr>
        <w:t>______</w:t>
      </w:r>
      <w:r>
        <w:rPr>
          <w:rFonts w:eastAsia="华文中宋"/>
        </w:rPr>
        <w:t>个中子。</w:t>
      </w:r>
    </w:p>
    <w:p w14:paraId="52D64F0A" w14:textId="77777777" w:rsidR="00062EC9" w:rsidRDefault="00000000">
      <w:pPr>
        <w:spacing w:beforeLines="50" w:before="156"/>
        <w:ind w:left="420" w:hangingChars="200" w:hanging="420"/>
        <w:jc w:val="left"/>
        <w:textAlignment w:val="baseline"/>
        <w:rPr>
          <w:rFonts w:eastAsia="华文中宋"/>
        </w:rPr>
      </w:pPr>
      <w:r>
        <w:rPr>
          <w:noProof/>
        </w:rPr>
        <mc:AlternateContent>
          <mc:Choice Requires="wpg">
            <w:drawing>
              <wp:anchor distT="0" distB="0" distL="114300" distR="114300" simplePos="0" relativeHeight="251624448" behindDoc="0" locked="0" layoutInCell="1" allowOverlap="1" wp14:anchorId="62712DD1" wp14:editId="6B8B776B">
                <wp:simplePos x="0" y="0"/>
                <wp:positionH relativeFrom="column">
                  <wp:posOffset>3996690</wp:posOffset>
                </wp:positionH>
                <wp:positionV relativeFrom="paragraph">
                  <wp:posOffset>398780</wp:posOffset>
                </wp:positionV>
                <wp:extent cx="1237615" cy="766445"/>
                <wp:effectExtent l="0" t="0" r="635" b="14605"/>
                <wp:wrapSquare wrapText="bothSides"/>
                <wp:docPr id="1749142048" name="组合 1749142048"/>
                <wp:cNvGraphicFramePr/>
                <a:graphic xmlns:a="http://schemas.openxmlformats.org/drawingml/2006/main">
                  <a:graphicData uri="http://schemas.microsoft.com/office/word/2010/wordprocessingGroup">
                    <wpg:wgp>
                      <wpg:cNvGrpSpPr/>
                      <wpg:grpSpPr>
                        <a:xfrm>
                          <a:off x="0" y="0"/>
                          <a:ext cx="1237615" cy="766445"/>
                          <a:chOff x="16" y="90473"/>
                          <a:chExt cx="611626" cy="766695"/>
                        </a:xfrm>
                      </wpg:grpSpPr>
                      <wps:wsp>
                        <wps:cNvPr id="1938580548" name="矩形 1938580548"/>
                        <wps:cNvSpPr/>
                        <wps:spPr>
                          <a:xfrm>
                            <a:off x="85725" y="199960"/>
                            <a:ext cx="401237" cy="65720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68997826" name="矩形 1568997826"/>
                        <wps:cNvSpPr/>
                        <wps:spPr>
                          <a:xfrm>
                            <a:off x="185143" y="90473"/>
                            <a:ext cx="204787" cy="185757"/>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DE2A0" w14:textId="77777777" w:rsidR="00062EC9" w:rsidRDefault="00000000">
                              <w:pPr>
                                <w:jc w:val="center"/>
                                <w:rPr>
                                  <w:rFonts w:ascii="楷体" w:eastAsia="楷体" w:hAnsi="楷体" w:hint="eastAsia"/>
                                  <w:color w:val="000000" w:themeColor="text1"/>
                                  <w:sz w:val="20"/>
                                </w:rPr>
                              </w:pPr>
                              <w:r>
                                <w:rPr>
                                  <w:rFonts w:ascii="楷体" w:eastAsia="楷体" w:hAnsi="楷体"/>
                                  <w:color w:val="000000" w:themeColor="text1"/>
                                  <w:sz w:val="20"/>
                                </w:rPr>
                                <w:t>电离腔</w:t>
                              </w:r>
                            </w:p>
                          </w:txbxContent>
                        </wps:txbx>
                        <wps:bodyPr rot="0" spcFirstLastPara="0" vertOverflow="overflow" horzOverflow="overflow" vert="horz" wrap="square" lIns="0" tIns="0" rIns="0" bIns="0" numCol="1" spcCol="0" rtlCol="0" fromWordArt="0" anchor="ctr" anchorCtr="0" forceAA="0" compatLnSpc="1">
                          <a:noAutofit/>
                        </wps:bodyPr>
                      </wps:wsp>
                      <wps:wsp>
                        <wps:cNvPr id="1935136042" name="矩形 1935136042"/>
                        <wps:cNvSpPr/>
                        <wps:spPr>
                          <a:xfrm>
                            <a:off x="460819" y="356944"/>
                            <a:ext cx="49668"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30127731" name="组合 530127731"/>
                        <wpg:cNvGrpSpPr/>
                        <wpg:grpSpPr>
                          <a:xfrm>
                            <a:off x="16" y="552450"/>
                            <a:ext cx="175879" cy="66675"/>
                            <a:chOff x="16" y="161921"/>
                            <a:chExt cx="176212" cy="66679"/>
                          </a:xfrm>
                        </wpg:grpSpPr>
                        <wps:wsp>
                          <wps:cNvPr id="1040367683" name="矩形 1040367683"/>
                          <wps:cNvSpPr/>
                          <wps:spPr>
                            <a:xfrm>
                              <a:off x="16" y="161921"/>
                              <a:ext cx="176212" cy="619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951653829" name="组合 1951653829"/>
                          <wpg:cNvGrpSpPr/>
                          <wpg:grpSpPr>
                            <a:xfrm>
                              <a:off x="16767" y="161925"/>
                              <a:ext cx="124713" cy="66675"/>
                              <a:chOff x="26293" y="0"/>
                              <a:chExt cx="124713" cy="66675"/>
                            </a:xfrm>
                          </wpg:grpSpPr>
                          <wps:wsp>
                            <wps:cNvPr id="2022020890" name="直接连接符 2022020890"/>
                            <wps:cNvCnPr/>
                            <wps:spPr>
                              <a:xfrm>
                                <a:off x="58423" y="0"/>
                                <a:ext cx="7129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0409158" name="直接连接符 1320409158"/>
                            <wps:cNvCnPr/>
                            <wps:spPr>
                              <a:xfrm>
                                <a:off x="26293" y="66675"/>
                                <a:ext cx="12471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831224749" name="文本框 2"/>
                        <wps:cNvSpPr txBox="1">
                          <a:spLocks noChangeArrowheads="1"/>
                        </wps:cNvSpPr>
                        <wps:spPr bwMode="auto">
                          <a:xfrm>
                            <a:off x="532648" y="371096"/>
                            <a:ext cx="78994" cy="209550"/>
                          </a:xfrm>
                          <a:prstGeom prst="rect">
                            <a:avLst/>
                          </a:prstGeom>
                          <a:noFill/>
                          <a:ln w="9525">
                            <a:noFill/>
                            <a:miter lim="800000"/>
                          </a:ln>
                        </wps:spPr>
                        <wps:txbx>
                          <w:txbxContent>
                            <w:p w14:paraId="75B5E102" w14:textId="77777777" w:rsidR="00062EC9" w:rsidRDefault="00000000">
                              <w:pPr>
                                <w:rPr>
                                  <w:i/>
                                  <w:color w:val="000000" w:themeColor="text1"/>
                                </w:rPr>
                              </w:pPr>
                              <w:r>
                                <w:rPr>
                                  <w:i/>
                                  <w:color w:val="000000" w:themeColor="text1"/>
                                </w:rPr>
                                <w:t>R</w:t>
                              </w:r>
                            </w:p>
                          </w:txbxContent>
                        </wps:txbx>
                        <wps:bodyPr rot="0" vert="horz" wrap="square" lIns="0" tIns="0" rIns="0" bIns="0" anchor="t" anchorCtr="0">
                          <a:noAutofit/>
                        </wps:bodyPr>
                      </wps:wsp>
                    </wpg:wgp>
                  </a:graphicData>
                </a:graphic>
              </wp:anchor>
            </w:drawing>
          </mc:Choice>
          <mc:Fallback>
            <w:pict>
              <v:group w14:anchorId="62712DD1" id="组合 1749142048" o:spid="_x0000_s1719" style="position:absolute;left:0;text-align:left;margin-left:314.7pt;margin-top:31.4pt;width:97.45pt;height:60.35pt;z-index:251624448;mso-position-horizontal-relative:text;mso-position-vertical-relative:text" coordorigin=",904" coordsize="6116,7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">
                <v:rect id="矩形 1938580548" o:spid="_x0000_s1720" style="position:absolute;left:857;top:1999;width:4012;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" filled="f" strokecolor="black [3213]"/>
                <v:rect id="矩形 1568997826" o:spid="_x0000_s1721" style="position:absolute;left:1851;top:904;width:2048;height:1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" fillcolor="white [3212]" strokecolor="black [3213]" strokeweight=".5pt">
                  <v:textbox inset="0,0,0,0">
                    <w:txbxContent>
                      <w:p w14:paraId="592DE2A0" w14:textId="77777777" w:rsidR="00062EC9" w:rsidRDefault="00000000">
                        <w:pPr>
                          <w:jc w:val="center"/>
                          <w:rPr>
                            <w:rFonts w:ascii="楷体" w:eastAsia="楷体" w:hAnsi="楷体" w:hint="eastAsia"/>
                            <w:color w:val="000000" w:themeColor="text1"/>
                            <w:sz w:val="20"/>
                          </w:rPr>
                        </w:pPr>
                        <w:r>
                          <w:rPr>
                            <w:rFonts w:ascii="楷体" w:eastAsia="楷体" w:hAnsi="楷体"/>
                            <w:color w:val="000000" w:themeColor="text1"/>
                            <w:sz w:val="20"/>
                          </w:rPr>
                          <w:t>电离腔</w:t>
                        </w:r>
                      </w:p>
                    </w:txbxContent>
                  </v:textbox>
                </v:rect>
                <v:rect id="矩形 1935136042" o:spid="_x0000_s1722" style="position:absolute;left:4608;top:3569;width:49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" fillcolor="white [3212]" strokecolor="black [3213]" strokeweight="1pt"/>
                <v:group id="组合 530127731" o:spid="_x0000_s1723" style="position:absolute;top:5524;width:1758;height:667" coordorigin="16,161921" coordsize="176212,6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">
                  <v:rect id="矩形 1040367683" o:spid="_x0000_s1724" style="position:absolute;left:16;top:161921;width:176212;height:6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" fillcolor="white [3212]" stroked="f" strokeweight="2pt"/>
                  <v:group id="组合 1951653829" o:spid="_x0000_s1725" style="position:absolute;left:16767;top:161925;width:124713;height:66675" coordorigin="26293" coordsize="124713,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">
                    <v:line id="直接连接符 2022020890" o:spid="_x0000_s1726" style="position:absolute;visibility:visible;mso-wrap-style:square" from="58423,0" to="129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" strokecolor="black [3213]"/>
                    <v:line id="直接连接符 1320409158" o:spid="_x0000_s1727" style="position:absolute;visibility:visible;mso-wrap-style:square" from="26293,66675" to="151006,6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" strokecolor="black [3213]"/>
                  </v:group>
                </v:group>
                <v:shape id="文本框 2" o:spid="_x0000_s1728" type="#_x0000_t202" style="position:absolute;left:5326;top:3710;width:79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" filled="f" stroked="f">
                  <v:textbox inset="0,0,0,0">
                    <w:txbxContent>
                      <w:p w14:paraId="75B5E102" w14:textId="77777777" w:rsidR="00062EC9" w:rsidRDefault="00000000">
                        <w:pPr>
                          <w:rPr>
                            <w:i/>
                            <w:color w:val="000000" w:themeColor="text1"/>
                          </w:rPr>
                        </w:pPr>
                        <w:r>
                          <w:rPr>
                            <w:i/>
                            <w:color w:val="000000" w:themeColor="text1"/>
                          </w:rPr>
                          <w:t>R</w:t>
                        </w:r>
                      </w:p>
                    </w:txbxContent>
                  </v:textbox>
                </v:shape>
                <w10:wrap type="square"/>
              </v:group>
            </w:pict>
          </mc:Fallback>
        </mc:AlternateContent>
      </w:r>
      <w:bookmarkEnd w:id="16"/>
      <w:r>
        <w:rPr>
          <w:rFonts w:eastAsia="华文中宋" w:hint="eastAsia"/>
        </w:rPr>
        <w:t>3</w:t>
      </w:r>
      <w:r>
        <w:rPr>
          <w:rFonts w:ascii="华文中宋" w:eastAsia="华文中宋" w:hAnsi="华文中宋" w:cs="黑体" w:hint="eastAsia"/>
          <w:color w:val="000000"/>
          <w:kern w:val="0"/>
          <w:szCs w:val="21"/>
          <w:lang w:bidi="ar"/>
        </w:rPr>
        <w:t xml:space="preserve">． </w:t>
      </w:r>
      <w:r>
        <w:rPr>
          <w:rFonts w:eastAsia="华文中宋"/>
        </w:rPr>
        <w:t>镅核、</w:t>
      </w:r>
      <w:r>
        <w:rPr>
          <w:rFonts w:eastAsia="华文中宋" w:hint="eastAsia"/>
        </w:rPr>
        <w:t>镎</w:t>
      </w:r>
      <w:r>
        <w:rPr>
          <w:rFonts w:eastAsia="华文中宋"/>
        </w:rPr>
        <w:t>核和氦核的质量分别为</w:t>
      </w:r>
      <w:r>
        <w:rPr>
          <w:rFonts w:eastAsia="华文中宋"/>
          <w:i/>
        </w:rPr>
        <w:t>m</w:t>
      </w:r>
      <w:r>
        <w:rPr>
          <w:rFonts w:eastAsia="华文中宋"/>
          <w:vertAlign w:val="subscript"/>
        </w:rPr>
        <w:t>1</w:t>
      </w:r>
      <w:r>
        <w:rPr>
          <w:rFonts w:eastAsia="华文中宋"/>
          <w:vertAlign w:val="subscript"/>
        </w:rPr>
        <w:t>、</w:t>
      </w:r>
      <w:r>
        <w:rPr>
          <w:rFonts w:eastAsia="华文中宋"/>
          <w:i/>
        </w:rPr>
        <w:t>m</w:t>
      </w:r>
      <w:r>
        <w:rPr>
          <w:rFonts w:eastAsia="华文中宋"/>
          <w:vertAlign w:val="subscript"/>
        </w:rPr>
        <w:t>2</w:t>
      </w:r>
      <w:r>
        <w:rPr>
          <w:rFonts w:eastAsia="华文中宋"/>
        </w:rPr>
        <w:t>和</w:t>
      </w:r>
      <w:r>
        <w:rPr>
          <w:rFonts w:eastAsia="华文中宋"/>
          <w:i/>
        </w:rPr>
        <w:t>m</w:t>
      </w:r>
      <w:r>
        <w:rPr>
          <w:rFonts w:eastAsia="华文中宋" w:hint="eastAsia"/>
          <w:vertAlign w:val="subscript"/>
        </w:rPr>
        <w:t>3</w:t>
      </w:r>
      <w:r>
        <w:rPr>
          <w:rFonts w:eastAsia="华文中宋"/>
        </w:rPr>
        <w:t>，当一个镅核</w:t>
      </w:r>
      <w:r>
        <w:rPr>
          <w:rFonts w:eastAsia="华文中宋" w:hint="eastAsia"/>
        </w:rPr>
        <w:t>发生上述</w:t>
      </w:r>
      <w:r>
        <w:rPr>
          <w:rFonts w:eastAsia="华文中宋"/>
        </w:rPr>
        <w:t>衰变时，释放的能量为</w:t>
      </w:r>
      <w:r>
        <w:rPr>
          <w:rFonts w:eastAsia="华文中宋" w:hint="eastAsia"/>
        </w:rPr>
        <w:t>______</w:t>
      </w:r>
      <w:r>
        <w:rPr>
          <w:rFonts w:eastAsia="华文中宋" w:hint="eastAsia"/>
        </w:rPr>
        <w:t>。</w:t>
      </w:r>
      <w:r>
        <w:rPr>
          <w:rFonts w:eastAsia="华文中宋"/>
        </w:rPr>
        <w:t>(</w:t>
      </w:r>
      <w:r>
        <w:rPr>
          <w:rFonts w:eastAsia="华文中宋"/>
        </w:rPr>
        <w:t>已知真空中的光速为</w:t>
      </w:r>
      <w:r>
        <w:rPr>
          <w:rFonts w:eastAsia="华文中宋"/>
          <w:i/>
          <w:iCs/>
        </w:rPr>
        <w:t>c</w:t>
      </w:r>
      <w:r>
        <w:rPr>
          <w:rFonts w:eastAsia="华文中宋"/>
        </w:rPr>
        <w:t>)</w:t>
      </w:r>
    </w:p>
    <w:p w14:paraId="02A310D2" w14:textId="77777777" w:rsidR="00062EC9" w:rsidRDefault="00000000">
      <w:pPr>
        <w:spacing w:beforeLines="50" w:before="156"/>
        <w:ind w:left="420" w:hangingChars="200" w:hanging="420"/>
        <w:rPr>
          <w:rFonts w:eastAsia="华文中宋"/>
        </w:rPr>
      </w:pPr>
      <w:r>
        <w:rPr>
          <w:rFonts w:eastAsia="华文中宋" w:hint="eastAsia"/>
        </w:rPr>
        <w:t>4</w:t>
      </w:r>
      <w:r>
        <w:rPr>
          <w:rFonts w:ascii="华文中宋" w:eastAsia="华文中宋" w:hAnsi="华文中宋" w:cs="黑体" w:hint="eastAsia"/>
          <w:color w:val="000000"/>
          <w:kern w:val="0"/>
          <w:szCs w:val="21"/>
          <w:lang w:bidi="ar"/>
        </w:rPr>
        <w:t xml:space="preserve">． </w:t>
      </w:r>
      <w:r>
        <w:rPr>
          <w:rFonts w:eastAsia="华文中宋" w:hint="eastAsia"/>
        </w:rPr>
        <w:t>右</w:t>
      </w:r>
      <w:r>
        <w:rPr>
          <w:rFonts w:eastAsia="华文中宋"/>
        </w:rPr>
        <w:t>图为报警器简化电路图，电源电动势恒定，电阻</w:t>
      </w:r>
      <w:r>
        <w:rPr>
          <w:rFonts w:eastAsia="华文中宋"/>
          <w:i/>
        </w:rPr>
        <w:t>R</w:t>
      </w:r>
      <w:r>
        <w:rPr>
          <w:rFonts w:eastAsia="华文中宋"/>
        </w:rPr>
        <w:t>为定值电阻，当发生火情产生大量烟雾时，电离腔两端电压</w:t>
      </w:r>
      <w:r>
        <w:rPr>
          <w:rFonts w:eastAsia="华文中宋" w:hint="eastAsia"/>
        </w:rPr>
        <w:t>______</w:t>
      </w:r>
      <w:r>
        <w:rPr>
          <w:rFonts w:eastAsia="华文中宋" w:hint="eastAsia"/>
        </w:rPr>
        <w:t>。</w:t>
      </w:r>
    </w:p>
    <w:p w14:paraId="44C90821" w14:textId="77777777" w:rsidR="00062EC9" w:rsidRDefault="00000000">
      <w:pPr>
        <w:pStyle w:val="affff"/>
        <w:spacing w:beforeLines="50" w:before="156"/>
        <w:ind w:leftChars="200" w:left="420" w:firstLineChars="0" w:firstLine="0"/>
        <w:jc w:val="left"/>
        <w:textAlignment w:val="center"/>
        <w:rPr>
          <w:rFonts w:eastAsia="华文中宋"/>
        </w:rPr>
      </w:pPr>
      <w:r>
        <w:rPr>
          <w:rFonts w:eastAsia="华文中宋"/>
        </w:rPr>
        <w:t>A</w:t>
      </w:r>
      <w:r>
        <w:rPr>
          <w:rFonts w:eastAsia="华文中宋"/>
        </w:rPr>
        <w:t>．变大</w:t>
      </w:r>
      <w:r>
        <w:rPr>
          <w:rFonts w:eastAsia="华文中宋"/>
        </w:rPr>
        <w:tab/>
      </w:r>
      <w:r>
        <w:rPr>
          <w:rFonts w:eastAsia="华文中宋"/>
        </w:rPr>
        <w:tab/>
      </w:r>
      <w:r>
        <w:rPr>
          <w:rFonts w:eastAsia="华文中宋"/>
        </w:rPr>
        <w:tab/>
        <w:t>B</w:t>
      </w:r>
      <w:r>
        <w:rPr>
          <w:rFonts w:eastAsia="华文中宋"/>
        </w:rPr>
        <w:t>．变小</w:t>
      </w:r>
      <w:r>
        <w:rPr>
          <w:rFonts w:eastAsia="华文中宋"/>
        </w:rPr>
        <w:tab/>
      </w:r>
      <w:r>
        <w:rPr>
          <w:rFonts w:eastAsia="华文中宋"/>
        </w:rPr>
        <w:tab/>
      </w:r>
      <w:r>
        <w:rPr>
          <w:rFonts w:eastAsia="华文中宋"/>
        </w:rPr>
        <w:tab/>
      </w:r>
      <w:r>
        <w:rPr>
          <w:rFonts w:eastAsia="华文中宋" w:hint="eastAsia"/>
        </w:rPr>
        <w:t>C</w:t>
      </w:r>
      <w:r>
        <w:rPr>
          <w:rFonts w:eastAsia="华文中宋"/>
        </w:rPr>
        <w:t>．不变</w:t>
      </w:r>
    </w:p>
    <w:p w14:paraId="6F49AA89" w14:textId="5A0695E8" w:rsidR="00062EC9" w:rsidRDefault="00000000">
      <w:pPr>
        <w:spacing w:beforeLines="50" w:before="156" w:line="276" w:lineRule="auto"/>
        <w:ind w:left="420" w:hangingChars="200" w:hanging="420"/>
        <w:textAlignment w:val="center"/>
        <w:rPr>
          <w:rFonts w:eastAsia="华文中宋"/>
        </w:rPr>
      </w:pPr>
      <w:r>
        <w:rPr>
          <w:rFonts w:eastAsia="华文中宋"/>
          <w:noProof/>
        </w:rPr>
        <mc:AlternateContent>
          <mc:Choice Requires="wpg">
            <w:drawing>
              <wp:anchor distT="0" distB="0" distL="114300" distR="114300" simplePos="0" relativeHeight="251629568" behindDoc="0" locked="0" layoutInCell="1" allowOverlap="1" wp14:anchorId="775C25F7" wp14:editId="04146DBA">
                <wp:simplePos x="0" y="0"/>
                <wp:positionH relativeFrom="column">
                  <wp:posOffset>3795599</wp:posOffset>
                </wp:positionH>
                <wp:positionV relativeFrom="paragraph">
                  <wp:posOffset>384224</wp:posOffset>
                </wp:positionV>
                <wp:extent cx="1362075" cy="962025"/>
                <wp:effectExtent l="0" t="0" r="28575" b="28575"/>
                <wp:wrapSquare wrapText="bothSides"/>
                <wp:docPr id="274806566" name="组合 193"/>
                <wp:cNvGraphicFramePr/>
                <a:graphic xmlns:a="http://schemas.openxmlformats.org/drawingml/2006/main">
                  <a:graphicData uri="http://schemas.microsoft.com/office/word/2010/wordprocessingGroup">
                    <wpg:wgp>
                      <wpg:cNvGrpSpPr/>
                      <wpg:grpSpPr>
                        <a:xfrm>
                          <a:off x="0" y="0"/>
                          <a:ext cx="1362075" cy="962025"/>
                          <a:chOff x="0" y="0"/>
                          <a:chExt cx="1362075" cy="962025"/>
                        </a:xfrm>
                      </wpg:grpSpPr>
                      <wps:wsp>
                        <wps:cNvPr id="906474420" name="矩形 167"/>
                        <wps:cNvSpPr/>
                        <wps:spPr>
                          <a:xfrm>
                            <a:off x="531446" y="229252"/>
                            <a:ext cx="25200" cy="252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965350816" name="组合 166"/>
                        <wpg:cNvGrpSpPr/>
                        <wpg:grpSpPr>
                          <a:xfrm>
                            <a:off x="0" y="0"/>
                            <a:ext cx="1362075" cy="962025"/>
                            <a:chOff x="0" y="257831"/>
                            <a:chExt cx="1362075" cy="962025"/>
                          </a:xfrm>
                        </wpg:grpSpPr>
                        <wpg:grpSp>
                          <wpg:cNvPr id="1130589747" name="组合 171"/>
                          <wpg:cNvGrpSpPr/>
                          <wpg:grpSpPr>
                            <a:xfrm>
                              <a:off x="0" y="257831"/>
                              <a:ext cx="1362075" cy="962025"/>
                              <a:chOff x="0" y="-63448"/>
                              <a:chExt cx="1362075" cy="962608"/>
                            </a:xfrm>
                          </wpg:grpSpPr>
                          <wpg:grpSp>
                            <wpg:cNvPr id="775375995" name="组合 2"/>
                            <wpg:cNvGrpSpPr/>
                            <wpg:grpSpPr>
                              <a:xfrm>
                                <a:off x="0" y="-63448"/>
                                <a:ext cx="1362075" cy="962608"/>
                                <a:chOff x="400725" y="-77607"/>
                                <a:chExt cx="1648118" cy="1177422"/>
                              </a:xfrm>
                            </wpg:grpSpPr>
                            <wpg:grpSp>
                              <wpg:cNvPr id="1066946628" name="组合 11"/>
                              <wpg:cNvGrpSpPr/>
                              <wpg:grpSpPr>
                                <a:xfrm>
                                  <a:off x="400725" y="-77607"/>
                                  <a:ext cx="1648118" cy="1177422"/>
                                  <a:chOff x="400725" y="-77607"/>
                                  <a:chExt cx="1648118" cy="1177422"/>
                                </a:xfrm>
                              </wpg:grpSpPr>
                              <wpg:grpSp>
                                <wpg:cNvPr id="1605503416" name="组合 6"/>
                                <wpg:cNvGrpSpPr/>
                                <wpg:grpSpPr>
                                  <a:xfrm>
                                    <a:off x="400725" y="0"/>
                                    <a:ext cx="1648118" cy="1099815"/>
                                    <a:chOff x="435196" y="0"/>
                                    <a:chExt cx="1789893" cy="1154214"/>
                                  </a:xfrm>
                                </wpg:grpSpPr>
                                <wpg:grpSp>
                                  <wpg:cNvPr id="1399578113" name="组合 4"/>
                                  <wpg:cNvGrpSpPr/>
                                  <wpg:grpSpPr>
                                    <a:xfrm>
                                      <a:off x="435196" y="0"/>
                                      <a:ext cx="53975" cy="1153795"/>
                                      <a:chOff x="0" y="0"/>
                                      <a:chExt cx="54000" cy="1154214"/>
                                    </a:xfrm>
                                  </wpg:grpSpPr>
                                  <wpg:grpSp>
                                    <wpg:cNvPr id="1001258316" name="组合 3"/>
                                    <wpg:cNvGrpSpPr/>
                                    <wpg:grpSpPr>
                                      <a:xfrm>
                                        <a:off x="0" y="0"/>
                                        <a:ext cx="54000" cy="54000"/>
                                        <a:chOff x="0" y="0"/>
                                        <a:chExt cx="54000" cy="54000"/>
                                      </a:xfrm>
                                    </wpg:grpSpPr>
                                    <wps:wsp>
                                      <wps:cNvPr id="1829356388" name="Line 3"/>
                                      <wps:cNvCnPr>
                                        <a:cxnSpLocks noChangeShapeType="1"/>
                                      </wps:cNvCnPr>
                                      <wps:spPr bwMode="auto">
                                        <a:xfrm>
                                          <a:off x="0" y="0"/>
                                          <a:ext cx="54000" cy="54000"/>
                                        </a:xfrm>
                                        <a:prstGeom prst="line">
                                          <a:avLst/>
                                        </a:prstGeom>
                                        <a:noFill/>
                                        <a:ln w="9525">
                                          <a:solidFill>
                                            <a:srgbClr val="000000"/>
                                          </a:solidFill>
                                          <a:round/>
                                        </a:ln>
                                      </wps:spPr>
                                      <wps:bodyPr/>
                                    </wps:wsp>
                                    <wps:wsp>
                                      <wps:cNvPr id="2073201255"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182452745" name="组合 3"/>
                                    <wpg:cNvGrpSpPr/>
                                    <wpg:grpSpPr>
                                      <a:xfrm>
                                        <a:off x="0" y="366738"/>
                                        <a:ext cx="54000" cy="54000"/>
                                        <a:chOff x="0" y="0"/>
                                        <a:chExt cx="54000" cy="54000"/>
                                      </a:xfrm>
                                    </wpg:grpSpPr>
                                    <wps:wsp>
                                      <wps:cNvPr id="254689960" name="Line 3"/>
                                      <wps:cNvCnPr>
                                        <a:cxnSpLocks noChangeShapeType="1"/>
                                      </wps:cNvCnPr>
                                      <wps:spPr bwMode="auto">
                                        <a:xfrm>
                                          <a:off x="0" y="0"/>
                                          <a:ext cx="54000" cy="54000"/>
                                        </a:xfrm>
                                        <a:prstGeom prst="line">
                                          <a:avLst/>
                                        </a:prstGeom>
                                        <a:noFill/>
                                        <a:ln w="9525">
                                          <a:solidFill>
                                            <a:srgbClr val="000000"/>
                                          </a:solidFill>
                                          <a:round/>
                                        </a:ln>
                                      </wps:spPr>
                                      <wps:bodyPr/>
                                    </wps:wsp>
                                    <wps:wsp>
                                      <wps:cNvPr id="1632273304"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313860473" name="组合 3"/>
                                    <wpg:cNvGrpSpPr/>
                                    <wpg:grpSpPr>
                                      <a:xfrm>
                                        <a:off x="0" y="733476"/>
                                        <a:ext cx="54000" cy="54000"/>
                                        <a:chOff x="0" y="0"/>
                                        <a:chExt cx="54000" cy="54000"/>
                                      </a:xfrm>
                                    </wpg:grpSpPr>
                                    <wps:wsp>
                                      <wps:cNvPr id="1253831892" name="Line 3"/>
                                      <wps:cNvCnPr>
                                        <a:cxnSpLocks noChangeShapeType="1"/>
                                      </wps:cNvCnPr>
                                      <wps:spPr bwMode="auto">
                                        <a:xfrm>
                                          <a:off x="0" y="0"/>
                                          <a:ext cx="54000" cy="54000"/>
                                        </a:xfrm>
                                        <a:prstGeom prst="line">
                                          <a:avLst/>
                                        </a:prstGeom>
                                        <a:noFill/>
                                        <a:ln w="9525">
                                          <a:solidFill>
                                            <a:srgbClr val="000000"/>
                                          </a:solidFill>
                                          <a:round/>
                                        </a:ln>
                                      </wps:spPr>
                                      <wps:bodyPr/>
                                    </wps:wsp>
                                    <wps:wsp>
                                      <wps:cNvPr id="1869175778"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175859881" name="组合 3"/>
                                    <wpg:cNvGrpSpPr/>
                                    <wpg:grpSpPr>
                                      <a:xfrm>
                                        <a:off x="0" y="1100214"/>
                                        <a:ext cx="54000" cy="54000"/>
                                        <a:chOff x="0" y="0"/>
                                        <a:chExt cx="54000" cy="54000"/>
                                      </a:xfrm>
                                    </wpg:grpSpPr>
                                    <wps:wsp>
                                      <wps:cNvPr id="180941776" name="Line 3"/>
                                      <wps:cNvCnPr>
                                        <a:cxnSpLocks noChangeShapeType="1"/>
                                      </wps:cNvCnPr>
                                      <wps:spPr bwMode="auto">
                                        <a:xfrm>
                                          <a:off x="0" y="0"/>
                                          <a:ext cx="54000" cy="54000"/>
                                        </a:xfrm>
                                        <a:prstGeom prst="line">
                                          <a:avLst/>
                                        </a:prstGeom>
                                        <a:noFill/>
                                        <a:ln w="9525">
                                          <a:solidFill>
                                            <a:srgbClr val="000000"/>
                                          </a:solidFill>
                                          <a:round/>
                                        </a:ln>
                                      </wps:spPr>
                                      <wps:bodyPr/>
                                    </wps:wsp>
                                    <wps:wsp>
                                      <wps:cNvPr id="1892855371"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grpSp>
                                  <wpg:cNvPr id="514548452" name="组合 4"/>
                                  <wpg:cNvGrpSpPr/>
                                  <wpg:grpSpPr>
                                    <a:xfrm>
                                      <a:off x="865502" y="0"/>
                                      <a:ext cx="53975" cy="1153795"/>
                                      <a:chOff x="0" y="0"/>
                                      <a:chExt cx="54000" cy="1154214"/>
                                    </a:xfrm>
                                  </wpg:grpSpPr>
                                  <wpg:grpSp>
                                    <wpg:cNvPr id="506910020" name="组合 3"/>
                                    <wpg:cNvGrpSpPr/>
                                    <wpg:grpSpPr>
                                      <a:xfrm>
                                        <a:off x="0" y="0"/>
                                        <a:ext cx="54000" cy="54000"/>
                                        <a:chOff x="0" y="0"/>
                                        <a:chExt cx="54000" cy="54000"/>
                                      </a:xfrm>
                                    </wpg:grpSpPr>
                                    <wps:wsp>
                                      <wps:cNvPr id="298363818" name="Line 3"/>
                                      <wps:cNvCnPr>
                                        <a:cxnSpLocks noChangeShapeType="1"/>
                                      </wps:cNvCnPr>
                                      <wps:spPr bwMode="auto">
                                        <a:xfrm>
                                          <a:off x="0" y="0"/>
                                          <a:ext cx="54000" cy="54000"/>
                                        </a:xfrm>
                                        <a:prstGeom prst="line">
                                          <a:avLst/>
                                        </a:prstGeom>
                                        <a:noFill/>
                                        <a:ln w="9525">
                                          <a:solidFill>
                                            <a:srgbClr val="000000"/>
                                          </a:solidFill>
                                          <a:round/>
                                        </a:ln>
                                      </wps:spPr>
                                      <wps:bodyPr/>
                                    </wps:wsp>
                                    <wps:wsp>
                                      <wps:cNvPr id="731781604"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64917619" name="组合 3"/>
                                    <wpg:cNvGrpSpPr/>
                                    <wpg:grpSpPr>
                                      <a:xfrm>
                                        <a:off x="0" y="366738"/>
                                        <a:ext cx="54000" cy="54000"/>
                                        <a:chOff x="0" y="0"/>
                                        <a:chExt cx="54000" cy="54000"/>
                                      </a:xfrm>
                                    </wpg:grpSpPr>
                                    <wps:wsp>
                                      <wps:cNvPr id="1709405174" name="Line 3"/>
                                      <wps:cNvCnPr>
                                        <a:cxnSpLocks noChangeShapeType="1"/>
                                      </wps:cNvCnPr>
                                      <wps:spPr bwMode="auto">
                                        <a:xfrm>
                                          <a:off x="0" y="0"/>
                                          <a:ext cx="54000" cy="54000"/>
                                        </a:xfrm>
                                        <a:prstGeom prst="line">
                                          <a:avLst/>
                                        </a:prstGeom>
                                        <a:noFill/>
                                        <a:ln w="9525">
                                          <a:solidFill>
                                            <a:srgbClr val="000000"/>
                                          </a:solidFill>
                                          <a:round/>
                                        </a:ln>
                                      </wps:spPr>
                                      <wps:bodyPr/>
                                    </wps:wsp>
                                    <wps:wsp>
                                      <wps:cNvPr id="645167973"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917908914" name="组合 3"/>
                                    <wpg:cNvGrpSpPr/>
                                    <wpg:grpSpPr>
                                      <a:xfrm>
                                        <a:off x="0" y="733476"/>
                                        <a:ext cx="54000" cy="54000"/>
                                        <a:chOff x="0" y="0"/>
                                        <a:chExt cx="54000" cy="54000"/>
                                      </a:xfrm>
                                    </wpg:grpSpPr>
                                    <wps:wsp>
                                      <wps:cNvPr id="1661196178" name="Line 3"/>
                                      <wps:cNvCnPr>
                                        <a:cxnSpLocks noChangeShapeType="1"/>
                                      </wps:cNvCnPr>
                                      <wps:spPr bwMode="auto">
                                        <a:xfrm>
                                          <a:off x="0" y="0"/>
                                          <a:ext cx="54000" cy="54000"/>
                                        </a:xfrm>
                                        <a:prstGeom prst="line">
                                          <a:avLst/>
                                        </a:prstGeom>
                                        <a:noFill/>
                                        <a:ln w="9525">
                                          <a:solidFill>
                                            <a:srgbClr val="000000"/>
                                          </a:solidFill>
                                          <a:round/>
                                        </a:ln>
                                      </wps:spPr>
                                      <wps:bodyPr/>
                                    </wps:wsp>
                                    <wps:wsp>
                                      <wps:cNvPr id="1018073477"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533083375" name="组合 3"/>
                                    <wpg:cNvGrpSpPr/>
                                    <wpg:grpSpPr>
                                      <a:xfrm>
                                        <a:off x="0" y="1100214"/>
                                        <a:ext cx="54000" cy="54000"/>
                                        <a:chOff x="0" y="0"/>
                                        <a:chExt cx="54000" cy="54000"/>
                                      </a:xfrm>
                                    </wpg:grpSpPr>
                                    <wps:wsp>
                                      <wps:cNvPr id="1979583680" name="Line 3"/>
                                      <wps:cNvCnPr>
                                        <a:cxnSpLocks noChangeShapeType="1"/>
                                      </wps:cNvCnPr>
                                      <wps:spPr bwMode="auto">
                                        <a:xfrm>
                                          <a:off x="0" y="0"/>
                                          <a:ext cx="54000" cy="54000"/>
                                        </a:xfrm>
                                        <a:prstGeom prst="line">
                                          <a:avLst/>
                                        </a:prstGeom>
                                        <a:noFill/>
                                        <a:ln w="9525">
                                          <a:solidFill>
                                            <a:srgbClr val="000000"/>
                                          </a:solidFill>
                                          <a:round/>
                                        </a:ln>
                                      </wps:spPr>
                                      <wps:bodyPr/>
                                    </wps:wsp>
                                    <wps:wsp>
                                      <wps:cNvPr id="1253531325"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grpSp>
                                  <wpg:cNvPr id="1105853170" name="组合 4"/>
                                  <wpg:cNvGrpSpPr/>
                                  <wpg:grpSpPr>
                                    <a:xfrm>
                                      <a:off x="1300698" y="0"/>
                                      <a:ext cx="53975" cy="1153795"/>
                                      <a:chOff x="0" y="0"/>
                                      <a:chExt cx="54000" cy="1154214"/>
                                    </a:xfrm>
                                  </wpg:grpSpPr>
                                  <wpg:grpSp>
                                    <wpg:cNvPr id="744245692" name="组合 3"/>
                                    <wpg:cNvGrpSpPr/>
                                    <wpg:grpSpPr>
                                      <a:xfrm>
                                        <a:off x="0" y="0"/>
                                        <a:ext cx="54000" cy="54000"/>
                                        <a:chOff x="0" y="0"/>
                                        <a:chExt cx="54000" cy="54000"/>
                                      </a:xfrm>
                                    </wpg:grpSpPr>
                                    <wps:wsp>
                                      <wps:cNvPr id="471833009" name="Line 3"/>
                                      <wps:cNvCnPr>
                                        <a:cxnSpLocks noChangeShapeType="1"/>
                                      </wps:cNvCnPr>
                                      <wps:spPr bwMode="auto">
                                        <a:xfrm>
                                          <a:off x="0" y="0"/>
                                          <a:ext cx="54000" cy="54000"/>
                                        </a:xfrm>
                                        <a:prstGeom prst="line">
                                          <a:avLst/>
                                        </a:prstGeom>
                                        <a:noFill/>
                                        <a:ln w="9525">
                                          <a:solidFill>
                                            <a:srgbClr val="000000"/>
                                          </a:solidFill>
                                          <a:round/>
                                        </a:ln>
                                      </wps:spPr>
                                      <wps:bodyPr/>
                                    </wps:wsp>
                                    <wps:wsp>
                                      <wps:cNvPr id="1086991913"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849610612" name="组合 3"/>
                                    <wpg:cNvGrpSpPr/>
                                    <wpg:grpSpPr>
                                      <a:xfrm>
                                        <a:off x="0" y="366738"/>
                                        <a:ext cx="54000" cy="54000"/>
                                        <a:chOff x="0" y="0"/>
                                        <a:chExt cx="54000" cy="54000"/>
                                      </a:xfrm>
                                    </wpg:grpSpPr>
                                    <wps:wsp>
                                      <wps:cNvPr id="1129643765" name="Line 3"/>
                                      <wps:cNvCnPr>
                                        <a:cxnSpLocks noChangeShapeType="1"/>
                                      </wps:cNvCnPr>
                                      <wps:spPr bwMode="auto">
                                        <a:xfrm>
                                          <a:off x="0" y="0"/>
                                          <a:ext cx="54000" cy="54000"/>
                                        </a:xfrm>
                                        <a:prstGeom prst="line">
                                          <a:avLst/>
                                        </a:prstGeom>
                                        <a:noFill/>
                                        <a:ln w="9525">
                                          <a:solidFill>
                                            <a:srgbClr val="000000"/>
                                          </a:solidFill>
                                          <a:round/>
                                        </a:ln>
                                      </wps:spPr>
                                      <wps:bodyPr/>
                                    </wps:wsp>
                                    <wps:wsp>
                                      <wps:cNvPr id="787582089"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009804932" name="组合 3"/>
                                    <wpg:cNvGrpSpPr/>
                                    <wpg:grpSpPr>
                                      <a:xfrm>
                                        <a:off x="0" y="733476"/>
                                        <a:ext cx="54000" cy="54000"/>
                                        <a:chOff x="0" y="0"/>
                                        <a:chExt cx="54000" cy="54000"/>
                                      </a:xfrm>
                                    </wpg:grpSpPr>
                                    <wps:wsp>
                                      <wps:cNvPr id="1439138198" name="Line 3"/>
                                      <wps:cNvCnPr>
                                        <a:cxnSpLocks noChangeShapeType="1"/>
                                      </wps:cNvCnPr>
                                      <wps:spPr bwMode="auto">
                                        <a:xfrm>
                                          <a:off x="0" y="0"/>
                                          <a:ext cx="54000" cy="54000"/>
                                        </a:xfrm>
                                        <a:prstGeom prst="line">
                                          <a:avLst/>
                                        </a:prstGeom>
                                        <a:noFill/>
                                        <a:ln w="9525">
                                          <a:solidFill>
                                            <a:srgbClr val="000000"/>
                                          </a:solidFill>
                                          <a:round/>
                                        </a:ln>
                                      </wps:spPr>
                                      <wps:bodyPr/>
                                    </wps:wsp>
                                    <wps:wsp>
                                      <wps:cNvPr id="581096145"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928026660" name="组合 3"/>
                                    <wpg:cNvGrpSpPr/>
                                    <wpg:grpSpPr>
                                      <a:xfrm>
                                        <a:off x="0" y="1100214"/>
                                        <a:ext cx="54000" cy="54000"/>
                                        <a:chOff x="0" y="0"/>
                                        <a:chExt cx="54000" cy="54000"/>
                                      </a:xfrm>
                                    </wpg:grpSpPr>
                                    <wps:wsp>
                                      <wps:cNvPr id="357551063" name="Line 3"/>
                                      <wps:cNvCnPr>
                                        <a:cxnSpLocks noChangeShapeType="1"/>
                                      </wps:cNvCnPr>
                                      <wps:spPr bwMode="auto">
                                        <a:xfrm>
                                          <a:off x="0" y="0"/>
                                          <a:ext cx="54000" cy="54000"/>
                                        </a:xfrm>
                                        <a:prstGeom prst="line">
                                          <a:avLst/>
                                        </a:prstGeom>
                                        <a:noFill/>
                                        <a:ln w="9525">
                                          <a:solidFill>
                                            <a:srgbClr val="000000"/>
                                          </a:solidFill>
                                          <a:round/>
                                        </a:ln>
                                      </wps:spPr>
                                      <wps:bodyPr/>
                                    </wps:wsp>
                                    <wps:wsp>
                                      <wps:cNvPr id="1761322752"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grpSp>
                                  <wpg:cNvPr id="968875099" name="组合 4"/>
                                  <wpg:cNvGrpSpPr/>
                                  <wpg:grpSpPr>
                                    <a:xfrm>
                                      <a:off x="1735893" y="0"/>
                                      <a:ext cx="54000" cy="1154214"/>
                                      <a:chOff x="0" y="0"/>
                                      <a:chExt cx="54000" cy="1154214"/>
                                    </a:xfrm>
                                  </wpg:grpSpPr>
                                  <wpg:grpSp>
                                    <wpg:cNvPr id="1861848615" name="组合 3"/>
                                    <wpg:cNvGrpSpPr/>
                                    <wpg:grpSpPr>
                                      <a:xfrm>
                                        <a:off x="0" y="0"/>
                                        <a:ext cx="54000" cy="54000"/>
                                        <a:chOff x="0" y="0"/>
                                        <a:chExt cx="54000" cy="54000"/>
                                      </a:xfrm>
                                    </wpg:grpSpPr>
                                    <wps:wsp>
                                      <wps:cNvPr id="623187258" name="Line 3"/>
                                      <wps:cNvCnPr>
                                        <a:cxnSpLocks noChangeShapeType="1"/>
                                      </wps:cNvCnPr>
                                      <wps:spPr bwMode="auto">
                                        <a:xfrm>
                                          <a:off x="0" y="0"/>
                                          <a:ext cx="54000" cy="54000"/>
                                        </a:xfrm>
                                        <a:prstGeom prst="line">
                                          <a:avLst/>
                                        </a:prstGeom>
                                        <a:noFill/>
                                        <a:ln w="9525">
                                          <a:solidFill>
                                            <a:srgbClr val="000000"/>
                                          </a:solidFill>
                                          <a:round/>
                                        </a:ln>
                                      </wps:spPr>
                                      <wps:bodyPr/>
                                    </wps:wsp>
                                    <wps:wsp>
                                      <wps:cNvPr id="602460879"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388679180" name="组合 3"/>
                                    <wpg:cNvGrpSpPr/>
                                    <wpg:grpSpPr>
                                      <a:xfrm>
                                        <a:off x="0" y="366738"/>
                                        <a:ext cx="54000" cy="54000"/>
                                        <a:chOff x="0" y="0"/>
                                        <a:chExt cx="54000" cy="54000"/>
                                      </a:xfrm>
                                    </wpg:grpSpPr>
                                    <wps:wsp>
                                      <wps:cNvPr id="1236521614" name="Line 3"/>
                                      <wps:cNvCnPr>
                                        <a:cxnSpLocks noChangeShapeType="1"/>
                                      </wps:cNvCnPr>
                                      <wps:spPr bwMode="auto">
                                        <a:xfrm>
                                          <a:off x="0" y="0"/>
                                          <a:ext cx="54000" cy="54000"/>
                                        </a:xfrm>
                                        <a:prstGeom prst="line">
                                          <a:avLst/>
                                        </a:prstGeom>
                                        <a:noFill/>
                                        <a:ln w="9525">
                                          <a:solidFill>
                                            <a:srgbClr val="000000"/>
                                          </a:solidFill>
                                          <a:round/>
                                        </a:ln>
                                      </wps:spPr>
                                      <wps:bodyPr/>
                                    </wps:wsp>
                                    <wps:wsp>
                                      <wps:cNvPr id="973300134"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939069130" name="组合 3"/>
                                    <wpg:cNvGrpSpPr/>
                                    <wpg:grpSpPr>
                                      <a:xfrm>
                                        <a:off x="0" y="733476"/>
                                        <a:ext cx="54000" cy="54000"/>
                                        <a:chOff x="0" y="0"/>
                                        <a:chExt cx="54000" cy="54000"/>
                                      </a:xfrm>
                                    </wpg:grpSpPr>
                                    <wps:wsp>
                                      <wps:cNvPr id="158182864" name="Line 3"/>
                                      <wps:cNvCnPr>
                                        <a:cxnSpLocks noChangeShapeType="1"/>
                                      </wps:cNvCnPr>
                                      <wps:spPr bwMode="auto">
                                        <a:xfrm>
                                          <a:off x="0" y="0"/>
                                          <a:ext cx="54000" cy="54000"/>
                                        </a:xfrm>
                                        <a:prstGeom prst="line">
                                          <a:avLst/>
                                        </a:prstGeom>
                                        <a:noFill/>
                                        <a:ln w="9525">
                                          <a:solidFill>
                                            <a:srgbClr val="000000"/>
                                          </a:solidFill>
                                          <a:round/>
                                        </a:ln>
                                      </wps:spPr>
                                      <wps:bodyPr/>
                                    </wps:wsp>
                                    <wps:wsp>
                                      <wps:cNvPr id="1509326881"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933008194" name="组合 3"/>
                                    <wpg:cNvGrpSpPr/>
                                    <wpg:grpSpPr>
                                      <a:xfrm>
                                        <a:off x="0" y="1100214"/>
                                        <a:ext cx="54000" cy="54000"/>
                                        <a:chOff x="0" y="0"/>
                                        <a:chExt cx="54000" cy="54000"/>
                                      </a:xfrm>
                                    </wpg:grpSpPr>
                                    <wps:wsp>
                                      <wps:cNvPr id="1795033022" name="Line 3"/>
                                      <wps:cNvCnPr>
                                        <a:cxnSpLocks noChangeShapeType="1"/>
                                      </wps:cNvCnPr>
                                      <wps:spPr bwMode="auto">
                                        <a:xfrm>
                                          <a:off x="0" y="0"/>
                                          <a:ext cx="54000" cy="54000"/>
                                        </a:xfrm>
                                        <a:prstGeom prst="line">
                                          <a:avLst/>
                                        </a:prstGeom>
                                        <a:noFill/>
                                        <a:ln w="9525">
                                          <a:solidFill>
                                            <a:srgbClr val="000000"/>
                                          </a:solidFill>
                                          <a:round/>
                                        </a:ln>
                                      </wps:spPr>
                                      <wps:bodyPr/>
                                    </wps:wsp>
                                    <wps:wsp>
                                      <wps:cNvPr id="1548485690"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grpSp>
                                  <wpg:cNvPr id="1306254396" name="组合 4"/>
                                  <wpg:cNvGrpSpPr/>
                                  <wpg:grpSpPr>
                                    <a:xfrm>
                                      <a:off x="2171089" y="0"/>
                                      <a:ext cx="54000" cy="1154214"/>
                                      <a:chOff x="0" y="0"/>
                                      <a:chExt cx="54000" cy="1154214"/>
                                    </a:xfrm>
                                  </wpg:grpSpPr>
                                  <wpg:grpSp>
                                    <wpg:cNvPr id="1517448117" name="组合 3"/>
                                    <wpg:cNvGrpSpPr/>
                                    <wpg:grpSpPr>
                                      <a:xfrm>
                                        <a:off x="0" y="0"/>
                                        <a:ext cx="54000" cy="54000"/>
                                        <a:chOff x="0" y="0"/>
                                        <a:chExt cx="54000" cy="54000"/>
                                      </a:xfrm>
                                    </wpg:grpSpPr>
                                    <wps:wsp>
                                      <wps:cNvPr id="1810892695" name="Line 3"/>
                                      <wps:cNvCnPr>
                                        <a:cxnSpLocks noChangeShapeType="1"/>
                                      </wps:cNvCnPr>
                                      <wps:spPr bwMode="auto">
                                        <a:xfrm>
                                          <a:off x="0" y="0"/>
                                          <a:ext cx="54000" cy="54000"/>
                                        </a:xfrm>
                                        <a:prstGeom prst="line">
                                          <a:avLst/>
                                        </a:prstGeom>
                                        <a:noFill/>
                                        <a:ln w="9525">
                                          <a:solidFill>
                                            <a:srgbClr val="000000"/>
                                          </a:solidFill>
                                          <a:round/>
                                        </a:ln>
                                      </wps:spPr>
                                      <wps:bodyPr/>
                                    </wps:wsp>
                                    <wps:wsp>
                                      <wps:cNvPr id="1504882945"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515972151" name="组合 3"/>
                                    <wpg:cNvGrpSpPr/>
                                    <wpg:grpSpPr>
                                      <a:xfrm>
                                        <a:off x="0" y="366738"/>
                                        <a:ext cx="54000" cy="54000"/>
                                        <a:chOff x="0" y="0"/>
                                        <a:chExt cx="54000" cy="54000"/>
                                      </a:xfrm>
                                    </wpg:grpSpPr>
                                    <wps:wsp>
                                      <wps:cNvPr id="1753596223" name="Line 3"/>
                                      <wps:cNvCnPr>
                                        <a:cxnSpLocks noChangeShapeType="1"/>
                                      </wps:cNvCnPr>
                                      <wps:spPr bwMode="auto">
                                        <a:xfrm>
                                          <a:off x="0" y="0"/>
                                          <a:ext cx="54000" cy="54000"/>
                                        </a:xfrm>
                                        <a:prstGeom prst="line">
                                          <a:avLst/>
                                        </a:prstGeom>
                                        <a:noFill/>
                                        <a:ln w="9525">
                                          <a:solidFill>
                                            <a:srgbClr val="000000"/>
                                          </a:solidFill>
                                          <a:round/>
                                        </a:ln>
                                      </wps:spPr>
                                      <wps:bodyPr/>
                                    </wps:wsp>
                                    <wps:wsp>
                                      <wps:cNvPr id="1380245095"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128416461" name="组合 3"/>
                                    <wpg:cNvGrpSpPr/>
                                    <wpg:grpSpPr>
                                      <a:xfrm>
                                        <a:off x="0" y="733476"/>
                                        <a:ext cx="54000" cy="54000"/>
                                        <a:chOff x="0" y="0"/>
                                        <a:chExt cx="54000" cy="54000"/>
                                      </a:xfrm>
                                    </wpg:grpSpPr>
                                    <wps:wsp>
                                      <wps:cNvPr id="194023946" name="Line 3"/>
                                      <wps:cNvCnPr>
                                        <a:cxnSpLocks noChangeShapeType="1"/>
                                      </wps:cNvCnPr>
                                      <wps:spPr bwMode="auto">
                                        <a:xfrm>
                                          <a:off x="0" y="0"/>
                                          <a:ext cx="54000" cy="54000"/>
                                        </a:xfrm>
                                        <a:prstGeom prst="line">
                                          <a:avLst/>
                                        </a:prstGeom>
                                        <a:noFill/>
                                        <a:ln w="9525">
                                          <a:solidFill>
                                            <a:srgbClr val="000000"/>
                                          </a:solidFill>
                                          <a:round/>
                                        </a:ln>
                                      </wps:spPr>
                                      <wps:bodyPr/>
                                    </wps:wsp>
                                    <wps:wsp>
                                      <wps:cNvPr id="11233578"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772029062" name="组合 3"/>
                                    <wpg:cNvGrpSpPr/>
                                    <wpg:grpSpPr>
                                      <a:xfrm>
                                        <a:off x="0" y="1100214"/>
                                        <a:ext cx="54000" cy="54000"/>
                                        <a:chOff x="0" y="0"/>
                                        <a:chExt cx="54000" cy="54000"/>
                                      </a:xfrm>
                                    </wpg:grpSpPr>
                                    <wps:wsp>
                                      <wps:cNvPr id="744779673" name="Line 3"/>
                                      <wps:cNvCnPr>
                                        <a:cxnSpLocks noChangeShapeType="1"/>
                                      </wps:cNvCnPr>
                                      <wps:spPr bwMode="auto">
                                        <a:xfrm>
                                          <a:off x="0" y="0"/>
                                          <a:ext cx="54000" cy="54000"/>
                                        </a:xfrm>
                                        <a:prstGeom prst="line">
                                          <a:avLst/>
                                        </a:prstGeom>
                                        <a:noFill/>
                                        <a:ln w="9525">
                                          <a:solidFill>
                                            <a:srgbClr val="000000"/>
                                          </a:solidFill>
                                          <a:round/>
                                        </a:ln>
                                      </wps:spPr>
                                      <wps:bodyPr/>
                                    </wps:wsp>
                                    <wps:wsp>
                                      <wps:cNvPr id="169821903"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grpSp>
                              <wps:wsp>
                                <wps:cNvPr id="1724833944" name="椭圆 9"/>
                                <wps:cNvSpPr/>
                                <wps:spPr>
                                  <a:xfrm>
                                    <a:off x="1018634" y="660128"/>
                                    <a:ext cx="45719" cy="45719"/>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232062" name="文本框 2"/>
                                <wps:cNvSpPr txBox="1">
                                  <a:spLocks noChangeArrowheads="1"/>
                                </wps:cNvSpPr>
                                <wps:spPr bwMode="auto">
                                  <a:xfrm>
                                    <a:off x="891888" y="606756"/>
                                    <a:ext cx="102870" cy="189198"/>
                                  </a:xfrm>
                                  <a:prstGeom prst="rect">
                                    <a:avLst/>
                                  </a:prstGeom>
                                  <a:noFill/>
                                  <a:ln w="9525">
                                    <a:noFill/>
                                    <a:miter lim="800000"/>
                                  </a:ln>
                                </wps:spPr>
                                <wps:txbx>
                                  <w:txbxContent>
                                    <w:p w14:paraId="7618D098" w14:textId="77777777" w:rsidR="00062EC9" w:rsidRDefault="00000000">
                                      <w:pPr>
                                        <w:rPr>
                                          <w:i/>
                                          <w:iCs/>
                                          <w:sz w:val="20"/>
                                        </w:rPr>
                                      </w:pPr>
                                      <w:r>
                                        <w:rPr>
                                          <w:i/>
                                          <w:iCs/>
                                          <w:sz w:val="20"/>
                                        </w:rPr>
                                        <w:t>S</w:t>
                                      </w:r>
                                    </w:p>
                                  </w:txbxContent>
                                </wps:txbx>
                                <wps:bodyPr rot="0" vert="horz" wrap="square" lIns="0" tIns="0" rIns="0" bIns="0" anchor="t" anchorCtr="0">
                                  <a:noAutofit/>
                                </wps:bodyPr>
                              </wps:wsp>
                              <wps:wsp>
                                <wps:cNvPr id="2038554095" name="文本框 2"/>
                                <wps:cNvSpPr txBox="1">
                                  <a:spLocks noChangeArrowheads="1"/>
                                </wps:cNvSpPr>
                                <wps:spPr bwMode="auto">
                                  <a:xfrm>
                                    <a:off x="1097798" y="-77607"/>
                                    <a:ext cx="165271" cy="229128"/>
                                  </a:xfrm>
                                  <a:prstGeom prst="rect">
                                    <a:avLst/>
                                  </a:prstGeom>
                                  <a:noFill/>
                                  <a:ln w="9525">
                                    <a:noFill/>
                                    <a:miter lim="800000"/>
                                  </a:ln>
                                </wps:spPr>
                                <wps:txbx>
                                  <w:txbxContent>
                                    <w:p w14:paraId="7E5062FB" w14:textId="77777777" w:rsidR="00062EC9" w:rsidRDefault="00000000">
                                      <w:pPr>
                                        <w:rPr>
                                          <w:i/>
                                          <w:iCs/>
                                          <w:color w:val="0070C0"/>
                                          <w:sz w:val="20"/>
                                        </w:rPr>
                                      </w:pPr>
                                      <w:r>
                                        <w:rPr>
                                          <w:rFonts w:eastAsia="华文中宋" w:hint="eastAsia"/>
                                          <w:i/>
                                          <w:iCs/>
                                          <w:color w:val="0070C0"/>
                                        </w:rPr>
                                        <w:t>l</w:t>
                                      </w:r>
                                    </w:p>
                                  </w:txbxContent>
                                </wps:txbx>
                                <wps:bodyPr rot="0" vert="horz" wrap="square" lIns="0" tIns="0" rIns="0" bIns="0" anchor="t" anchorCtr="0">
                                  <a:noAutofit/>
                                </wps:bodyPr>
                              </wps:wsp>
                              <wps:wsp>
                                <wps:cNvPr id="2021866792" name="文本框 2"/>
                                <wps:cNvSpPr txBox="1">
                                  <a:spLocks noChangeArrowheads="1"/>
                                </wps:cNvSpPr>
                                <wps:spPr bwMode="auto">
                                  <a:xfrm>
                                    <a:off x="867979" y="99434"/>
                                    <a:ext cx="207301" cy="218896"/>
                                  </a:xfrm>
                                  <a:prstGeom prst="rect">
                                    <a:avLst/>
                                  </a:prstGeom>
                                  <a:noFill/>
                                  <a:ln w="9525">
                                    <a:noFill/>
                                    <a:miter lim="800000"/>
                                  </a:ln>
                                </wps:spPr>
                                <wps:txbx>
                                  <w:txbxContent>
                                    <w:p w14:paraId="2174D79C" w14:textId="77777777" w:rsidR="00062EC9" w:rsidRDefault="00000000">
                                      <w:pPr>
                                        <w:rPr>
                                          <w:i/>
                                          <w:iCs/>
                                          <w:color w:val="0070C0"/>
                                          <w:sz w:val="20"/>
                                        </w:rPr>
                                      </w:pPr>
                                      <w:r>
                                        <w:rPr>
                                          <w:rFonts w:hint="eastAsia"/>
                                          <w:i/>
                                          <w:iCs/>
                                          <w:color w:val="0070C0"/>
                                          <w:sz w:val="20"/>
                                        </w:rPr>
                                        <w:t>M</w:t>
                                      </w:r>
                                    </w:p>
                                  </w:txbxContent>
                                </wps:txbx>
                                <wps:bodyPr rot="0" vert="horz" wrap="square" lIns="0" tIns="0" rIns="0" bIns="0" anchor="t" anchorCtr="0">
                                  <a:noAutofit/>
                                </wps:bodyPr>
                              </wps:wsp>
                              <wps:wsp>
                                <wps:cNvPr id="511189089" name="文本框 2"/>
                                <wps:cNvSpPr txBox="1">
                                  <a:spLocks noChangeArrowheads="1"/>
                                </wps:cNvSpPr>
                                <wps:spPr bwMode="auto">
                                  <a:xfrm>
                                    <a:off x="1751990" y="99434"/>
                                    <a:ext cx="133374" cy="218896"/>
                                  </a:xfrm>
                                  <a:prstGeom prst="rect">
                                    <a:avLst/>
                                  </a:prstGeom>
                                  <a:noFill/>
                                  <a:ln w="9525">
                                    <a:noFill/>
                                    <a:miter lim="800000"/>
                                  </a:ln>
                                </wps:spPr>
                                <wps:txbx>
                                  <w:txbxContent>
                                    <w:p w14:paraId="4657EB8A" w14:textId="77777777" w:rsidR="00062EC9" w:rsidRDefault="00000000">
                                      <w:pPr>
                                        <w:rPr>
                                          <w:i/>
                                          <w:iCs/>
                                          <w:color w:val="0070C0"/>
                                          <w:sz w:val="20"/>
                                        </w:rPr>
                                      </w:pPr>
                                      <w:r>
                                        <w:rPr>
                                          <w:rFonts w:hint="eastAsia"/>
                                          <w:i/>
                                          <w:iCs/>
                                          <w:color w:val="0070C0"/>
                                          <w:sz w:val="20"/>
                                        </w:rPr>
                                        <w:t>N</w:t>
                                      </w:r>
                                    </w:p>
                                  </w:txbxContent>
                                </wps:txbx>
                                <wps:bodyPr rot="0" vert="horz" wrap="square" lIns="0" tIns="0" rIns="0" bIns="0" anchor="t" anchorCtr="0">
                                  <a:noAutofit/>
                                </wps:bodyPr>
                              </wps:wsp>
                              <wps:wsp>
                                <wps:cNvPr id="279" name="文本框 2"/>
                                <wps:cNvSpPr txBox="1">
                                  <a:spLocks noChangeArrowheads="1"/>
                                </wps:cNvSpPr>
                                <wps:spPr bwMode="auto">
                                  <a:xfrm>
                                    <a:off x="1811348" y="750091"/>
                                    <a:ext cx="215668" cy="234459"/>
                                  </a:xfrm>
                                  <a:prstGeom prst="rect">
                                    <a:avLst/>
                                  </a:prstGeom>
                                  <a:noFill/>
                                  <a:ln w="9525">
                                    <a:noFill/>
                                    <a:miter lim="800000"/>
                                  </a:ln>
                                </wps:spPr>
                                <wps:txbx>
                                  <w:txbxContent>
                                    <w:p w14:paraId="6ACDDAA9" w14:textId="77777777" w:rsidR="00062EC9" w:rsidRDefault="00000000">
                                      <w:pPr>
                                        <w:rPr>
                                          <w:i/>
                                          <w:iCs/>
                                          <w:sz w:val="20"/>
                                        </w:rPr>
                                      </w:pPr>
                                      <w:r>
                                        <w:rPr>
                                          <w:i/>
                                          <w:iCs/>
                                          <w:sz w:val="20"/>
                                        </w:rPr>
                                        <w:t>B</w:t>
                                      </w:r>
                                    </w:p>
                                  </w:txbxContent>
                                </wps:txbx>
                                <wps:bodyPr rot="0" vert="horz" wrap="square" lIns="0" tIns="0" rIns="0" bIns="0" anchor="t" anchorCtr="0">
                                  <a:noAutofit/>
                                </wps:bodyPr>
                              </wps:wsp>
                              <wps:wsp>
                                <wps:cNvPr id="281" name="文本框 2"/>
                                <wps:cNvSpPr txBox="1">
                                  <a:spLocks noChangeArrowheads="1"/>
                                </wps:cNvSpPr>
                                <wps:spPr bwMode="auto">
                                  <a:xfrm>
                                    <a:off x="890771" y="349453"/>
                                    <a:ext cx="215668" cy="234459"/>
                                  </a:xfrm>
                                  <a:prstGeom prst="rect">
                                    <a:avLst/>
                                  </a:prstGeom>
                                  <a:noFill/>
                                  <a:ln w="9525">
                                    <a:noFill/>
                                    <a:miter lim="800000"/>
                                  </a:ln>
                                </wps:spPr>
                                <wps:txbx>
                                  <w:txbxContent>
                                    <w:p w14:paraId="1F1A4833" w14:textId="77777777" w:rsidR="00062EC9" w:rsidRDefault="00000000">
                                      <w:pPr>
                                        <w:rPr>
                                          <w:i/>
                                          <w:iCs/>
                                          <w:sz w:val="20"/>
                                        </w:rPr>
                                      </w:pPr>
                                      <w:r>
                                        <w:rPr>
                                          <w:i/>
                                          <w:iCs/>
                                          <w:sz w:val="20"/>
                                        </w:rPr>
                                        <w:t>d</w:t>
                                      </w:r>
                                    </w:p>
                                  </w:txbxContent>
                                </wps:txbx>
                                <wps:bodyPr rot="0" vert="horz" wrap="square" lIns="0" tIns="0" rIns="0" bIns="0" anchor="t" anchorCtr="0">
                                  <a:noAutofit/>
                                </wps:bodyPr>
                              </wps:wsp>
                            </wpg:grpSp>
                            <wps:wsp>
                              <wps:cNvPr id="1119422830" name="直接连接符 1"/>
                              <wps:cNvCnPr/>
                              <wps:spPr>
                                <a:xfrm>
                                  <a:off x="1041214" y="200234"/>
                                  <a:ext cx="0" cy="4595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262538353" name="直接连接符 170"/>
                            <wps:cNvCnPr/>
                            <wps:spPr>
                              <a:xfrm>
                                <a:off x="530225" y="161925"/>
                                <a:ext cx="5760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058543252" name="左大括号 172"/>
                          <wps:cNvSpPr/>
                          <wps:spPr>
                            <a:xfrm rot="5400000">
                              <a:off x="618840" y="313867"/>
                              <a:ext cx="80576" cy="257810"/>
                            </a:xfrm>
                            <a:prstGeom prst="leftBrace">
                              <a:avLst>
                                <a:gd name="adj1" fmla="val 25516"/>
                                <a:gd name="adj2" fmla="val 52893"/>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w14:anchorId="775C25F7" id="组合 193" o:spid="_x0000_s1729" style="position:absolute;left:0;text-align:left;margin-left:298.85pt;margin-top:30.25pt;width:107.25pt;height:75.75pt;z-index:251629568;mso-position-horizontal-relative:text;mso-position-vertical-relative:text" coordsize="13620,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">
                <v:rect id="矩形 167" o:spid="_x0000_s1730" style="position:absolute;left:5314;top:2292;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" filled="f" strokecolor="#0a121c [484]"/>
                <v:group id="组合 166" o:spid="_x0000_s1731" style="position:absolute;width:13620;height:9620" coordorigin=",2578" coordsize="13620,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">
                  <v:group id="_x0000_s1732" style="position:absolute;top:2578;width:13620;height:9620" coordorigin=",-634" coordsize="13620,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">
                    <v:group id="组合 2" o:spid="_x0000_s1733" style="position:absolute;top:-634;width:13620;height:9625" coordorigin="4007,-776" coordsize="16481,1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">
                      <v:group id="组合 11" o:spid="_x0000_s1734" style="position:absolute;left:4007;top:-776;width:16481;height:11774" coordorigin="4007,-776" coordsize="16481,1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">
                        <v:group id="组合 6" o:spid="_x0000_s1735" style="position:absolute;left:4007;width:16481;height:10998" coordorigin="4351" coordsize="17898,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">
                          <v:group id="组合 4" o:spid="_x0000_s1736" style="position:absolute;left:4351;width:540;height:11537" coordsize="540,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">
                            <v:group id="组合 3" o:spid="_x0000_s1737" style="position:absolute;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">
                              <v:line id="Line 3" o:spid="_x0000_s1738"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"/>
                              <v:line id="Line 4" o:spid="_x0000_s1739"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"/>
                            </v:group>
                            <v:group id="组合 3" o:spid="_x0000_s1740" style="position:absolute;top:3667;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">
                              <v:line id="Line 3" o:spid="_x0000_s1741"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"/>
                              <v:line id="Line 4" o:spid="_x0000_s1742"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"/>
                            </v:group>
                            <v:group id="组合 3" o:spid="_x0000_s1743" style="position:absolute;top:7334;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">
                              <v:line id="Line 3" o:spid="_x0000_s1744"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"/>
                              <v:line id="Line 4" o:spid="_x0000_s1745"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"/>
                            </v:group>
                            <v:group id="组合 3" o:spid="_x0000_s1746" style="position:absolute;top:11002;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">
                              <v:line id="Line 3" o:spid="_x0000_s1747"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"/>
                              <v:line id="Line 4" o:spid="_x0000_s1748"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"/>
                            </v:group>
                          </v:group>
                          <v:group id="组合 4" o:spid="_x0000_s1749" style="position:absolute;left:8655;width:539;height:11537" coordsize="540,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">
                            <v:group id="组合 3" o:spid="_x0000_s1750" style="position:absolute;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">
                              <v:line id="Line 3" o:spid="_x0000_s1751"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"/>
                              <v:line id="Line 4" o:spid="_x0000_s1752"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"/>
                            </v:group>
                            <v:group id="组合 3" o:spid="_x0000_s1753" style="position:absolute;top:3667;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">
                              <v:line id="Line 3" o:spid="_x0000_s1754"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"/>
                              <v:line id="Line 4" o:spid="_x0000_s1755"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"/>
                            </v:group>
                            <v:group id="组合 3" o:spid="_x0000_s1756" style="position:absolute;top:7334;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">
                              <v:line id="Line 3" o:spid="_x0000_s1757"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"/>
                              <v:line id="Line 4" o:spid="_x0000_s1758"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"/>
                            </v:group>
                            <v:group id="组合 3" o:spid="_x0000_s1759" style="position:absolute;top:11002;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">
                              <v:line id="Line 3" o:spid="_x0000_s1760"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"/>
                              <v:line id="Line 4" o:spid="_x0000_s1761"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"/>
                            </v:group>
                          </v:group>
                          <v:group id="组合 4" o:spid="_x0000_s1762" style="position:absolute;left:13006;width:540;height:11537" coordsize="540,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">
                            <v:group id="组合 3" o:spid="_x0000_s1763" style="position:absolute;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">
                              <v:line id="Line 3" o:spid="_x0000_s1764"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"/>
                              <v:line id="Line 4" o:spid="_x0000_s1765"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"/>
                            </v:group>
                            <v:group id="组合 3" o:spid="_x0000_s1766" style="position:absolute;top:3667;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">
                              <v:line id="Line 3" o:spid="_x0000_s1767"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"/>
                              <v:line id="Line 4" o:spid="_x0000_s1768"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"/>
                            </v:group>
                            <v:group id="组合 3" o:spid="_x0000_s1769" style="position:absolute;top:7334;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">
                              <v:line id="Line 3" o:spid="_x0000_s1770"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"/>
                              <v:line id="Line 4" o:spid="_x0000_s1771"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"/>
                            </v:group>
                            <v:group id="组合 3" o:spid="_x0000_s1772" style="position:absolute;top:11002;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">
                              <v:line id="Line 3" o:spid="_x0000_s1773"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"/>
                              <v:line id="Line 4" o:spid="_x0000_s1774"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"/>
                            </v:group>
                          </v:group>
                          <v:group id="组合 4" o:spid="_x0000_s1775" style="position:absolute;left:17358;width:540;height:11542" coordsize="540,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">
                            <v:group id="组合 3" o:spid="_x0000_s1776" style="position:absolute;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">
                              <v:line id="Line 3" o:spid="_x0000_s1777"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"/>
                              <v:line id="Line 4" o:spid="_x0000_s1778"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"/>
                            </v:group>
                            <v:group id="组合 3" o:spid="_x0000_s1779" style="position:absolute;top:3667;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">
                              <v:line id="Line 3" o:spid="_x0000_s1780"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"/>
                              <v:line id="Line 4" o:spid="_x0000_s1781"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"/>
                            </v:group>
                            <v:group id="组合 3" o:spid="_x0000_s1782" style="position:absolute;top:7334;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">
                              <v:line id="Line 3" o:spid="_x0000_s1783"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"/>
                              <v:line id="Line 4" o:spid="_x0000_s1784"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"/>
                            </v:group>
                            <v:group id="组合 3" o:spid="_x0000_s1785" style="position:absolute;top:11002;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">
                              <v:line id="Line 3" o:spid="_x0000_s1786"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"/>
                              <v:line id="Line 4" o:spid="_x0000_s1787"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"/>
                            </v:group>
                          </v:group>
                          <v:group id="组合 4" o:spid="_x0000_s1788" style="position:absolute;left:21710;width:540;height:11542" coordsize="540,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">
                            <v:group id="组合 3" o:spid="_x0000_s1789" style="position:absolute;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">
                              <v:line id="Line 3" o:spid="_x0000_s1790"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"/>
                              <v:line id="Line 4" o:spid="_x0000_s1791"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"/>
                            </v:group>
                            <v:group id="组合 3" o:spid="_x0000_s1792" style="position:absolute;top:3667;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">
                              <v:line id="Line 3" o:spid="_x0000_s1793"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"/>
                              <v:line id="Line 4" o:spid="_x0000_s1794"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"/>
                            </v:group>
                            <v:group id="组合 3" o:spid="_x0000_s1795" style="position:absolute;top:7334;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">
                              <v:line id="Line 3" o:spid="_x0000_s1796"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"/>
                              <v:line id="Line 4" o:spid="_x0000_s1797"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"/>
                            </v:group>
                            <v:group id="组合 3" o:spid="_x0000_s1798" style="position:absolute;top:11002;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">
                              <v:line id="Line 3" o:spid="_x0000_s1799"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"/>
                              <v:line id="Line 4" o:spid="_x0000_s1800"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"/>
                            </v:group>
                          </v:group>
                        </v:group>
                        <v:oval id="椭圆 9" o:spid="_x0000_s1801" style="position:absolute;left:10186;top:660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" fillcolor="black [3213]" stroked="f"/>
                        <v:shape id="文本框 2" o:spid="_x0000_s1802" type="#_x0000_t202" style="position:absolute;left:8918;top:6067;width:102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" filled="f" stroked="f">
                          <v:textbox inset="0,0,0,0">
                            <w:txbxContent>
                              <w:p w14:paraId="7618D098" w14:textId="77777777" w:rsidR="00062EC9" w:rsidRDefault="00000000">
                                <w:pPr>
                                  <w:rPr>
                                    <w:i/>
                                    <w:iCs/>
                                    <w:sz w:val="20"/>
                                  </w:rPr>
                                </w:pPr>
                                <w:r>
                                  <w:rPr>
                                    <w:i/>
                                    <w:iCs/>
                                    <w:sz w:val="20"/>
                                  </w:rPr>
                                  <w:t>S</w:t>
                                </w:r>
                              </w:p>
                            </w:txbxContent>
                          </v:textbox>
                        </v:shape>
                        <v:shape id="文本框 2" o:spid="_x0000_s1803" type="#_x0000_t202" style="position:absolute;left:10977;top:-776;width:1653;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" filled="f" stroked="f">
                          <v:textbox inset="0,0,0,0">
                            <w:txbxContent>
                              <w:p w14:paraId="7E5062FB" w14:textId="77777777" w:rsidR="00062EC9" w:rsidRDefault="00000000">
                                <w:pPr>
                                  <w:rPr>
                                    <w:i/>
                                    <w:iCs/>
                                    <w:color w:val="0070C0"/>
                                    <w:sz w:val="20"/>
                                  </w:rPr>
                                </w:pPr>
                                <w:r>
                                  <w:rPr>
                                    <w:rFonts w:eastAsia="华文中宋" w:hint="eastAsia"/>
                                    <w:i/>
                                    <w:iCs/>
                                    <w:color w:val="0070C0"/>
                                  </w:rPr>
                                  <w:t>l</w:t>
                                </w:r>
                              </w:p>
                            </w:txbxContent>
                          </v:textbox>
                        </v:shape>
                        <v:shape id="文本框 2" o:spid="_x0000_s1804" type="#_x0000_t202" style="position:absolute;left:8679;top:994;width:2073;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" filled="f" stroked="f">
                          <v:textbox inset="0,0,0,0">
                            <w:txbxContent>
                              <w:p w14:paraId="2174D79C" w14:textId="77777777" w:rsidR="00062EC9" w:rsidRDefault="00000000">
                                <w:pPr>
                                  <w:rPr>
                                    <w:i/>
                                    <w:iCs/>
                                    <w:color w:val="0070C0"/>
                                    <w:sz w:val="20"/>
                                  </w:rPr>
                                </w:pPr>
                                <w:r>
                                  <w:rPr>
                                    <w:rFonts w:hint="eastAsia"/>
                                    <w:i/>
                                    <w:iCs/>
                                    <w:color w:val="0070C0"/>
                                    <w:sz w:val="20"/>
                                  </w:rPr>
                                  <w:t>M</w:t>
                                </w:r>
                              </w:p>
                            </w:txbxContent>
                          </v:textbox>
                        </v:shape>
                        <v:shape id="文本框 2" o:spid="_x0000_s1805" type="#_x0000_t202" style="position:absolute;left:17519;top:994;width:1334;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" filled="f" stroked="f">
                          <v:textbox inset="0,0,0,0">
                            <w:txbxContent>
                              <w:p w14:paraId="4657EB8A" w14:textId="77777777" w:rsidR="00062EC9" w:rsidRDefault="00000000">
                                <w:pPr>
                                  <w:rPr>
                                    <w:i/>
                                    <w:iCs/>
                                    <w:color w:val="0070C0"/>
                                    <w:sz w:val="20"/>
                                  </w:rPr>
                                </w:pPr>
                                <w:r>
                                  <w:rPr>
                                    <w:rFonts w:hint="eastAsia"/>
                                    <w:i/>
                                    <w:iCs/>
                                    <w:color w:val="0070C0"/>
                                    <w:sz w:val="20"/>
                                  </w:rPr>
                                  <w:t>N</w:t>
                                </w:r>
                              </w:p>
                            </w:txbxContent>
                          </v:textbox>
                        </v:shape>
                        <v:shape id="文本框 2" o:spid="_x0000_s1806" type="#_x0000_t202" style="position:absolute;left:18113;top:7500;width:2157;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6ACDDAA9" w14:textId="77777777" w:rsidR="00062EC9" w:rsidRDefault="00000000">
                                <w:pPr>
                                  <w:rPr>
                                    <w:i/>
                                    <w:iCs/>
                                    <w:sz w:val="20"/>
                                  </w:rPr>
                                </w:pPr>
                                <w:r>
                                  <w:rPr>
                                    <w:i/>
                                    <w:iCs/>
                                    <w:sz w:val="20"/>
                                  </w:rPr>
                                  <w:t>B</w:t>
                                </w:r>
                              </w:p>
                            </w:txbxContent>
                          </v:textbox>
                        </v:shape>
                        <v:shape id="文本框 2" o:spid="_x0000_s1807" type="#_x0000_t202" style="position:absolute;left:8907;top:3494;width:2157;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1F1A4833" w14:textId="77777777" w:rsidR="00062EC9" w:rsidRDefault="00000000">
                                <w:pPr>
                                  <w:rPr>
                                    <w:i/>
                                    <w:iCs/>
                                    <w:sz w:val="20"/>
                                  </w:rPr>
                                </w:pPr>
                                <w:r>
                                  <w:rPr>
                                    <w:i/>
                                    <w:iCs/>
                                    <w:sz w:val="20"/>
                                  </w:rPr>
                                  <w:t>d</w:t>
                                </w:r>
                              </w:p>
                            </w:txbxContent>
                          </v:textbox>
                        </v:shape>
                      </v:group>
                      <v:line id="直接连接符 1" o:spid="_x0000_s1808" style="position:absolute;visibility:visible;mso-wrap-style:square" from="10412,2002" to="1041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" strokecolor="black [3213]">
                        <v:stroke dashstyle="dash"/>
                      </v:line>
                    </v:group>
                    <v:line id="直接连接符 170" o:spid="_x0000_s1809" style="position:absolute;visibility:visible;mso-wrap-style:square" from="5302,1619" to="11062,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" strokecolor="#4579b8 [3044]"/>
                  </v:group>
                  <v:shape id="左大括号 172" o:spid="_x0000_s1810" type="#_x0000_t87" style="position:absolute;left:6188;top:3138;width:806;height:25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" adj="1723,11425" strokecolor="#4579b8 [3044]"/>
                </v:group>
                <w10:wrap type="square"/>
              </v:group>
            </w:pict>
          </mc:Fallback>
        </mc:AlternateContent>
      </w:r>
      <w:r>
        <w:rPr>
          <w:rFonts w:eastAsia="华文中宋"/>
        </w:rPr>
        <w:t>5</w:t>
      </w:r>
      <w:r>
        <w:rPr>
          <w:rFonts w:ascii="华文中宋" w:eastAsia="华文中宋" w:hAnsi="华文中宋" w:cs="黑体" w:hint="eastAsia"/>
          <w:color w:val="000000"/>
          <w:kern w:val="0"/>
          <w:szCs w:val="21"/>
          <w:lang w:bidi="ar"/>
        </w:rPr>
        <w:t xml:space="preserve">． </w:t>
      </w:r>
      <w:r>
        <w:rPr>
          <w:rFonts w:eastAsia="华文中宋" w:hint="eastAsia"/>
          <w:szCs w:val="21"/>
        </w:rPr>
        <w:t>(</w:t>
      </w:r>
      <w:r>
        <w:rPr>
          <w:rFonts w:eastAsia="华文中宋" w:hint="eastAsia"/>
          <w:szCs w:val="21"/>
        </w:rPr>
        <w:t>计算</w:t>
      </w:r>
      <w:r>
        <w:rPr>
          <w:rFonts w:eastAsia="华文中宋" w:hint="eastAsia"/>
          <w:szCs w:val="21"/>
        </w:rPr>
        <w:t>)</w:t>
      </w:r>
      <w:r>
        <w:rPr>
          <w:rFonts w:eastAsia="华文中宋"/>
        </w:rPr>
        <w:t>如图</w:t>
      </w:r>
      <w:r>
        <w:rPr>
          <w:rFonts w:eastAsia="华文中宋" w:hint="eastAsia"/>
        </w:rPr>
        <w:t>所示</w:t>
      </w:r>
      <w:r>
        <w:rPr>
          <w:rFonts w:eastAsia="华文中宋"/>
        </w:rPr>
        <w:t>，真空室内存在</w:t>
      </w:r>
      <w:r>
        <w:rPr>
          <w:rFonts w:eastAsia="华文中宋" w:hint="eastAsia"/>
        </w:rPr>
        <w:t>方向</w:t>
      </w:r>
      <w:r>
        <w:rPr>
          <w:rFonts w:eastAsia="华文中宋"/>
        </w:rPr>
        <w:t>垂直于纸面向里</w:t>
      </w:r>
      <w:r>
        <w:rPr>
          <w:rFonts w:eastAsia="华文中宋" w:hint="eastAsia"/>
        </w:rPr>
        <w:t>的</w:t>
      </w:r>
      <w:r>
        <w:rPr>
          <w:rFonts w:eastAsia="华文中宋"/>
        </w:rPr>
        <w:t>匀强磁场，磁感应强度大小</w:t>
      </w:r>
      <w:r>
        <w:rPr>
          <w:rFonts w:eastAsia="华文中宋"/>
          <w:i/>
        </w:rPr>
        <w:t>B</w:t>
      </w:r>
      <w:r>
        <w:rPr>
          <w:rFonts w:eastAsia="华文中宋" w:hint="eastAsia"/>
        </w:rPr>
        <w:t>＝</w:t>
      </w:r>
      <w:r>
        <w:rPr>
          <w:rFonts w:eastAsia="华文中宋"/>
        </w:rPr>
        <w:t>0.50T</w:t>
      </w:r>
      <w:r>
        <w:rPr>
          <w:rFonts w:eastAsia="华文中宋"/>
        </w:rPr>
        <w:t>。有一点状镅放射源</w:t>
      </w:r>
      <w:bookmarkStart w:id="17" w:name="OLE_LINK12"/>
      <w:r>
        <w:rPr>
          <w:rFonts w:eastAsia="华文中宋"/>
          <w:i/>
          <w:iCs/>
        </w:rPr>
        <w:t>S</w:t>
      </w:r>
      <w:bookmarkEnd w:id="17"/>
      <w:r>
        <w:rPr>
          <w:rFonts w:eastAsia="华文中宋"/>
        </w:rPr>
        <w:t>向空间各方向发射</w:t>
      </w:r>
      <w:bookmarkStart w:id="18" w:name="OLE_LINK9"/>
      <w:r>
        <w:rPr>
          <w:rFonts w:eastAsia="华文中宋"/>
        </w:rPr>
        <w:t>速度大小均为</w:t>
      </w:r>
      <w:r>
        <w:rPr>
          <w:rFonts w:eastAsia="华文中宋" w:hint="eastAsia"/>
        </w:rPr>
        <w:t>2.5</w:t>
      </w:r>
      <w:r>
        <w:rPr>
          <w:rFonts w:eastAsia="华文中宋" w:hint="eastAsia"/>
        </w:rPr>
        <w:t>×</w:t>
      </w:r>
      <w:r>
        <w:rPr>
          <w:rFonts w:eastAsia="华文中宋" w:hint="eastAsia"/>
        </w:rPr>
        <w:t>10</w:t>
      </w:r>
      <w:r>
        <w:rPr>
          <w:rFonts w:eastAsia="华文中宋" w:hint="eastAsia"/>
          <w:vertAlign w:val="superscript"/>
        </w:rPr>
        <w:t>6</w:t>
      </w:r>
      <w:r>
        <w:rPr>
          <w:rFonts w:eastAsia="华文中宋"/>
        </w:rPr>
        <w:t>m/s</w:t>
      </w:r>
      <w:r>
        <w:rPr>
          <w:rFonts w:eastAsia="华文中宋" w:hint="eastAsia"/>
        </w:rPr>
        <w:t>的</w:t>
      </w:r>
      <w:bookmarkEnd w:id="18"/>
      <w:r>
        <w:rPr>
          <w:rFonts w:eastAsia="华文中宋" w:hint="eastAsia"/>
        </w:rPr>
        <w:t>氦核</w:t>
      </w:r>
      <w:r>
        <w:rPr>
          <w:rFonts w:eastAsia="华文中宋"/>
        </w:rPr>
        <w:t>。</w:t>
      </w:r>
      <w:r>
        <w:rPr>
          <w:rFonts w:eastAsia="华文中宋" w:hint="eastAsia"/>
        </w:rPr>
        <w:t>在</w:t>
      </w:r>
      <w:bookmarkStart w:id="19" w:name="OLE_LINK13"/>
      <w:r>
        <w:rPr>
          <w:rFonts w:eastAsia="华文中宋"/>
          <w:i/>
          <w:iCs/>
        </w:rPr>
        <w:t>S</w:t>
      </w:r>
      <w:bookmarkEnd w:id="19"/>
      <w:r>
        <w:rPr>
          <w:rFonts w:eastAsia="华文中宋" w:hint="eastAsia"/>
        </w:rPr>
        <w:t>的正上方</w:t>
      </w:r>
      <w:r>
        <w:rPr>
          <w:rFonts w:eastAsia="华文中宋"/>
        </w:rPr>
        <w:t>有一</w:t>
      </w:r>
      <w:r>
        <w:rPr>
          <w:rFonts w:eastAsia="华文中宋" w:hint="eastAsia"/>
        </w:rPr>
        <w:t>段垂直纸面放置的感光条</w:t>
      </w:r>
      <w:r>
        <w:rPr>
          <w:rFonts w:eastAsia="华文中宋" w:hint="eastAsia"/>
          <w:i/>
        </w:rPr>
        <w:t>MN</w:t>
      </w:r>
      <w:r>
        <w:rPr>
          <w:rFonts w:eastAsia="华文中宋" w:hint="eastAsia"/>
          <w:iCs/>
        </w:rPr>
        <w:t>，已知</w:t>
      </w:r>
      <w:r>
        <w:rPr>
          <w:rFonts w:eastAsia="华文中宋" w:hint="eastAsia"/>
          <w:i/>
        </w:rPr>
        <w:t>SM</w:t>
      </w:r>
      <w:r>
        <w:rPr>
          <w:rFonts w:eastAsia="华文中宋" w:hint="eastAsia"/>
          <w:iCs/>
        </w:rPr>
        <w:t>⊥</w:t>
      </w:r>
      <w:r>
        <w:rPr>
          <w:rFonts w:eastAsia="华文中宋" w:hint="eastAsia"/>
          <w:i/>
        </w:rPr>
        <w:t>MN</w:t>
      </w:r>
      <w:r>
        <w:rPr>
          <w:rFonts w:eastAsia="华文中宋" w:hint="eastAsia"/>
          <w:iCs/>
        </w:rPr>
        <w:t>，</w:t>
      </w:r>
      <w:r>
        <w:rPr>
          <w:rFonts w:eastAsia="华文中宋" w:hint="eastAsia"/>
          <w:i/>
        </w:rPr>
        <w:t>S</w:t>
      </w:r>
      <w:r>
        <w:rPr>
          <w:rFonts w:eastAsia="华文中宋" w:hint="eastAsia"/>
          <w:iCs/>
        </w:rPr>
        <w:t>到感光条的距离</w:t>
      </w:r>
      <w:r>
        <w:rPr>
          <w:rFonts w:eastAsia="华文中宋" w:hint="eastAsia"/>
          <w:i/>
          <w:iCs/>
        </w:rPr>
        <w:t>d</w:t>
      </w:r>
      <w:r>
        <w:rPr>
          <w:rFonts w:eastAsia="华文中宋" w:hint="eastAsia"/>
        </w:rPr>
        <w:t>＝</w:t>
      </w:r>
      <w:r>
        <w:rPr>
          <w:rFonts w:eastAsia="华文中宋"/>
        </w:rPr>
        <w:object w:dxaOrig="452" w:dyaOrig="284" w14:anchorId="3E86D3E4">
          <v:shape id="_x0000_i1027" type="#_x0000_t75" style="width:22.6pt;height:14.3pt" o:ole="">
            <v:imagedata r:id="rId32" o:title=""/>
          </v:shape>
          <o:OLEObject Type="Embed" ProgID="Equation.DSMT4" ShapeID="_x0000_i1027" DrawAspect="Content" ObjectID="_1803833753" r:id="rId33"/>
        </w:object>
      </w:r>
      <w:r>
        <w:rPr>
          <w:rFonts w:eastAsia="华文中宋"/>
        </w:rPr>
        <w:t>cm</w:t>
      </w:r>
      <w:r>
        <w:rPr>
          <w:rFonts w:eastAsia="华文中宋" w:hint="eastAsia"/>
          <w:iCs/>
        </w:rPr>
        <w:t>，氦核</w:t>
      </w:r>
      <w:r>
        <w:rPr>
          <w:rFonts w:eastAsia="华文中宋"/>
        </w:rPr>
        <w:t>的</w:t>
      </w:r>
      <w:r>
        <w:rPr>
          <w:rFonts w:eastAsia="华文中宋" w:hint="eastAsia"/>
        </w:rPr>
        <w:t>荷质比</w:t>
      </w:r>
      <w:r>
        <w:rPr>
          <w:rFonts w:eastAsia="华文中宋"/>
        </w:rPr>
        <w:object w:dxaOrig="972" w:dyaOrig="462" w14:anchorId="557B9FE7">
          <v:shape id="_x0000_i1028" type="#_x0000_t75" style="width:48.8pt;height:22.6pt" o:ole="">
            <v:imagedata r:id="rId34" o:title=""/>
          </v:shape>
          <o:OLEObject Type="Embed" ProgID="Equation.DSMT4" ShapeID="_x0000_i1028" DrawAspect="Content" ObjectID="_1803833754" r:id="rId35"/>
        </w:object>
      </w:r>
      <w:r>
        <w:rPr>
          <w:rFonts w:eastAsia="华文中宋"/>
        </w:rPr>
        <w:t>C/kg</w:t>
      </w:r>
      <w:r>
        <w:rPr>
          <w:rFonts w:eastAsia="华文中宋"/>
        </w:rPr>
        <w:t>，</w:t>
      </w:r>
    </w:p>
    <w:p w14:paraId="782044B9" w14:textId="0A7EABFF" w:rsidR="00062EC9" w:rsidRDefault="00000000">
      <w:pPr>
        <w:ind w:leftChars="200" w:left="420"/>
        <w:textAlignment w:val="center"/>
        <w:rPr>
          <w:rFonts w:eastAsia="华文中宋"/>
        </w:rPr>
      </w:pPr>
      <w:r>
        <w:rPr>
          <w:rFonts w:eastAsia="华文中宋" w:hint="eastAsia"/>
        </w:rPr>
        <w:t>(1)</w:t>
      </w:r>
      <w:r>
        <w:rPr>
          <w:rFonts w:eastAsia="华文中宋"/>
        </w:rPr>
        <w:t>(</w:t>
      </w:r>
      <w:r>
        <w:rPr>
          <w:rFonts w:eastAsia="华文中宋" w:hint="eastAsia"/>
        </w:rPr>
        <w:t>作图</w:t>
      </w:r>
      <w:r>
        <w:rPr>
          <w:rFonts w:eastAsia="华文中宋" w:hint="eastAsia"/>
        </w:rPr>
        <w:t>)</w:t>
      </w:r>
      <w:r>
        <w:rPr>
          <w:rFonts w:eastAsia="华文中宋" w:hint="eastAsia"/>
        </w:rPr>
        <w:t>画出氦核沿</w:t>
      </w:r>
      <w:r w:rsidR="006340BF">
        <w:rPr>
          <w:rFonts w:eastAsia="华文中宋" w:hint="eastAsia"/>
          <w:i/>
        </w:rPr>
        <w:t>MS</w:t>
      </w:r>
      <w:r w:rsidR="006340BF" w:rsidRPr="006340BF">
        <w:rPr>
          <w:rFonts w:eastAsia="华文中宋" w:hint="eastAsia"/>
          <w:iCs/>
        </w:rPr>
        <w:t>方向</w:t>
      </w:r>
      <w:r>
        <w:rPr>
          <w:rFonts w:eastAsia="华文中宋" w:hint="eastAsia"/>
        </w:rPr>
        <w:t>被发射出来时所受洛伦兹力的方向；</w:t>
      </w:r>
    </w:p>
    <w:p w14:paraId="08F97043" w14:textId="77777777" w:rsidR="00062EC9" w:rsidRDefault="00000000">
      <w:pPr>
        <w:ind w:leftChars="200" w:left="420"/>
        <w:textAlignment w:val="center"/>
        <w:rPr>
          <w:rFonts w:eastAsia="华文中宋"/>
        </w:rPr>
      </w:pPr>
      <w:r>
        <w:rPr>
          <w:rFonts w:eastAsia="华文中宋" w:hint="eastAsia"/>
        </w:rPr>
        <w:t>(2)(</w:t>
      </w:r>
      <w:r>
        <w:rPr>
          <w:rFonts w:eastAsia="华文中宋" w:hint="eastAsia"/>
        </w:rPr>
        <w:t>计算</w:t>
      </w:r>
      <w:r>
        <w:rPr>
          <w:rFonts w:eastAsia="华文中宋"/>
        </w:rPr>
        <w:t>)</w:t>
      </w:r>
      <w:r>
        <w:rPr>
          <w:rFonts w:eastAsia="华文中宋" w:hint="eastAsia"/>
        </w:rPr>
        <w:t>求氦核做圆周运动的半径</w:t>
      </w:r>
      <w:r>
        <w:rPr>
          <w:rFonts w:eastAsia="华文中宋" w:hint="eastAsia"/>
          <w:i/>
          <w:iCs/>
        </w:rPr>
        <w:t>r</w:t>
      </w:r>
      <w:r>
        <w:rPr>
          <w:rFonts w:eastAsia="华文中宋" w:hint="eastAsia"/>
        </w:rPr>
        <w:t>；</w:t>
      </w:r>
    </w:p>
    <w:p w14:paraId="645461FA" w14:textId="77777777" w:rsidR="00062EC9" w:rsidRDefault="00000000">
      <w:pPr>
        <w:ind w:leftChars="200" w:left="420"/>
        <w:textAlignment w:val="center"/>
        <w:rPr>
          <w:rFonts w:eastAsia="华文中宋"/>
        </w:rPr>
      </w:pPr>
      <w:r>
        <w:rPr>
          <w:rFonts w:eastAsia="华文中宋" w:hint="eastAsia"/>
        </w:rPr>
        <w:t>(3)(</w:t>
      </w:r>
      <w:r>
        <w:rPr>
          <w:rFonts w:eastAsia="华文中宋" w:hint="eastAsia"/>
        </w:rPr>
        <w:t>计算</w:t>
      </w:r>
      <w:r>
        <w:rPr>
          <w:rFonts w:eastAsia="华文中宋" w:hint="eastAsia"/>
        </w:rPr>
        <w:t>)</w:t>
      </w:r>
      <w:r>
        <w:rPr>
          <w:rFonts w:eastAsia="华文中宋"/>
        </w:rPr>
        <w:t>求</w:t>
      </w:r>
      <w:r>
        <w:rPr>
          <w:rFonts w:eastAsia="华文中宋" w:hint="eastAsia"/>
        </w:rPr>
        <w:t>图示中</w:t>
      </w:r>
      <w:r>
        <w:rPr>
          <w:rFonts w:eastAsia="华文中宋"/>
        </w:rPr>
        <w:t>感光</w:t>
      </w:r>
      <w:r>
        <w:rPr>
          <w:rFonts w:eastAsia="华文中宋" w:hint="eastAsia"/>
        </w:rPr>
        <w:t>条</w:t>
      </w:r>
      <w:r>
        <w:rPr>
          <w:rFonts w:eastAsia="华文中宋"/>
        </w:rPr>
        <w:t>被粒子打中</w:t>
      </w:r>
      <w:r>
        <w:rPr>
          <w:rFonts w:eastAsia="华文中宋" w:hint="eastAsia"/>
        </w:rPr>
        <w:t>的长度</w:t>
      </w:r>
      <w:r>
        <w:rPr>
          <w:rFonts w:eastAsia="华文中宋" w:hint="eastAsia"/>
          <w:i/>
          <w:iCs/>
        </w:rPr>
        <w:t>l</w:t>
      </w:r>
      <w:r>
        <w:rPr>
          <w:rFonts w:eastAsia="华文中宋"/>
        </w:rPr>
        <w:t>。</w:t>
      </w:r>
    </w:p>
    <w:p w14:paraId="143F9109" w14:textId="77777777" w:rsidR="00062EC9" w:rsidRDefault="00062EC9">
      <w:pPr>
        <w:widowControl/>
        <w:jc w:val="left"/>
        <w:rPr>
          <w:rFonts w:ascii="黑体" w:eastAsia="黑体" w:hAnsi="黑体" w:hint="eastAsia"/>
        </w:rPr>
      </w:pPr>
    </w:p>
    <w:p w14:paraId="65ABB83F" w14:textId="77777777" w:rsidR="00062EC9" w:rsidRDefault="00000000">
      <w:pPr>
        <w:snapToGrid w:val="0"/>
        <w:spacing w:line="276" w:lineRule="auto"/>
        <w:ind w:firstLineChars="200" w:firstLine="560"/>
        <w:jc w:val="center"/>
        <w:rPr>
          <w:rFonts w:ascii="黑体" w:eastAsia="黑体" w:hAnsi="黑体" w:hint="eastAsia"/>
          <w:sz w:val="28"/>
        </w:rPr>
      </w:pPr>
      <w:r>
        <w:rPr>
          <w:rFonts w:ascii="黑体" w:eastAsia="黑体" w:hAnsi="黑体" w:hint="eastAsia"/>
          <w:sz w:val="28"/>
        </w:rPr>
        <w:lastRenderedPageBreak/>
        <w:t>五、线圈</w:t>
      </w:r>
    </w:p>
    <w:p w14:paraId="07C828A6" w14:textId="6EC68C96" w:rsidR="00062EC9" w:rsidRDefault="005B2593">
      <w:pPr>
        <w:snapToGrid w:val="0"/>
        <w:ind w:rightChars="-12" w:right="-25" w:firstLineChars="200" w:firstLine="420"/>
        <w:rPr>
          <w:rFonts w:eastAsia="楷体"/>
          <w:color w:val="000000" w:themeColor="text1"/>
          <w:szCs w:val="21"/>
        </w:rPr>
      </w:pPr>
      <w:r>
        <w:rPr>
          <w:rFonts w:eastAsia="楷体" w:hint="eastAsia"/>
          <w:noProof/>
          <w:color w:val="000000" w:themeColor="text1"/>
          <w:szCs w:val="21"/>
          <w:lang w:val="zh-CN"/>
        </w:rPr>
        <mc:AlternateContent>
          <mc:Choice Requires="wpg">
            <w:drawing>
              <wp:anchor distT="0" distB="0" distL="114300" distR="114300" simplePos="0" relativeHeight="251643904" behindDoc="0" locked="0" layoutInCell="1" allowOverlap="1" wp14:anchorId="520C3C3E" wp14:editId="6D4ED77E">
                <wp:simplePos x="0" y="0"/>
                <wp:positionH relativeFrom="column">
                  <wp:posOffset>4131310</wp:posOffset>
                </wp:positionH>
                <wp:positionV relativeFrom="paragraph">
                  <wp:posOffset>111760</wp:posOffset>
                </wp:positionV>
                <wp:extent cx="1106805" cy="763270"/>
                <wp:effectExtent l="0" t="0" r="0" b="17780"/>
                <wp:wrapSquare wrapText="bothSides"/>
                <wp:docPr id="247432205" name="组合 206"/>
                <wp:cNvGraphicFramePr/>
                <a:graphic xmlns:a="http://schemas.openxmlformats.org/drawingml/2006/main">
                  <a:graphicData uri="http://schemas.microsoft.com/office/word/2010/wordprocessingGroup">
                    <wpg:wgp>
                      <wpg:cNvGrpSpPr/>
                      <wpg:grpSpPr>
                        <a:xfrm>
                          <a:off x="0" y="0"/>
                          <a:ext cx="1106805" cy="763270"/>
                          <a:chOff x="0" y="0"/>
                          <a:chExt cx="1106805" cy="763343"/>
                        </a:xfrm>
                      </wpg:grpSpPr>
                      <wpg:grpSp>
                        <wpg:cNvPr id="499901570" name="组合 196"/>
                        <wpg:cNvGrpSpPr/>
                        <wpg:grpSpPr>
                          <a:xfrm>
                            <a:off x="0" y="0"/>
                            <a:ext cx="1106805" cy="748665"/>
                            <a:chOff x="0" y="-29924"/>
                            <a:chExt cx="1106805" cy="749893"/>
                          </a:xfrm>
                        </wpg:grpSpPr>
                        <wpg:grpSp>
                          <wpg:cNvPr id="1210854507" name="组合 70"/>
                          <wpg:cNvGrpSpPr/>
                          <wpg:grpSpPr>
                            <a:xfrm>
                              <a:off x="0" y="-29924"/>
                              <a:ext cx="1106805" cy="749893"/>
                              <a:chOff x="-10" y="-81"/>
                              <a:chExt cx="1743" cy="1182"/>
                            </a:xfrm>
                          </wpg:grpSpPr>
                          <wps:wsp>
                            <wps:cNvPr id="770797192" name="文本框 5"/>
                            <wps:cNvSpPr txBox="1"/>
                            <wps:spPr>
                              <a:xfrm>
                                <a:off x="1120" y="-81"/>
                                <a:ext cx="293" cy="400"/>
                              </a:xfrm>
                              <a:prstGeom prst="rect">
                                <a:avLst/>
                              </a:prstGeom>
                              <a:noFill/>
                              <a:ln w="6350">
                                <a:noFill/>
                              </a:ln>
                            </wps:spPr>
                            <wps:txbx>
                              <w:txbxContent>
                                <w:p w14:paraId="049E51C2" w14:textId="77777777" w:rsidR="00062EC9" w:rsidRDefault="00000000">
                                  <w:pPr>
                                    <w:rPr>
                                      <w:rFonts w:cstheme="minorBidi"/>
                                      <w:i/>
                                      <w:iCs/>
                                      <w:color w:val="000000" w:themeColor="text1"/>
                                      <w:sz w:val="16"/>
                                      <w:szCs w:val="16"/>
                                    </w:rPr>
                                  </w:pPr>
                                  <w:r>
                                    <w:rPr>
                                      <w:rFonts w:cstheme="minorBidi" w:hint="eastAsia"/>
                                      <w:i/>
                                      <w:iCs/>
                                      <w:color w:val="000000" w:themeColor="text1"/>
                                      <w:sz w:val="16"/>
                                      <w:szCs w:val="16"/>
                                    </w:rPr>
                                    <w:t>R</w:t>
                                  </w:r>
                                </w:p>
                              </w:txbxContent>
                            </wps:txbx>
                            <wps:bodyPr rot="0" spcFirstLastPara="0" vert="horz" wrap="square" lIns="91440" tIns="45720" rIns="91440" bIns="45720" numCol="1" spcCol="0" rtlCol="0" fromWordArt="0" anchor="t" anchorCtr="0" forceAA="0" compatLnSpc="1">
                              <a:noAutofit/>
                            </wps:bodyPr>
                          </wps:wsp>
                          <wps:wsp>
                            <wps:cNvPr id="2054918376" name="直接连接符 2054918376"/>
                            <wps:cNvCnPr/>
                            <wps:spPr>
                              <a:xfrm>
                                <a:off x="204" y="14"/>
                                <a:ext cx="652" cy="0"/>
                              </a:xfrm>
                              <a:prstGeom prst="line">
                                <a:avLst/>
                              </a:prstGeom>
                              <a:noFill/>
                              <a:ln w="9525">
                                <a:solidFill>
                                  <a:srgbClr val="000000"/>
                                </a:solidFill>
                                <a:round/>
                              </a:ln>
                            </wps:spPr>
                            <wps:bodyPr/>
                          </wps:wsp>
                          <wps:wsp>
                            <wps:cNvPr id="830702827" name="直接连接符 830702827"/>
                            <wps:cNvCnPr/>
                            <wps:spPr>
                              <a:xfrm flipV="1">
                                <a:off x="205" y="1096"/>
                                <a:ext cx="1317" cy="3"/>
                              </a:xfrm>
                              <a:prstGeom prst="line">
                                <a:avLst/>
                              </a:prstGeom>
                              <a:noFill/>
                              <a:ln w="9525">
                                <a:solidFill>
                                  <a:srgbClr val="000000"/>
                                </a:solidFill>
                                <a:round/>
                              </a:ln>
                            </wps:spPr>
                            <wps:bodyPr/>
                          </wps:wsp>
                          <wpg:grpSp>
                            <wpg:cNvPr id="594618438" name="Group 4452"/>
                            <wpg:cNvGrpSpPr/>
                            <wpg:grpSpPr>
                              <a:xfrm rot="5400000">
                                <a:off x="17" y="515"/>
                                <a:ext cx="1086" cy="85"/>
                                <a:chOff x="17" y="515"/>
                                <a:chExt cx="1086" cy="85"/>
                              </a:xfrm>
                            </wpg:grpSpPr>
                            <wpg:grpSp>
                              <wpg:cNvPr id="1435847074" name="Group 4453"/>
                              <wpg:cNvGrpSpPr/>
                              <wpg:grpSpPr>
                                <a:xfrm rot="16200000">
                                  <a:off x="534" y="241"/>
                                  <a:ext cx="85" cy="633"/>
                                  <a:chOff x="534" y="240"/>
                                  <a:chExt cx="527" cy="3752"/>
                                </a:xfrm>
                              </wpg:grpSpPr>
                              <wpg:grpSp>
                                <wpg:cNvPr id="616842953" name="Group 4454"/>
                                <wpg:cNvGrpSpPr/>
                                <wpg:grpSpPr>
                                  <a:xfrm>
                                    <a:off x="534" y="240"/>
                                    <a:ext cx="527" cy="1879"/>
                                    <a:chOff x="534" y="240"/>
                                    <a:chExt cx="527" cy="1879"/>
                                  </a:xfrm>
                                </wpg:grpSpPr>
                                <wps:wsp>
                                  <wps:cNvPr id="381519902" name="Arc 4455"/>
                                  <wps:cNvSpPr/>
                                  <wps:spPr bwMode="auto">
                                    <a:xfrm>
                                      <a:off x="547" y="240"/>
                                      <a:ext cx="514" cy="936"/>
                                    </a:xfrm>
                                    <a:custGeom>
                                      <a:avLst/>
                                      <a:gdLst>
                                        <a:gd name="G0" fmla="+- 448 0 0"/>
                                        <a:gd name="G1" fmla="+- 21600 0 0"/>
                                        <a:gd name="G2" fmla="+- 21600 0 0"/>
                                        <a:gd name="T0" fmla="*/ 552 w 22048"/>
                                        <a:gd name="T1" fmla="*/ 0 h 43200"/>
                                        <a:gd name="T2" fmla="*/ 0 w 22048"/>
                                        <a:gd name="T3" fmla="*/ 43195 h 43200"/>
                                        <a:gd name="T4" fmla="*/ 448 w 22048"/>
                                        <a:gd name="T5" fmla="*/ 21600 h 43200"/>
                                      </a:gdLst>
                                      <a:ahLst/>
                                      <a:cxnLst>
                                        <a:cxn ang="0">
                                          <a:pos x="T0" y="T1"/>
                                        </a:cxn>
                                        <a:cxn ang="0">
                                          <a:pos x="T2" y="T3"/>
                                        </a:cxn>
                                        <a:cxn ang="0">
                                          <a:pos x="T4" y="T5"/>
                                        </a:cxn>
                                      </a:cxnLst>
                                      <a:rect l="0" t="0" r="r" b="b"/>
                                      <a:pathLst>
                                        <a:path w="22048" h="43200" fill="none" extrusionOk="0">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extrusionOk="0">
                                          <a:moveTo>
                                            <a:pt x="551" y="0"/>
                                          </a:moveTo>
                                          <a:cubicBezTo>
                                            <a:pt x="12440" y="57"/>
                                            <a:pt x="22048" y="9711"/>
                                            <a:pt x="22048" y="21600"/>
                                          </a:cubicBezTo>
                                          <a:cubicBezTo>
                                            <a:pt x="22048" y="33529"/>
                                            <a:pt x="12377" y="43200"/>
                                            <a:pt x="448" y="43200"/>
                                          </a:cubicBezTo>
                                          <a:cubicBezTo>
                                            <a:pt x="298" y="43199"/>
                                            <a:pt x="149" y="43198"/>
                                            <a:pt x="-1" y="43195"/>
                                          </a:cubicBezTo>
                                          <a:lnTo>
                                            <a:pt x="448" y="21600"/>
                                          </a:lnTo>
                                          <a:close/>
                                        </a:path>
                                      </a:pathLst>
                                    </a:custGeom>
                                    <a:noFill/>
                                    <a:ln w="9525">
                                      <a:solidFill>
                                        <a:srgbClr val="000000"/>
                                      </a:solidFill>
                                      <a:round/>
                                    </a:ln>
                                  </wps:spPr>
                                  <wps:bodyPr/>
                                </wps:wsp>
                                <wps:wsp>
                                  <wps:cNvPr id="199963161" name="Arc 4456"/>
                                  <wps:cNvSpPr/>
                                  <wps:spPr bwMode="auto">
                                    <a:xfrm>
                                      <a:off x="534" y="1183"/>
                                      <a:ext cx="513" cy="936"/>
                                    </a:xfrm>
                                    <a:custGeom>
                                      <a:avLst/>
                                      <a:gdLst>
                                        <a:gd name="G0" fmla="+- 448 0 0"/>
                                        <a:gd name="G1" fmla="+- 21600 0 0"/>
                                        <a:gd name="G2" fmla="+- 21600 0 0"/>
                                        <a:gd name="T0" fmla="*/ 552 w 22048"/>
                                        <a:gd name="T1" fmla="*/ 0 h 43200"/>
                                        <a:gd name="T2" fmla="*/ 0 w 22048"/>
                                        <a:gd name="T3" fmla="*/ 43195 h 43200"/>
                                        <a:gd name="T4" fmla="*/ 448 w 22048"/>
                                        <a:gd name="T5" fmla="*/ 21600 h 43200"/>
                                      </a:gdLst>
                                      <a:ahLst/>
                                      <a:cxnLst>
                                        <a:cxn ang="0">
                                          <a:pos x="T0" y="T1"/>
                                        </a:cxn>
                                        <a:cxn ang="0">
                                          <a:pos x="T2" y="T3"/>
                                        </a:cxn>
                                        <a:cxn ang="0">
                                          <a:pos x="T4" y="T5"/>
                                        </a:cxn>
                                      </a:cxnLst>
                                      <a:rect l="0" t="0" r="r" b="b"/>
                                      <a:pathLst>
                                        <a:path w="22048" h="43200" fill="none" extrusionOk="0">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extrusionOk="0">
                                          <a:moveTo>
                                            <a:pt x="551" y="0"/>
                                          </a:moveTo>
                                          <a:cubicBezTo>
                                            <a:pt x="12440" y="57"/>
                                            <a:pt x="22048" y="9711"/>
                                            <a:pt x="22048" y="21600"/>
                                          </a:cubicBezTo>
                                          <a:cubicBezTo>
                                            <a:pt x="22048" y="33529"/>
                                            <a:pt x="12377" y="43200"/>
                                            <a:pt x="448" y="43200"/>
                                          </a:cubicBezTo>
                                          <a:cubicBezTo>
                                            <a:pt x="298" y="43199"/>
                                            <a:pt x="149" y="43198"/>
                                            <a:pt x="-1" y="43195"/>
                                          </a:cubicBezTo>
                                          <a:lnTo>
                                            <a:pt x="448" y="21600"/>
                                          </a:lnTo>
                                          <a:close/>
                                        </a:path>
                                      </a:pathLst>
                                    </a:custGeom>
                                    <a:noFill/>
                                    <a:ln w="9525">
                                      <a:solidFill>
                                        <a:srgbClr val="000000"/>
                                      </a:solidFill>
                                      <a:round/>
                                    </a:ln>
                                  </wps:spPr>
                                  <wps:bodyPr/>
                                </wps:wsp>
                              </wpg:grpSp>
                              <wpg:grpSp>
                                <wpg:cNvPr id="1298141963" name="Group 4457"/>
                                <wpg:cNvGrpSpPr/>
                                <wpg:grpSpPr>
                                  <a:xfrm>
                                    <a:off x="535" y="2113"/>
                                    <a:ext cx="526" cy="1879"/>
                                    <a:chOff x="535" y="2113"/>
                                    <a:chExt cx="526" cy="1879"/>
                                  </a:xfrm>
                                </wpg:grpSpPr>
                                <wps:wsp>
                                  <wps:cNvPr id="1060100743" name="Arc 4458"/>
                                  <wps:cNvSpPr/>
                                  <wps:spPr bwMode="auto">
                                    <a:xfrm>
                                      <a:off x="547" y="2113"/>
                                      <a:ext cx="514" cy="936"/>
                                    </a:xfrm>
                                    <a:custGeom>
                                      <a:avLst/>
                                      <a:gdLst>
                                        <a:gd name="G0" fmla="+- 448 0 0"/>
                                        <a:gd name="G1" fmla="+- 21600 0 0"/>
                                        <a:gd name="G2" fmla="+- 21600 0 0"/>
                                        <a:gd name="T0" fmla="*/ 552 w 22048"/>
                                        <a:gd name="T1" fmla="*/ 0 h 43200"/>
                                        <a:gd name="T2" fmla="*/ 0 w 22048"/>
                                        <a:gd name="T3" fmla="*/ 43195 h 43200"/>
                                        <a:gd name="T4" fmla="*/ 448 w 22048"/>
                                        <a:gd name="T5" fmla="*/ 21600 h 43200"/>
                                      </a:gdLst>
                                      <a:ahLst/>
                                      <a:cxnLst>
                                        <a:cxn ang="0">
                                          <a:pos x="T0" y="T1"/>
                                        </a:cxn>
                                        <a:cxn ang="0">
                                          <a:pos x="T2" y="T3"/>
                                        </a:cxn>
                                        <a:cxn ang="0">
                                          <a:pos x="T4" y="T5"/>
                                        </a:cxn>
                                      </a:cxnLst>
                                      <a:rect l="0" t="0" r="r" b="b"/>
                                      <a:pathLst>
                                        <a:path w="22048" h="43200" fill="none" extrusionOk="0">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extrusionOk="0">
                                          <a:moveTo>
                                            <a:pt x="551" y="0"/>
                                          </a:moveTo>
                                          <a:cubicBezTo>
                                            <a:pt x="12440" y="57"/>
                                            <a:pt x="22048" y="9711"/>
                                            <a:pt x="22048" y="21600"/>
                                          </a:cubicBezTo>
                                          <a:cubicBezTo>
                                            <a:pt x="22048" y="33529"/>
                                            <a:pt x="12377" y="43200"/>
                                            <a:pt x="448" y="43200"/>
                                          </a:cubicBezTo>
                                          <a:cubicBezTo>
                                            <a:pt x="298" y="43199"/>
                                            <a:pt x="149" y="43198"/>
                                            <a:pt x="-1" y="43195"/>
                                          </a:cubicBezTo>
                                          <a:lnTo>
                                            <a:pt x="448" y="21600"/>
                                          </a:lnTo>
                                          <a:close/>
                                        </a:path>
                                      </a:pathLst>
                                    </a:custGeom>
                                    <a:noFill/>
                                    <a:ln w="9525">
                                      <a:solidFill>
                                        <a:srgbClr val="000000"/>
                                      </a:solidFill>
                                      <a:round/>
                                    </a:ln>
                                  </wps:spPr>
                                  <wps:bodyPr/>
                                </wps:wsp>
                                <wps:wsp>
                                  <wps:cNvPr id="463755074" name="Arc 4459"/>
                                  <wps:cNvSpPr/>
                                  <wps:spPr bwMode="auto">
                                    <a:xfrm>
                                      <a:off x="535" y="3056"/>
                                      <a:ext cx="513" cy="936"/>
                                    </a:xfrm>
                                    <a:custGeom>
                                      <a:avLst/>
                                      <a:gdLst>
                                        <a:gd name="G0" fmla="+- 448 0 0"/>
                                        <a:gd name="G1" fmla="+- 21600 0 0"/>
                                        <a:gd name="G2" fmla="+- 21600 0 0"/>
                                        <a:gd name="T0" fmla="*/ 552 w 22048"/>
                                        <a:gd name="T1" fmla="*/ 0 h 43200"/>
                                        <a:gd name="T2" fmla="*/ 0 w 22048"/>
                                        <a:gd name="T3" fmla="*/ 43195 h 43200"/>
                                        <a:gd name="T4" fmla="*/ 448 w 22048"/>
                                        <a:gd name="T5" fmla="*/ 21600 h 43200"/>
                                      </a:gdLst>
                                      <a:ahLst/>
                                      <a:cxnLst>
                                        <a:cxn ang="0">
                                          <a:pos x="T0" y="T1"/>
                                        </a:cxn>
                                        <a:cxn ang="0">
                                          <a:pos x="T2" y="T3"/>
                                        </a:cxn>
                                        <a:cxn ang="0">
                                          <a:pos x="T4" y="T5"/>
                                        </a:cxn>
                                      </a:cxnLst>
                                      <a:rect l="0" t="0" r="r" b="b"/>
                                      <a:pathLst>
                                        <a:path w="22048" h="43200" fill="none" extrusionOk="0">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extrusionOk="0">
                                          <a:moveTo>
                                            <a:pt x="551" y="0"/>
                                          </a:moveTo>
                                          <a:cubicBezTo>
                                            <a:pt x="12440" y="57"/>
                                            <a:pt x="22048" y="9711"/>
                                            <a:pt x="22048" y="21600"/>
                                          </a:cubicBezTo>
                                          <a:cubicBezTo>
                                            <a:pt x="22048" y="33529"/>
                                            <a:pt x="12377" y="43200"/>
                                            <a:pt x="448" y="43200"/>
                                          </a:cubicBezTo>
                                          <a:cubicBezTo>
                                            <a:pt x="298" y="43199"/>
                                            <a:pt x="149" y="43198"/>
                                            <a:pt x="-1" y="43195"/>
                                          </a:cubicBezTo>
                                          <a:lnTo>
                                            <a:pt x="448" y="21600"/>
                                          </a:lnTo>
                                          <a:close/>
                                        </a:path>
                                      </a:pathLst>
                                    </a:custGeom>
                                    <a:noFill/>
                                    <a:ln w="9525">
                                      <a:solidFill>
                                        <a:srgbClr val="000000"/>
                                      </a:solidFill>
                                      <a:round/>
                                    </a:ln>
                                  </wps:spPr>
                                  <wps:bodyPr/>
                                </wps:wsp>
                              </wpg:grpSp>
                            </wpg:grpSp>
                            <wps:wsp>
                              <wps:cNvPr id="851470918" name="Line 4461"/>
                              <wps:cNvCnPr>
                                <a:cxnSpLocks noChangeShapeType="1"/>
                              </wps:cNvCnPr>
                              <wps:spPr bwMode="auto">
                                <a:xfrm flipH="1" flipV="1">
                                  <a:off x="17" y="593"/>
                                  <a:ext cx="243" cy="2"/>
                                </a:xfrm>
                                <a:prstGeom prst="line">
                                  <a:avLst/>
                                </a:prstGeom>
                                <a:noFill/>
                                <a:ln w="9525">
                                  <a:solidFill>
                                    <a:srgbClr val="000000"/>
                                  </a:solidFill>
                                  <a:round/>
                                </a:ln>
                              </wps:spPr>
                              <wps:bodyPr/>
                            </wps:wsp>
                            <wps:wsp>
                              <wps:cNvPr id="219839657" name="Line 4462"/>
                              <wps:cNvCnPr>
                                <a:cxnSpLocks noChangeShapeType="1"/>
                              </wps:cNvCnPr>
                              <wps:spPr bwMode="auto">
                                <a:xfrm flipH="1">
                                  <a:off x="893" y="596"/>
                                  <a:ext cx="210" cy="0"/>
                                </a:xfrm>
                                <a:prstGeom prst="line">
                                  <a:avLst/>
                                </a:prstGeom>
                                <a:noFill/>
                                <a:ln w="9525">
                                  <a:solidFill>
                                    <a:srgbClr val="000000"/>
                                  </a:solidFill>
                                  <a:round/>
                                </a:ln>
                              </wps:spPr>
                              <wps:bodyPr/>
                            </wps:wsp>
                          </wpg:grpSp>
                          <wpg:grpSp>
                            <wpg:cNvPr id="852030472" name="Group 4424"/>
                            <wpg:cNvGrpSpPr/>
                            <wpg:grpSpPr>
                              <a:xfrm>
                                <a:off x="205" y="7"/>
                                <a:ext cx="1442" cy="1092"/>
                                <a:chOff x="205" y="7"/>
                                <a:chExt cx="1442" cy="1092"/>
                              </a:xfrm>
                            </wpg:grpSpPr>
                            <wps:wsp>
                              <wps:cNvPr id="558411181" name="Rectangle 4426"/>
                              <wps:cNvSpPr>
                                <a:spLocks noChangeArrowheads="1"/>
                              </wps:cNvSpPr>
                              <wps:spPr bwMode="auto">
                                <a:xfrm>
                                  <a:off x="937" y="544"/>
                                  <a:ext cx="540" cy="155"/>
                                </a:xfrm>
                                <a:prstGeom prst="rect">
                                  <a:avLst/>
                                </a:prstGeom>
                                <a:solidFill>
                                  <a:srgbClr val="FFFFFF"/>
                                </a:solidFill>
                                <a:ln w="9525">
                                  <a:solidFill>
                                    <a:srgbClr val="FFFFFF"/>
                                  </a:solidFill>
                                  <a:miter lim="800000"/>
                                </a:ln>
                              </wps:spPr>
                              <wps:bodyPr/>
                            </wps:wsp>
                            <wps:wsp>
                              <wps:cNvPr id="528380062" name="Line 4429"/>
                              <wps:cNvCnPr>
                                <a:cxnSpLocks noChangeShapeType="1"/>
                              </wps:cNvCnPr>
                              <wps:spPr bwMode="auto">
                                <a:xfrm>
                                  <a:off x="989" y="787"/>
                                  <a:ext cx="0" cy="312"/>
                                </a:xfrm>
                                <a:prstGeom prst="line">
                                  <a:avLst/>
                                </a:prstGeom>
                                <a:noFill/>
                                <a:ln w="9525">
                                  <a:solidFill>
                                    <a:srgbClr val="000000"/>
                                  </a:solidFill>
                                  <a:round/>
                                </a:ln>
                              </wps:spPr>
                              <wps:bodyPr/>
                            </wps:wsp>
                            <wps:wsp>
                              <wps:cNvPr id="1374626114" name="Line 4430"/>
                              <wps:cNvCnPr>
                                <a:cxnSpLocks noChangeShapeType="1"/>
                              </wps:cNvCnPr>
                              <wps:spPr bwMode="auto">
                                <a:xfrm flipV="1">
                                  <a:off x="989" y="219"/>
                                  <a:ext cx="2" cy="495"/>
                                </a:xfrm>
                                <a:prstGeom prst="line">
                                  <a:avLst/>
                                </a:prstGeom>
                                <a:noFill/>
                                <a:ln w="9525">
                                  <a:solidFill>
                                    <a:srgbClr val="000000"/>
                                  </a:solidFill>
                                  <a:round/>
                                </a:ln>
                              </wps:spPr>
                              <wps:bodyPr/>
                            </wps:wsp>
                            <wps:wsp>
                              <wps:cNvPr id="814409369" name="Line 4430"/>
                              <wps:cNvCnPr>
                                <a:cxnSpLocks noChangeShapeType="1"/>
                              </wps:cNvCnPr>
                              <wps:spPr bwMode="auto">
                                <a:xfrm flipV="1">
                                  <a:off x="1512" y="787"/>
                                  <a:ext cx="0" cy="309"/>
                                </a:xfrm>
                                <a:prstGeom prst="line">
                                  <a:avLst/>
                                </a:prstGeom>
                                <a:noFill/>
                                <a:ln w="9525">
                                  <a:solidFill>
                                    <a:srgbClr val="000000"/>
                                  </a:solidFill>
                                  <a:round/>
                                </a:ln>
                              </wps:spPr>
                              <wps:bodyPr/>
                            </wps:wsp>
                            <wps:wsp>
                              <wps:cNvPr id="876801820" name="Line 4430"/>
                              <wps:cNvCnPr>
                                <a:cxnSpLocks noChangeShapeType="1"/>
                              </wps:cNvCnPr>
                              <wps:spPr bwMode="auto">
                                <a:xfrm flipV="1">
                                  <a:off x="1510" y="17"/>
                                  <a:ext cx="0" cy="711"/>
                                </a:xfrm>
                                <a:prstGeom prst="line">
                                  <a:avLst/>
                                </a:prstGeom>
                                <a:noFill/>
                                <a:ln w="9525">
                                  <a:solidFill>
                                    <a:srgbClr val="000000"/>
                                  </a:solidFill>
                                  <a:round/>
                                </a:ln>
                              </wps:spPr>
                              <wps:bodyPr/>
                            </wps:wsp>
                            <wps:wsp>
                              <wps:cNvPr id="898680434" name="Line 4430"/>
                              <wps:cNvCnPr>
                                <a:cxnSpLocks noChangeShapeType="1"/>
                              </wps:cNvCnPr>
                              <wps:spPr bwMode="auto">
                                <a:xfrm flipV="1">
                                  <a:off x="205" y="8"/>
                                  <a:ext cx="1" cy="1091"/>
                                </a:xfrm>
                                <a:prstGeom prst="line">
                                  <a:avLst/>
                                </a:prstGeom>
                                <a:noFill/>
                                <a:ln w="9525">
                                  <a:solidFill>
                                    <a:srgbClr val="000000"/>
                                  </a:solidFill>
                                  <a:round/>
                                </a:ln>
                              </wps:spPr>
                              <wps:bodyPr/>
                            </wps:wsp>
                            <wps:wsp>
                              <wps:cNvPr id="1296990220" name="Line 4430"/>
                              <wps:cNvCnPr>
                                <a:cxnSpLocks noChangeShapeType="1"/>
                              </wps:cNvCnPr>
                              <wps:spPr bwMode="auto">
                                <a:xfrm rot="5400000">
                                  <a:off x="985" y="628"/>
                                  <a:ext cx="0" cy="170"/>
                                </a:xfrm>
                                <a:prstGeom prst="line">
                                  <a:avLst/>
                                </a:prstGeom>
                                <a:noFill/>
                                <a:ln w="9525">
                                  <a:solidFill>
                                    <a:srgbClr val="000000"/>
                                  </a:solidFill>
                                  <a:round/>
                                </a:ln>
                              </wps:spPr>
                              <wps:bodyPr/>
                            </wps:wsp>
                            <wps:wsp>
                              <wps:cNvPr id="654649202" name="Line 4430"/>
                              <wps:cNvCnPr>
                                <a:cxnSpLocks noChangeShapeType="1"/>
                              </wps:cNvCnPr>
                              <wps:spPr bwMode="auto">
                                <a:xfrm rot="5400000">
                                  <a:off x="985" y="701"/>
                                  <a:ext cx="0" cy="170"/>
                                </a:xfrm>
                                <a:prstGeom prst="line">
                                  <a:avLst/>
                                </a:prstGeom>
                                <a:noFill/>
                                <a:ln w="9525">
                                  <a:solidFill>
                                    <a:srgbClr val="000000"/>
                                  </a:solidFill>
                                  <a:round/>
                                </a:ln>
                              </wps:spPr>
                              <wps:bodyPr/>
                            </wps:wsp>
                            <wps:wsp>
                              <wps:cNvPr id="828333671" name="Line 4430"/>
                              <wps:cNvCnPr>
                                <a:cxnSpLocks noChangeShapeType="1"/>
                              </wps:cNvCnPr>
                              <wps:spPr bwMode="auto">
                                <a:xfrm rot="5400000">
                                  <a:off x="1521" y="701"/>
                                  <a:ext cx="0" cy="170"/>
                                </a:xfrm>
                                <a:prstGeom prst="line">
                                  <a:avLst/>
                                </a:prstGeom>
                                <a:noFill/>
                                <a:ln w="9525">
                                  <a:solidFill>
                                    <a:srgbClr val="000000"/>
                                  </a:solidFill>
                                  <a:round/>
                                </a:ln>
                              </wps:spPr>
                              <wps:bodyPr/>
                            </wps:wsp>
                            <wps:wsp>
                              <wps:cNvPr id="406197318" name="Line 4430"/>
                              <wps:cNvCnPr>
                                <a:cxnSpLocks noChangeShapeType="1"/>
                              </wps:cNvCnPr>
                              <wps:spPr bwMode="auto">
                                <a:xfrm rot="5400000">
                                  <a:off x="1506" y="582"/>
                                  <a:ext cx="0" cy="283"/>
                                </a:xfrm>
                                <a:prstGeom prst="line">
                                  <a:avLst/>
                                </a:prstGeom>
                                <a:noFill/>
                                <a:ln w="9525">
                                  <a:solidFill>
                                    <a:srgbClr val="000000"/>
                                  </a:solidFill>
                                  <a:round/>
                                </a:ln>
                              </wps:spPr>
                              <wps:bodyPr/>
                            </wps:wsp>
                            <wps:wsp>
                              <wps:cNvPr id="264049563" name="Line 4430"/>
                              <wps:cNvCnPr>
                                <a:cxnSpLocks noChangeShapeType="1"/>
                              </wps:cNvCnPr>
                              <wps:spPr bwMode="auto">
                                <a:xfrm flipV="1">
                                  <a:off x="856" y="13"/>
                                  <a:ext cx="0" cy="312"/>
                                </a:xfrm>
                                <a:prstGeom prst="line">
                                  <a:avLst/>
                                </a:prstGeom>
                                <a:noFill/>
                                <a:ln w="9525">
                                  <a:solidFill>
                                    <a:srgbClr val="000000"/>
                                  </a:solidFill>
                                  <a:round/>
                                </a:ln>
                              </wps:spPr>
                              <wps:bodyPr/>
                            </wps:wsp>
                            <wps:wsp>
                              <wps:cNvPr id="614893117" name="Line 4430"/>
                              <wps:cNvCnPr>
                                <a:cxnSpLocks noChangeShapeType="1"/>
                              </wps:cNvCnPr>
                              <wps:spPr bwMode="auto">
                                <a:xfrm flipV="1">
                                  <a:off x="1105" y="7"/>
                                  <a:ext cx="0" cy="312"/>
                                </a:xfrm>
                                <a:prstGeom prst="line">
                                  <a:avLst/>
                                </a:prstGeom>
                                <a:noFill/>
                                <a:ln w="9525">
                                  <a:solidFill>
                                    <a:srgbClr val="000000"/>
                                  </a:solidFill>
                                  <a:round/>
                                </a:ln>
                              </wps:spPr>
                              <wps:bodyPr/>
                            </wps:wsp>
                          </wpg:grpSp>
                          <wps:wsp>
                            <wps:cNvPr id="1326697749" name="椭圆 1326697749"/>
                            <wps:cNvSpPr/>
                            <wps:spPr>
                              <a:xfrm>
                                <a:off x="975" y="435"/>
                                <a:ext cx="28" cy="28"/>
                              </a:xfrm>
                              <a:prstGeom prst="ellipse">
                                <a:avLst/>
                              </a:prstGeom>
                              <a:solidFill>
                                <a:schemeClr val="bg1"/>
                              </a:solidFill>
                              <a:ln w="63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659595577" name="文本框 5"/>
                            <wps:cNvSpPr txBox="1"/>
                            <wps:spPr>
                              <a:xfrm>
                                <a:off x="486" y="331"/>
                                <a:ext cx="293" cy="400"/>
                              </a:xfrm>
                              <a:prstGeom prst="rect">
                                <a:avLst/>
                              </a:prstGeom>
                              <a:noFill/>
                              <a:ln w="6350">
                                <a:noFill/>
                              </a:ln>
                            </wps:spPr>
                            <wps:txbx>
                              <w:txbxContent>
                                <w:p w14:paraId="1ED03FA4" w14:textId="77777777" w:rsidR="00062EC9" w:rsidRDefault="00000000">
                                  <w:pPr>
                                    <w:rPr>
                                      <w:rFonts w:cstheme="minorBidi"/>
                                      <w:i/>
                                      <w:iCs/>
                                      <w:color w:val="000000" w:themeColor="text1"/>
                                      <w:sz w:val="16"/>
                                      <w:szCs w:val="16"/>
                                    </w:rPr>
                                  </w:pPr>
                                  <w:r>
                                    <w:rPr>
                                      <w:rFonts w:cstheme="minorBidi"/>
                                      <w:i/>
                                      <w:iCs/>
                                      <w:color w:val="000000" w:themeColor="text1"/>
                                      <w:sz w:val="16"/>
                                      <w:szCs w:val="16"/>
                                    </w:rPr>
                                    <w:t>L</w:t>
                                  </w:r>
                                </w:p>
                              </w:txbxContent>
                            </wps:txbx>
                            <wps:bodyPr rot="0" spcFirstLastPara="0" vert="horz" wrap="square" lIns="91440" tIns="45720" rIns="91440" bIns="45720" numCol="1" spcCol="0" rtlCol="0" fromWordArt="0" anchor="t" anchorCtr="0" forceAA="0" compatLnSpc="1">
                              <a:noAutofit/>
                            </wps:bodyPr>
                          </wps:wsp>
                          <wps:wsp>
                            <wps:cNvPr id="506271840" name="文本框 5"/>
                            <wps:cNvSpPr txBox="1"/>
                            <wps:spPr>
                              <a:xfrm>
                                <a:off x="924" y="558"/>
                                <a:ext cx="293" cy="400"/>
                              </a:xfrm>
                              <a:prstGeom prst="rect">
                                <a:avLst/>
                              </a:prstGeom>
                              <a:noFill/>
                              <a:ln w="6350">
                                <a:noFill/>
                              </a:ln>
                            </wps:spPr>
                            <wps:txbx>
                              <w:txbxContent>
                                <w:p w14:paraId="73CE8E3C" w14:textId="77777777" w:rsidR="00062EC9" w:rsidRDefault="00000000">
                                  <w:pPr>
                                    <w:rPr>
                                      <w:rFonts w:cstheme="minorBidi"/>
                                      <w:i/>
                                      <w:iCs/>
                                      <w:color w:val="000000" w:themeColor="text1"/>
                                      <w:sz w:val="16"/>
                                      <w:szCs w:val="16"/>
                                    </w:rPr>
                                  </w:pPr>
                                  <w:r>
                                    <w:rPr>
                                      <w:rFonts w:cstheme="minorBidi"/>
                                      <w:i/>
                                      <w:iCs/>
                                      <w:color w:val="000000" w:themeColor="text1"/>
                                      <w:sz w:val="16"/>
                                      <w:szCs w:val="16"/>
                                    </w:rPr>
                                    <w:t>C</w:t>
                                  </w:r>
                                </w:p>
                              </w:txbxContent>
                            </wps:txbx>
                            <wps:bodyPr rot="0" spcFirstLastPara="0" vert="horz" wrap="square" lIns="91440" tIns="45720" rIns="91440" bIns="45720" numCol="1" spcCol="0" rtlCol="0" fromWordArt="0" anchor="t" anchorCtr="0" forceAA="0" compatLnSpc="1">
                              <a:noAutofit/>
                            </wps:bodyPr>
                          </wps:wsp>
                          <wps:wsp>
                            <wps:cNvPr id="1574352056" name="文本框 5"/>
                            <wps:cNvSpPr txBox="1"/>
                            <wps:spPr>
                              <a:xfrm>
                                <a:off x="621" y="166"/>
                                <a:ext cx="293" cy="400"/>
                              </a:xfrm>
                              <a:prstGeom prst="rect">
                                <a:avLst/>
                              </a:prstGeom>
                              <a:noFill/>
                              <a:ln w="6350">
                                <a:noFill/>
                              </a:ln>
                            </wps:spPr>
                            <wps:txbx>
                              <w:txbxContent>
                                <w:p w14:paraId="11AAEDCE" w14:textId="77777777" w:rsidR="00062EC9" w:rsidRDefault="00000000">
                                  <w:pPr>
                                    <w:rPr>
                                      <w:rFonts w:cstheme="minorBidi"/>
                                      <w:color w:val="000000" w:themeColor="text1"/>
                                      <w:sz w:val="12"/>
                                      <w:szCs w:val="12"/>
                                    </w:rPr>
                                  </w:pPr>
                                  <w:r>
                                    <w:rPr>
                                      <w:rFonts w:cstheme="minorBidi"/>
                                      <w:color w:val="000000" w:themeColor="text1"/>
                                      <w:sz w:val="12"/>
                                      <w:szCs w:val="12"/>
                                    </w:rPr>
                                    <w:t>2</w:t>
                                  </w:r>
                                </w:p>
                              </w:txbxContent>
                            </wps:txbx>
                            <wps:bodyPr rot="0" spcFirstLastPara="0" vert="horz" wrap="square" lIns="91440" tIns="45720" rIns="91440" bIns="45720" numCol="1" spcCol="0" rtlCol="0" fromWordArt="0" anchor="t" anchorCtr="0" forceAA="0" compatLnSpc="1">
                              <a:noAutofit/>
                            </wps:bodyPr>
                          </wps:wsp>
                          <wps:wsp>
                            <wps:cNvPr id="319313601" name="文本框 5"/>
                            <wps:cNvSpPr txBox="1"/>
                            <wps:spPr>
                              <a:xfrm>
                                <a:off x="999" y="158"/>
                                <a:ext cx="293" cy="400"/>
                              </a:xfrm>
                              <a:prstGeom prst="rect">
                                <a:avLst/>
                              </a:prstGeom>
                              <a:noFill/>
                              <a:ln w="6350">
                                <a:noFill/>
                              </a:ln>
                            </wps:spPr>
                            <wps:txbx>
                              <w:txbxContent>
                                <w:p w14:paraId="55A343C6" w14:textId="77777777" w:rsidR="00062EC9" w:rsidRDefault="00000000">
                                  <w:pPr>
                                    <w:rPr>
                                      <w:rFonts w:cstheme="minorBidi"/>
                                      <w:color w:val="000000" w:themeColor="text1"/>
                                      <w:sz w:val="12"/>
                                      <w:szCs w:val="12"/>
                                    </w:rPr>
                                  </w:pPr>
                                  <w:r>
                                    <w:rPr>
                                      <w:rFonts w:cstheme="minorBidi"/>
                                      <w:color w:val="000000" w:themeColor="text1"/>
                                      <w:sz w:val="12"/>
                                      <w:szCs w:val="12"/>
                                    </w:rPr>
                                    <w:t>1</w:t>
                                  </w:r>
                                </w:p>
                              </w:txbxContent>
                            </wps:txbx>
                            <wps:bodyPr rot="0" spcFirstLastPara="0" vert="horz" wrap="square" lIns="91440" tIns="45720" rIns="91440" bIns="45720" numCol="1" spcCol="0" rtlCol="0" fromWordArt="0" anchor="t" anchorCtr="0" forceAA="0" compatLnSpc="1">
                              <a:noAutofit/>
                            </wps:bodyPr>
                          </wps:wsp>
                          <wps:wsp>
                            <wps:cNvPr id="1910338592" name="文本框 5"/>
                            <wps:cNvSpPr txBox="1"/>
                            <wps:spPr>
                              <a:xfrm>
                                <a:off x="881" y="257"/>
                                <a:ext cx="293" cy="400"/>
                              </a:xfrm>
                              <a:prstGeom prst="rect">
                                <a:avLst/>
                              </a:prstGeom>
                              <a:noFill/>
                              <a:ln w="6350">
                                <a:noFill/>
                              </a:ln>
                            </wps:spPr>
                            <wps:txbx>
                              <w:txbxContent>
                                <w:p w14:paraId="102033C7" w14:textId="77777777" w:rsidR="00062EC9" w:rsidRDefault="00000000">
                                  <w:pPr>
                                    <w:rPr>
                                      <w:rFonts w:cstheme="minorBidi"/>
                                      <w:color w:val="000000" w:themeColor="text1"/>
                                      <w:sz w:val="16"/>
                                      <w:szCs w:val="16"/>
                                    </w:rPr>
                                  </w:pPr>
                                  <w:r>
                                    <w:rPr>
                                      <w:rFonts w:cstheme="minorBidi"/>
                                      <w:color w:val="000000" w:themeColor="text1"/>
                                      <w:sz w:val="16"/>
                                      <w:szCs w:val="16"/>
                                    </w:rPr>
                                    <w:t>S</w:t>
                                  </w:r>
                                </w:p>
                              </w:txbxContent>
                            </wps:txbx>
                            <wps:bodyPr rot="0" spcFirstLastPara="0" vert="horz" wrap="square" lIns="91440" tIns="45720" rIns="91440" bIns="45720" numCol="1" spcCol="0" rtlCol="0" fromWordArt="0" anchor="t" anchorCtr="0" forceAA="0" compatLnSpc="1">
                              <a:noAutofit/>
                            </wps:bodyPr>
                          </wps:wsp>
                          <wps:wsp>
                            <wps:cNvPr id="805961752" name="椭圆 805961752"/>
                            <wps:cNvSpPr/>
                            <wps:spPr>
                              <a:xfrm>
                                <a:off x="91" y="334"/>
                                <a:ext cx="227" cy="227"/>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8B4DBC" w14:textId="77777777" w:rsidR="00062EC9" w:rsidRDefault="00000000">
                                  <w:pPr>
                                    <w:jc w:val="center"/>
                                    <w:rPr>
                                      <w:rFonts w:cstheme="minorBidi"/>
                                      <w:color w:val="FFFFFF" w:themeColor="light1"/>
                                      <w:szCs w:val="21"/>
                                    </w:rPr>
                                  </w:pPr>
                                  <w:r>
                                    <w:rPr>
                                      <w:rFonts w:cstheme="minorBidi"/>
                                      <w:color w:val="FFFFFF" w:themeColor="light1"/>
                                      <w:szCs w:val="21"/>
                                    </w:rPr>
                                    <w:t>V</w:t>
                                  </w:r>
                                </w:p>
                              </w:txbxContent>
                            </wps:txbx>
                            <wps:bodyPr rot="0" spcFirstLastPara="0" vert="horz" wrap="square" lIns="91440" tIns="45720" rIns="91440" bIns="45720" numCol="1" spcCol="0" rtlCol="0" fromWordArt="0" anchor="ctr" anchorCtr="0" forceAA="0" compatLnSpc="1">
                              <a:noAutofit/>
                            </wps:bodyPr>
                          </wps:wsp>
                          <wps:wsp>
                            <wps:cNvPr id="2074476964" name="文本框 5"/>
                            <wps:cNvSpPr txBox="1"/>
                            <wps:spPr>
                              <a:xfrm>
                                <a:off x="-10" y="217"/>
                                <a:ext cx="293" cy="400"/>
                              </a:xfrm>
                              <a:prstGeom prst="rect">
                                <a:avLst/>
                              </a:prstGeom>
                              <a:noFill/>
                              <a:ln w="6350">
                                <a:noFill/>
                              </a:ln>
                            </wps:spPr>
                            <wps:txbx>
                              <w:txbxContent>
                                <w:p w14:paraId="4F243E40" w14:textId="77777777" w:rsidR="00062EC9" w:rsidRDefault="00000000">
                                  <w:pPr>
                                    <w:rPr>
                                      <w:rFonts w:cstheme="minorBidi"/>
                                      <w:color w:val="000000" w:themeColor="text1"/>
                                      <w:sz w:val="16"/>
                                      <w:szCs w:val="16"/>
                                    </w:rPr>
                                  </w:pPr>
                                  <w:r>
                                    <w:rPr>
                                      <w:rFonts w:cstheme="minorBidi"/>
                                      <w:color w:val="000000" w:themeColor="text1"/>
                                      <w:sz w:val="16"/>
                                      <w:szCs w:val="16"/>
                                    </w:rPr>
                                    <w:t>V</w:t>
                                  </w:r>
                                </w:p>
                              </w:txbxContent>
                            </wps:txbx>
                            <wps:bodyPr rot="0" spcFirstLastPara="0" vert="horz" wrap="square" lIns="91440" tIns="45720" rIns="91440" bIns="45720" numCol="1" spcCol="0" rtlCol="0" fromWordArt="0" anchor="t" anchorCtr="0" forceAA="0" compatLnSpc="1">
                              <a:noAutofit/>
                            </wps:bodyPr>
                          </wps:wsp>
                          <wps:wsp>
                            <wps:cNvPr id="733248721" name="文本框 5"/>
                            <wps:cNvSpPr txBox="1"/>
                            <wps:spPr>
                              <a:xfrm>
                                <a:off x="1440" y="617"/>
                                <a:ext cx="293" cy="400"/>
                              </a:xfrm>
                              <a:prstGeom prst="rect">
                                <a:avLst/>
                              </a:prstGeom>
                              <a:noFill/>
                              <a:ln w="6350">
                                <a:noFill/>
                              </a:ln>
                            </wps:spPr>
                            <wps:txbx>
                              <w:txbxContent>
                                <w:p w14:paraId="6E493E40" w14:textId="77777777" w:rsidR="00062EC9" w:rsidRDefault="00000000">
                                  <w:pPr>
                                    <w:rPr>
                                      <w:rFonts w:cstheme="minorBidi"/>
                                      <w:i/>
                                      <w:iCs/>
                                      <w:color w:val="000000" w:themeColor="text1"/>
                                      <w:sz w:val="16"/>
                                      <w:szCs w:val="16"/>
                                    </w:rPr>
                                  </w:pPr>
                                  <w:r>
                                    <w:rPr>
                                      <w:rFonts w:cstheme="minorBidi" w:hint="eastAsia"/>
                                      <w:i/>
                                      <w:iCs/>
                                      <w:color w:val="000000" w:themeColor="text1"/>
                                      <w:sz w:val="16"/>
                                      <w:szCs w:val="16"/>
                                    </w:rPr>
                                    <w:t>E</w:t>
                                  </w:r>
                                </w:p>
                              </w:txbxContent>
                            </wps:txbx>
                            <wps:bodyPr rot="0" spcFirstLastPara="0" vert="horz" wrap="square" lIns="91440" tIns="45720" rIns="91440" bIns="45720" numCol="1" spcCol="0" rtlCol="0" fromWordArt="0" anchor="t" anchorCtr="0" forceAA="0" compatLnSpc="1">
                              <a:noAutofit/>
                            </wps:bodyPr>
                          </wps:wsp>
                          <wps:wsp>
                            <wps:cNvPr id="151382882" name="直接连接符 151382882"/>
                            <wps:cNvCnPr/>
                            <wps:spPr>
                              <a:xfrm>
                                <a:off x="1096" y="14"/>
                                <a:ext cx="414" cy="0"/>
                              </a:xfrm>
                              <a:prstGeom prst="line">
                                <a:avLst/>
                              </a:prstGeom>
                              <a:noFill/>
                              <a:ln w="9525">
                                <a:solidFill>
                                  <a:srgbClr val="000000"/>
                                </a:solidFill>
                                <a:round/>
                              </a:ln>
                            </wps:spPr>
                            <wps:bodyPr/>
                          </wps:wsp>
                        </wpg:grpSp>
                        <wps:wsp>
                          <wps:cNvPr id="2029854066" name="矩形 195"/>
                          <wps:cNvSpPr/>
                          <wps:spPr>
                            <a:xfrm>
                              <a:off x="777020" y="0"/>
                              <a:ext cx="119532" cy="60102"/>
                            </a:xfrm>
                            <a:prstGeom prst="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760255516" name="椭圆 205"/>
                        <wps:cNvSpPr/>
                        <wps:spPr>
                          <a:xfrm>
                            <a:off x="324952" y="734543"/>
                            <a:ext cx="28800" cy="288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284128" name="椭圆 205"/>
                        <wps:cNvSpPr/>
                        <wps:spPr>
                          <a:xfrm>
                            <a:off x="622699" y="726986"/>
                            <a:ext cx="28800" cy="288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4832304" name="椭圆 205"/>
                        <wps:cNvSpPr/>
                        <wps:spPr>
                          <a:xfrm>
                            <a:off x="326464" y="49876"/>
                            <a:ext cx="28575" cy="2857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0C3C3E" id="组合 206" o:spid="_x0000_s1811" style="position:absolute;left:0;text-align:left;margin-left:325.3pt;margin-top:8.8pt;width:87.15pt;height:60.1pt;z-index:251643904;mso-position-horizontal-relative:text;mso-position-vertical-relative:text" coordsize="11068,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">
                <v:group id="组合 196" o:spid="_x0000_s1812" style="position:absolute;width:11068;height:7486" coordorigin=",-299" coordsize="11068,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">
                  <v:group id="组合 70" o:spid="_x0000_s1813" style="position:absolute;top:-299;width:11068;height:7498" coordorigin="-10,-81" coordsize="1743,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">
                    <v:shape id="文本框 5" o:spid="_x0000_s1814" type="#_x0000_t202" style="position:absolute;left:1120;top:-81;width:29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" filled="f" stroked="f" strokeweight=".5pt">
                      <v:textbox>
                        <w:txbxContent>
                          <w:p w14:paraId="049E51C2" w14:textId="77777777" w:rsidR="00062EC9" w:rsidRDefault="00000000">
                            <w:pPr>
                              <w:rPr>
                                <w:rFonts w:cstheme="minorBidi"/>
                                <w:i/>
                                <w:iCs/>
                                <w:color w:val="000000" w:themeColor="text1"/>
                                <w:sz w:val="16"/>
                                <w:szCs w:val="16"/>
                              </w:rPr>
                            </w:pPr>
                            <w:r>
                              <w:rPr>
                                <w:rFonts w:cstheme="minorBidi" w:hint="eastAsia"/>
                                <w:i/>
                                <w:iCs/>
                                <w:color w:val="000000" w:themeColor="text1"/>
                                <w:sz w:val="16"/>
                                <w:szCs w:val="16"/>
                              </w:rPr>
                              <w:t>R</w:t>
                            </w:r>
                          </w:p>
                        </w:txbxContent>
                      </v:textbox>
                    </v:shape>
                    <v:line id="直接连接符 2054918376" o:spid="_x0000_s1815" style="position:absolute;visibility:visible;mso-wrap-style:square" from="204,14" to="8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"/>
                    <v:line id="直接连接符 830702827" o:spid="_x0000_s1816" style="position:absolute;flip:y;visibility:visible;mso-wrap-style:square" from="205,1096" to="1522,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"/>
                    <v:group id="Group 4452" o:spid="_x0000_s1817" style="position:absolute;left:17;top:515;width:1086;height:85;rotation:90" coordorigin="17,515" coordsize="1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">
                      <v:group id="Group 4453" o:spid="_x0000_s1818" style="position:absolute;left:534;top:241;width:85;height:633;rotation:-90" coordorigin="534,240" coordsize="527,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">
                        <v:group id="Group 4454" o:spid="_x0000_s1819" style="position:absolute;left:534;top:240;width:527;height:1879" coordorigin="534,240" coordsize="527,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">
                          <v:shape id="Arc 4455" o:spid="_x0000_s1820" style="position:absolute;left:547;top:240;width:514;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" path="m551,nfc12440,57,22048,9711,22048,21600v,11929,-9671,21600,-21600,21600c298,43199,149,43198,-1,43195em551,nsc12440,57,22048,9711,22048,21600v,11929,-9671,21600,-21600,21600c298,43199,149,43198,-1,43195l448,21600,551,xe" filled="f">
                            <v:path arrowok="t" o:extrusionok="f" o:connecttype="custom" o:connectlocs="13,0;0,936;10,468" o:connectangles="0,0,0"/>
                          </v:shape>
                          <v:shape id="Arc 4456" o:spid="_x0000_s1821" style="position:absolute;left:534;top:1183;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" path="m551,nfc12440,57,22048,9711,22048,21600v,11929,-9671,21600,-21600,21600c298,43199,149,43198,-1,43195em551,nsc12440,57,22048,9711,22048,21600v,11929,-9671,21600,-21600,21600c298,43199,149,43198,-1,43195l448,21600,551,xe" filled="f">
                            <v:path arrowok="t" o:extrusionok="f" o:connecttype="custom" o:connectlocs="13,0;0,936;10,468" o:connectangles="0,0,0"/>
                          </v:shape>
                        </v:group>
                        <v:group id="Group 4457" o:spid="_x0000_s1822" style="position:absolute;left:535;top:2113;width:526;height:1879" coordorigin="535,2113"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">
                          <v:shape id="Arc 4458" o:spid="_x0000_s1823" style="position:absolute;left:547;top:2113;width:514;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" path="m551,nfc12440,57,22048,9711,22048,21600v,11929,-9671,21600,-21600,21600c298,43199,149,43198,-1,43195em551,nsc12440,57,22048,9711,22048,21600v,11929,-9671,21600,-21600,21600c298,43199,149,43198,-1,43195l448,21600,551,xe" filled="f">
                            <v:path arrowok="t" o:extrusionok="f" o:connecttype="custom" o:connectlocs="13,0;0,936;10,468" o:connectangles="0,0,0"/>
                          </v:shape>
                          <v:shape id="Arc 4459" o:spid="_x0000_s1824" style="position:absolute;left:535;top:3056;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" path="m551,nfc12440,57,22048,9711,22048,21600v,11929,-9671,21600,-21600,21600c298,43199,149,43198,-1,43195em551,nsc12440,57,22048,9711,22048,21600v,11929,-9671,21600,-21600,21600c298,43199,149,43198,-1,43195l448,21600,551,xe" filled="f">
                            <v:path arrowok="t" o:extrusionok="f" o:connecttype="custom" o:connectlocs="13,0;0,936;10,468" o:connectangles="0,0,0"/>
                          </v:shape>
                        </v:group>
                      </v:group>
                      <v:line id="Line 4461" o:spid="_x0000_s1825" style="position:absolute;flip:x y;visibility:visible;mso-wrap-style:square" from="17,593" to="26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"/>
                      <v:line id="Line 4462" o:spid="_x0000_s1826" style="position:absolute;flip:x;visibility:visible;mso-wrap-style:square" from="893,596" to="110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"/>
                    </v:group>
                    <v:group id="Group 4424" o:spid="_x0000_s1827" style="position:absolute;left:205;top:7;width:1442;height:1092" coordorigin="205,7" coordsize="144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">
                      <v:rect id="Rectangle 4426" o:spid="_x0000_s1828" style="position:absolute;left:937;top:544;width:54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" strokecolor="white"/>
                      <v:line id="Line 4429" o:spid="_x0000_s1829" style="position:absolute;visibility:visible;mso-wrap-style:square" from="989,787" to="98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"/>
                      <v:line id="Line 4430" o:spid="_x0000_s1830" style="position:absolute;flip:y;visibility:visible;mso-wrap-style:square" from="989,219" to="99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"/>
                      <v:line id="Line 4430" o:spid="_x0000_s1831" style="position:absolute;flip:y;visibility:visible;mso-wrap-style:square" from="1512,787" to="1512,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"/>
                      <v:line id="Line 4430" o:spid="_x0000_s1832" style="position:absolute;flip:y;visibility:visible;mso-wrap-style:square" from="1510,17" to="151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"/>
                      <v:line id="Line 4430" o:spid="_x0000_s1833" style="position:absolute;flip:y;visibility:visible;mso-wrap-style:square" from="205,8" to="206,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"/>
                      <v:line id="Line 4430" o:spid="_x0000_s1834" style="position:absolute;rotation:90;visibility:visible;mso-wrap-style:square" from="985,628" to="98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"/>
                      <v:line id="Line 4430" o:spid="_x0000_s1835" style="position:absolute;rotation:90;visibility:visible;mso-wrap-style:square" from="985,701" to="985,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"/>
                      <v:line id="Line 4430" o:spid="_x0000_s1836" style="position:absolute;rotation:90;visibility:visible;mso-wrap-style:square" from="1521,701" to="152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"/>
                      <v:line id="Line 4430" o:spid="_x0000_s1837" style="position:absolute;rotation:90;visibility:visible;mso-wrap-style:square" from="1506,582" to="150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"/>
                      <v:line id="Line 4430" o:spid="_x0000_s1838" style="position:absolute;flip:y;visibility:visible;mso-wrap-style:square" from="856,13" to="85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"/>
                      <v:line id="Line 4430" o:spid="_x0000_s1839" style="position:absolute;flip:y;visibility:visible;mso-wrap-style:square" from="1105,7" to="110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"/>
                    </v:group>
                    <v:oval id="椭圆 1326697749" o:spid="_x0000_s1840" style="position:absolute;left:975;top:435;width:28;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" fillcolor="white [3212]" strokecolor="black [3213]" strokeweight=".5pt"/>
                    <v:shape id="文本框 5" o:spid="_x0000_s1841" type="#_x0000_t202" style="position:absolute;left:486;top:331;width:29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" filled="f" stroked="f" strokeweight=".5pt">
                      <v:textbox>
                        <w:txbxContent>
                          <w:p w14:paraId="1ED03FA4" w14:textId="77777777" w:rsidR="00062EC9" w:rsidRDefault="00000000">
                            <w:pPr>
                              <w:rPr>
                                <w:rFonts w:cstheme="minorBidi"/>
                                <w:i/>
                                <w:iCs/>
                                <w:color w:val="000000" w:themeColor="text1"/>
                                <w:sz w:val="16"/>
                                <w:szCs w:val="16"/>
                              </w:rPr>
                            </w:pPr>
                            <w:r>
                              <w:rPr>
                                <w:rFonts w:cstheme="minorBidi"/>
                                <w:i/>
                                <w:iCs/>
                                <w:color w:val="000000" w:themeColor="text1"/>
                                <w:sz w:val="16"/>
                                <w:szCs w:val="16"/>
                              </w:rPr>
                              <w:t>L</w:t>
                            </w:r>
                          </w:p>
                        </w:txbxContent>
                      </v:textbox>
                    </v:shape>
                    <v:shape id="文本框 5" o:spid="_x0000_s1842" type="#_x0000_t202" style="position:absolute;left:924;top:558;width:29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" filled="f" stroked="f" strokeweight=".5pt">
                      <v:textbox>
                        <w:txbxContent>
                          <w:p w14:paraId="73CE8E3C" w14:textId="77777777" w:rsidR="00062EC9" w:rsidRDefault="00000000">
                            <w:pPr>
                              <w:rPr>
                                <w:rFonts w:cstheme="minorBidi"/>
                                <w:i/>
                                <w:iCs/>
                                <w:color w:val="000000" w:themeColor="text1"/>
                                <w:sz w:val="16"/>
                                <w:szCs w:val="16"/>
                              </w:rPr>
                            </w:pPr>
                            <w:r>
                              <w:rPr>
                                <w:rFonts w:cstheme="minorBidi"/>
                                <w:i/>
                                <w:iCs/>
                                <w:color w:val="000000" w:themeColor="text1"/>
                                <w:sz w:val="16"/>
                                <w:szCs w:val="16"/>
                              </w:rPr>
                              <w:t>C</w:t>
                            </w:r>
                          </w:p>
                        </w:txbxContent>
                      </v:textbox>
                    </v:shape>
                    <v:shape id="文本框 5" o:spid="_x0000_s1843" type="#_x0000_t202" style="position:absolute;left:621;top:166;width:29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" filled="f" stroked="f" strokeweight=".5pt">
                      <v:textbox>
                        <w:txbxContent>
                          <w:p w14:paraId="11AAEDCE" w14:textId="77777777" w:rsidR="00062EC9" w:rsidRDefault="00000000">
                            <w:pPr>
                              <w:rPr>
                                <w:rFonts w:cstheme="minorBidi"/>
                                <w:color w:val="000000" w:themeColor="text1"/>
                                <w:sz w:val="12"/>
                                <w:szCs w:val="12"/>
                              </w:rPr>
                            </w:pPr>
                            <w:r>
                              <w:rPr>
                                <w:rFonts w:cstheme="minorBidi"/>
                                <w:color w:val="000000" w:themeColor="text1"/>
                                <w:sz w:val="12"/>
                                <w:szCs w:val="12"/>
                              </w:rPr>
                              <w:t>2</w:t>
                            </w:r>
                          </w:p>
                        </w:txbxContent>
                      </v:textbox>
                    </v:shape>
                    <v:shape id="文本框 5" o:spid="_x0000_s1844" type="#_x0000_t202" style="position:absolute;left:999;top:158;width:29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" filled="f" stroked="f" strokeweight=".5pt">
                      <v:textbox>
                        <w:txbxContent>
                          <w:p w14:paraId="55A343C6" w14:textId="77777777" w:rsidR="00062EC9" w:rsidRDefault="00000000">
                            <w:pPr>
                              <w:rPr>
                                <w:rFonts w:cstheme="minorBidi"/>
                                <w:color w:val="000000" w:themeColor="text1"/>
                                <w:sz w:val="12"/>
                                <w:szCs w:val="12"/>
                              </w:rPr>
                            </w:pPr>
                            <w:r>
                              <w:rPr>
                                <w:rFonts w:cstheme="minorBidi"/>
                                <w:color w:val="000000" w:themeColor="text1"/>
                                <w:sz w:val="12"/>
                                <w:szCs w:val="12"/>
                              </w:rPr>
                              <w:t>1</w:t>
                            </w:r>
                          </w:p>
                        </w:txbxContent>
                      </v:textbox>
                    </v:shape>
                    <v:shape id="文本框 5" o:spid="_x0000_s1845" type="#_x0000_t202" style="position:absolute;left:881;top:257;width:29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" filled="f" stroked="f" strokeweight=".5pt">
                      <v:textbox>
                        <w:txbxContent>
                          <w:p w14:paraId="102033C7" w14:textId="77777777" w:rsidR="00062EC9" w:rsidRDefault="00000000">
                            <w:pPr>
                              <w:rPr>
                                <w:rFonts w:cstheme="minorBidi"/>
                                <w:color w:val="000000" w:themeColor="text1"/>
                                <w:sz w:val="16"/>
                                <w:szCs w:val="16"/>
                              </w:rPr>
                            </w:pPr>
                            <w:r>
                              <w:rPr>
                                <w:rFonts w:cstheme="minorBidi"/>
                                <w:color w:val="000000" w:themeColor="text1"/>
                                <w:sz w:val="16"/>
                                <w:szCs w:val="16"/>
                              </w:rPr>
                              <w:t>S</w:t>
                            </w:r>
                          </w:p>
                        </w:txbxContent>
                      </v:textbox>
                    </v:shape>
                    <v:oval id="椭圆 805961752" o:spid="_x0000_s1846" style="position:absolute;left:91;top:334;width:227;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" fillcolor="white [3212]" strokecolor="black [3213]">
                      <v:textbox>
                        <w:txbxContent>
                          <w:p w14:paraId="488B4DBC" w14:textId="77777777" w:rsidR="00062EC9" w:rsidRDefault="00000000">
                            <w:pPr>
                              <w:jc w:val="center"/>
                              <w:rPr>
                                <w:rFonts w:cstheme="minorBidi"/>
                                <w:color w:val="FFFFFF" w:themeColor="light1"/>
                                <w:szCs w:val="21"/>
                              </w:rPr>
                            </w:pPr>
                            <w:r>
                              <w:rPr>
                                <w:rFonts w:cstheme="minorBidi"/>
                                <w:color w:val="FFFFFF" w:themeColor="light1"/>
                                <w:szCs w:val="21"/>
                              </w:rPr>
                              <w:t>V</w:t>
                            </w:r>
                          </w:p>
                        </w:txbxContent>
                      </v:textbox>
                    </v:oval>
                    <v:shape id="文本框 5" o:spid="_x0000_s1847" type="#_x0000_t202" style="position:absolute;left:-10;top:217;width:29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" filled="f" stroked="f" strokeweight=".5pt">
                      <v:textbox>
                        <w:txbxContent>
                          <w:p w14:paraId="4F243E40" w14:textId="77777777" w:rsidR="00062EC9" w:rsidRDefault="00000000">
                            <w:pPr>
                              <w:rPr>
                                <w:rFonts w:cstheme="minorBidi"/>
                                <w:color w:val="000000" w:themeColor="text1"/>
                                <w:sz w:val="16"/>
                                <w:szCs w:val="16"/>
                              </w:rPr>
                            </w:pPr>
                            <w:r>
                              <w:rPr>
                                <w:rFonts w:cstheme="minorBidi"/>
                                <w:color w:val="000000" w:themeColor="text1"/>
                                <w:sz w:val="16"/>
                                <w:szCs w:val="16"/>
                              </w:rPr>
                              <w:t>V</w:t>
                            </w:r>
                          </w:p>
                        </w:txbxContent>
                      </v:textbox>
                    </v:shape>
                    <v:shape id="文本框 5" o:spid="_x0000_s1848" type="#_x0000_t202" style="position:absolute;left:1440;top:617;width:29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" filled="f" stroked="f" strokeweight=".5pt">
                      <v:textbox>
                        <w:txbxContent>
                          <w:p w14:paraId="6E493E40" w14:textId="77777777" w:rsidR="00062EC9" w:rsidRDefault="00000000">
                            <w:pPr>
                              <w:rPr>
                                <w:rFonts w:cstheme="minorBidi"/>
                                <w:i/>
                                <w:iCs/>
                                <w:color w:val="000000" w:themeColor="text1"/>
                                <w:sz w:val="16"/>
                                <w:szCs w:val="16"/>
                              </w:rPr>
                            </w:pPr>
                            <w:r>
                              <w:rPr>
                                <w:rFonts w:cstheme="minorBidi" w:hint="eastAsia"/>
                                <w:i/>
                                <w:iCs/>
                                <w:color w:val="000000" w:themeColor="text1"/>
                                <w:sz w:val="16"/>
                                <w:szCs w:val="16"/>
                              </w:rPr>
                              <w:t>E</w:t>
                            </w:r>
                          </w:p>
                        </w:txbxContent>
                      </v:textbox>
                    </v:shape>
                    <v:line id="直接连接符 151382882" o:spid="_x0000_s1849" style="position:absolute;visibility:visible;mso-wrap-style:square" from="1096,14" to="15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"/>
                  </v:group>
                  <v:rect id="矩形 195" o:spid="_x0000_s1850" style="position:absolute;left:7770;width:1195;height: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" fillcolor="white [3212]" strokecolor="#0a121c [484]"/>
                </v:group>
                <v:oval id="椭圆 205" o:spid="_x0000_s1851" style="position:absolute;left:3249;top:734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" fillcolor="black [3213]" stroked="f" strokeweight="2pt"/>
                <v:oval id="椭圆 205" o:spid="_x0000_s1852" style="position:absolute;left:6226;top:726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" fillcolor="black [3213]" stroked="f" strokeweight="2pt"/>
                <v:oval id="椭圆 205" o:spid="_x0000_s1853" style="position:absolute;left:3264;top:498;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" fillcolor="black [3213]" stroked="f" strokeweight="2pt"/>
                <w10:wrap type="square"/>
              </v:group>
            </w:pict>
          </mc:Fallback>
        </mc:AlternateContent>
      </w:r>
      <w:r>
        <w:rPr>
          <w:rFonts w:eastAsia="楷体" w:hint="eastAsia"/>
          <w:color w:val="000000" w:themeColor="text1"/>
          <w:szCs w:val="21"/>
        </w:rPr>
        <w:t>线圈在电路中有很多功能，比如作为电感器、变压器。</w:t>
      </w:r>
    </w:p>
    <w:p w14:paraId="24CC2107" w14:textId="42FF9BCF" w:rsidR="00062EC9" w:rsidRDefault="00000000">
      <w:pPr>
        <w:snapToGrid w:val="0"/>
        <w:ind w:left="420" w:hangingChars="200" w:hanging="420"/>
        <w:rPr>
          <w:rFonts w:eastAsia="华文中宋"/>
        </w:rPr>
      </w:pPr>
      <w:r>
        <w:rPr>
          <w:rFonts w:eastAsia="华文中宋" w:hint="eastAsia"/>
          <w:color w:val="000000" w:themeColor="text1"/>
          <w:szCs w:val="21"/>
        </w:rPr>
        <w:t>1</w:t>
      </w:r>
      <w:r>
        <w:rPr>
          <w:rFonts w:ascii="华文中宋" w:eastAsia="华文中宋" w:hAnsi="华文中宋" w:cs="黑体" w:hint="eastAsia"/>
          <w:color w:val="000000"/>
          <w:kern w:val="0"/>
          <w:szCs w:val="21"/>
          <w:lang w:bidi="ar"/>
        </w:rPr>
        <w:t xml:space="preserve">． </w:t>
      </w:r>
      <w:r>
        <w:rPr>
          <w:rFonts w:eastAsia="华文中宋" w:hint="eastAsia"/>
          <w:color w:val="000000" w:themeColor="text1"/>
          <w:szCs w:val="21"/>
        </w:rPr>
        <w:t>如图所示，开关</w:t>
      </w:r>
      <w:r>
        <w:rPr>
          <w:rFonts w:eastAsia="华文中宋"/>
          <w:color w:val="000000" w:themeColor="text1"/>
          <w:szCs w:val="21"/>
        </w:rPr>
        <w:t>S</w:t>
      </w:r>
      <w:r>
        <w:rPr>
          <w:rFonts w:eastAsia="华文中宋"/>
          <w:color w:val="000000" w:themeColor="text1"/>
          <w:szCs w:val="21"/>
        </w:rPr>
        <w:t>接通</w:t>
      </w:r>
      <w:r>
        <w:rPr>
          <w:rFonts w:eastAsia="华文中宋"/>
          <w:color w:val="000000" w:themeColor="text1"/>
          <w:szCs w:val="21"/>
        </w:rPr>
        <w:t>1</w:t>
      </w:r>
      <w:r>
        <w:rPr>
          <w:rFonts w:eastAsia="华文中宋" w:hint="eastAsia"/>
          <w:color w:val="000000" w:themeColor="text1"/>
          <w:szCs w:val="21"/>
        </w:rPr>
        <w:t>后，自由电荷在</w:t>
      </w:r>
      <w:r>
        <w:rPr>
          <w:rFonts w:eastAsia="华文中宋" w:hint="eastAsia"/>
        </w:rPr>
        <w:t>______</w:t>
      </w:r>
      <w:r>
        <w:rPr>
          <w:rFonts w:eastAsia="华文中宋" w:hint="eastAsia"/>
          <w:color w:val="000000" w:themeColor="text1"/>
          <w:szCs w:val="21"/>
        </w:rPr>
        <w:t>力作用下</w:t>
      </w:r>
      <w:r w:rsidR="00551D7E">
        <w:rPr>
          <w:rFonts w:eastAsia="华文中宋" w:hint="eastAsia"/>
          <w:color w:val="000000" w:themeColor="text1"/>
          <w:szCs w:val="21"/>
        </w:rPr>
        <w:t>，在</w:t>
      </w:r>
      <w:r>
        <w:rPr>
          <w:rFonts w:eastAsia="华文中宋" w:hint="eastAsia"/>
          <w:color w:val="000000" w:themeColor="text1"/>
          <w:szCs w:val="21"/>
        </w:rPr>
        <w:t>电容器极板积聚，定值电阻</w:t>
      </w:r>
      <w:r>
        <w:rPr>
          <w:rFonts w:eastAsia="华文中宋" w:hint="eastAsia"/>
          <w:i/>
          <w:iCs/>
          <w:color w:val="000000" w:themeColor="text1"/>
          <w:szCs w:val="21"/>
        </w:rPr>
        <w:t>R</w:t>
      </w:r>
      <w:r>
        <w:rPr>
          <w:rFonts w:eastAsia="华文中宋" w:hint="eastAsia"/>
          <w:color w:val="000000" w:themeColor="text1"/>
          <w:szCs w:val="21"/>
        </w:rPr>
        <w:t>两端的电势差</w:t>
      </w:r>
      <w:r>
        <w:rPr>
          <w:rFonts w:eastAsia="华文中宋" w:hint="eastAsia"/>
        </w:rPr>
        <w:t>______</w:t>
      </w:r>
      <w:r>
        <w:rPr>
          <w:rFonts w:eastAsia="华文中宋" w:hint="eastAsia"/>
        </w:rPr>
        <w:t>。</w:t>
      </w:r>
    </w:p>
    <w:p w14:paraId="461BD046" w14:textId="7DB5B0DC" w:rsidR="00062EC9" w:rsidRDefault="00000000">
      <w:pPr>
        <w:snapToGrid w:val="0"/>
        <w:ind w:leftChars="200" w:left="420"/>
        <w:rPr>
          <w:rFonts w:eastAsia="华文中宋"/>
          <w:color w:val="000000" w:themeColor="text1"/>
          <w:szCs w:val="21"/>
        </w:rPr>
      </w:pPr>
      <w:r>
        <w:rPr>
          <w:rFonts w:eastAsia="华文中宋" w:hint="eastAsia"/>
          <w:szCs w:val="21"/>
          <w:shd w:val="clear" w:color="auto" w:fill="FFFFFF"/>
        </w:rPr>
        <w:t>A</w:t>
      </w:r>
      <w:r>
        <w:rPr>
          <w:rFonts w:eastAsia="华文中宋" w:hint="eastAsia"/>
          <w:szCs w:val="21"/>
          <w:shd w:val="clear" w:color="auto" w:fill="FFFFFF"/>
        </w:rPr>
        <w:t>．</w:t>
      </w:r>
      <w:r>
        <w:rPr>
          <w:rFonts w:eastAsia="华文中宋" w:hint="eastAsia"/>
          <w:color w:val="000000" w:themeColor="text1"/>
          <w:szCs w:val="21"/>
        </w:rPr>
        <w:t>逐渐增大</w:t>
      </w:r>
      <w:r>
        <w:rPr>
          <w:rFonts w:eastAsia="华文中宋"/>
          <w:color w:val="000000" w:themeColor="text1"/>
          <w:szCs w:val="21"/>
        </w:rPr>
        <w:tab/>
      </w:r>
      <w:r>
        <w:rPr>
          <w:rFonts w:eastAsia="华文中宋"/>
          <w:color w:val="000000" w:themeColor="text1"/>
          <w:szCs w:val="21"/>
        </w:rPr>
        <w:tab/>
      </w:r>
      <w:r>
        <w:rPr>
          <w:rFonts w:eastAsia="华文中宋"/>
          <w:color w:val="000000" w:themeColor="text1"/>
          <w:szCs w:val="21"/>
        </w:rPr>
        <w:tab/>
      </w:r>
      <w:r>
        <w:rPr>
          <w:rFonts w:eastAsia="华文中宋"/>
          <w:szCs w:val="21"/>
          <w:shd w:val="clear" w:color="auto" w:fill="FFFFFF"/>
        </w:rPr>
        <w:t>B</w:t>
      </w:r>
      <w:r>
        <w:rPr>
          <w:rFonts w:eastAsia="华文中宋" w:hint="eastAsia"/>
          <w:szCs w:val="21"/>
          <w:shd w:val="clear" w:color="auto" w:fill="FFFFFF"/>
        </w:rPr>
        <w:t>．</w:t>
      </w:r>
      <w:r>
        <w:rPr>
          <w:rFonts w:eastAsia="华文中宋" w:hint="eastAsia"/>
          <w:color w:val="000000" w:themeColor="text1"/>
          <w:szCs w:val="21"/>
        </w:rPr>
        <w:t>逐渐减小</w:t>
      </w:r>
      <w:r>
        <w:rPr>
          <w:rFonts w:eastAsia="华文中宋"/>
          <w:color w:val="000000" w:themeColor="text1"/>
          <w:szCs w:val="21"/>
        </w:rPr>
        <w:tab/>
      </w:r>
      <w:r>
        <w:rPr>
          <w:rFonts w:eastAsia="华文中宋"/>
          <w:color w:val="000000" w:themeColor="text1"/>
          <w:szCs w:val="21"/>
        </w:rPr>
        <w:tab/>
      </w:r>
      <w:r>
        <w:rPr>
          <w:rFonts w:eastAsia="华文中宋"/>
          <w:color w:val="000000" w:themeColor="text1"/>
          <w:szCs w:val="21"/>
        </w:rPr>
        <w:tab/>
      </w:r>
      <w:r>
        <w:rPr>
          <w:rFonts w:eastAsia="华文中宋"/>
          <w:szCs w:val="21"/>
          <w:shd w:val="clear" w:color="auto" w:fill="FFFFFF"/>
        </w:rPr>
        <w:t>C</w:t>
      </w:r>
      <w:r>
        <w:rPr>
          <w:rFonts w:eastAsia="华文中宋" w:hint="eastAsia"/>
          <w:szCs w:val="21"/>
          <w:shd w:val="clear" w:color="auto" w:fill="FFFFFF"/>
        </w:rPr>
        <w:t>．</w:t>
      </w:r>
      <w:r>
        <w:rPr>
          <w:rFonts w:eastAsia="华文中宋" w:hint="eastAsia"/>
          <w:color w:val="000000" w:themeColor="text1"/>
          <w:szCs w:val="21"/>
        </w:rPr>
        <w:t>不变</w:t>
      </w:r>
    </w:p>
    <w:p w14:paraId="3411F941" w14:textId="7F626243" w:rsidR="00062EC9" w:rsidRDefault="00000000">
      <w:pPr>
        <w:snapToGrid w:val="0"/>
        <w:ind w:leftChars="1" w:left="283" w:hangingChars="134" w:hanging="281"/>
        <w:rPr>
          <w:rFonts w:eastAsia="华文中宋"/>
          <w:color w:val="C00000"/>
          <w:szCs w:val="21"/>
        </w:rPr>
      </w:pPr>
      <w:r>
        <w:rPr>
          <w:rFonts w:eastAsia="华文中宋" w:hint="eastAsia"/>
          <w:color w:val="000000" w:themeColor="text1"/>
          <w:szCs w:val="21"/>
        </w:rPr>
        <w:t>2</w:t>
      </w:r>
      <w:r>
        <w:rPr>
          <w:rFonts w:ascii="华文中宋" w:eastAsia="华文中宋" w:hAnsi="华文中宋" w:cs="黑体" w:hint="eastAsia"/>
          <w:color w:val="000000"/>
          <w:kern w:val="0"/>
          <w:szCs w:val="21"/>
          <w:lang w:bidi="ar"/>
        </w:rPr>
        <w:t xml:space="preserve">． </w:t>
      </w:r>
      <w:r>
        <w:rPr>
          <w:rFonts w:eastAsia="华文中宋" w:hint="eastAsia"/>
          <w:color w:val="000000" w:themeColor="text1"/>
          <w:szCs w:val="21"/>
        </w:rPr>
        <w:t>将开关从</w:t>
      </w:r>
      <w:r>
        <w:rPr>
          <w:rFonts w:eastAsia="华文中宋" w:hint="eastAsia"/>
          <w:color w:val="000000" w:themeColor="text1"/>
          <w:szCs w:val="21"/>
        </w:rPr>
        <w:t>1</w:t>
      </w:r>
      <w:r>
        <w:rPr>
          <w:rFonts w:eastAsia="华文中宋" w:hint="eastAsia"/>
          <w:color w:val="000000" w:themeColor="text1"/>
          <w:szCs w:val="21"/>
        </w:rPr>
        <w:t>置于</w:t>
      </w:r>
      <w:r>
        <w:rPr>
          <w:rFonts w:eastAsia="华文中宋" w:hint="eastAsia"/>
          <w:color w:val="000000" w:themeColor="text1"/>
          <w:szCs w:val="21"/>
        </w:rPr>
        <w:t>2</w:t>
      </w:r>
      <w:r>
        <w:rPr>
          <w:rFonts w:eastAsia="华文中宋" w:hint="eastAsia"/>
          <w:color w:val="000000" w:themeColor="text1"/>
          <w:szCs w:val="21"/>
        </w:rPr>
        <w:t>形成</w:t>
      </w:r>
      <w:r>
        <w:rPr>
          <w:rFonts w:eastAsia="华文中宋" w:hint="eastAsia"/>
          <w:i/>
          <w:iCs/>
          <w:color w:val="000000" w:themeColor="text1"/>
          <w:szCs w:val="21"/>
        </w:rPr>
        <w:t>L</w:t>
      </w:r>
      <w:r>
        <w:rPr>
          <w:rFonts w:eastAsia="华文中宋" w:hint="eastAsia"/>
          <w:i/>
          <w:iCs/>
          <w:szCs w:val="21"/>
        </w:rPr>
        <w:t>C</w:t>
      </w:r>
      <w:r>
        <w:rPr>
          <w:rFonts w:eastAsia="华文中宋" w:hint="eastAsia"/>
          <w:szCs w:val="21"/>
        </w:rPr>
        <w:t>电磁振荡回路（线圈</w:t>
      </w:r>
      <w:r>
        <w:rPr>
          <w:rFonts w:eastAsia="华文中宋" w:hint="eastAsia"/>
          <w:i/>
          <w:iCs/>
          <w:szCs w:val="21"/>
        </w:rPr>
        <w:t>L</w:t>
      </w:r>
      <w:r>
        <w:rPr>
          <w:rFonts w:eastAsia="华文中宋" w:hint="eastAsia"/>
          <w:szCs w:val="21"/>
        </w:rPr>
        <w:t>的电阻不为零）。</w:t>
      </w:r>
    </w:p>
    <w:p w14:paraId="3093F4B4" w14:textId="77777777" w:rsidR="00062EC9" w:rsidRDefault="00000000">
      <w:pPr>
        <w:snapToGrid w:val="0"/>
        <w:ind w:leftChars="200" w:left="420"/>
        <w:rPr>
          <w:rFonts w:eastAsia="华文中宋"/>
          <w:color w:val="000000" w:themeColor="text1"/>
          <w:szCs w:val="21"/>
          <w:shd w:val="clear" w:color="auto" w:fill="FFFFFF"/>
        </w:rPr>
      </w:pPr>
      <w:r>
        <w:rPr>
          <w:rFonts w:eastAsia="华文中宋" w:hint="eastAsia"/>
          <w:color w:val="000000" w:themeColor="text1"/>
          <w:szCs w:val="21"/>
        </w:rPr>
        <w:t>(1)</w:t>
      </w:r>
      <w:r>
        <w:rPr>
          <w:rFonts w:eastAsia="华文中宋" w:hint="eastAsia"/>
          <w:color w:val="000000" w:themeColor="text1"/>
          <w:szCs w:val="21"/>
        </w:rPr>
        <w:t>下图为</w:t>
      </w:r>
      <w:r>
        <w:rPr>
          <w:rFonts w:eastAsia="华文中宋" w:hint="eastAsia"/>
          <w:i/>
          <w:iCs/>
          <w:color w:val="000000" w:themeColor="text1"/>
          <w:szCs w:val="21"/>
        </w:rPr>
        <w:t>LC</w:t>
      </w:r>
      <w:r>
        <w:rPr>
          <w:rFonts w:eastAsia="华文中宋" w:hint="eastAsia"/>
          <w:color w:val="000000" w:themeColor="text1"/>
          <w:szCs w:val="21"/>
        </w:rPr>
        <w:t>回路电磁振荡过程中的</w:t>
      </w:r>
      <w:r>
        <w:rPr>
          <w:rFonts w:eastAsia="华文中宋" w:hint="eastAsia"/>
          <w:color w:val="000000" w:themeColor="text1"/>
          <w:szCs w:val="21"/>
        </w:rPr>
        <w:t>4</w:t>
      </w:r>
      <w:r>
        <w:rPr>
          <w:rFonts w:eastAsia="华文中宋" w:hint="eastAsia"/>
          <w:color w:val="000000" w:themeColor="text1"/>
          <w:szCs w:val="21"/>
        </w:rPr>
        <w:t>个状态</w:t>
      </w:r>
      <w:r>
        <w:rPr>
          <w:rFonts w:eastAsia="华文中宋" w:hint="eastAsia"/>
          <w:szCs w:val="21"/>
        </w:rPr>
        <w:t>，开始的一个</w:t>
      </w:r>
      <w:r>
        <w:rPr>
          <w:rFonts w:eastAsia="华文中宋" w:hint="eastAsia"/>
          <w:color w:val="000000" w:themeColor="text1"/>
          <w:szCs w:val="21"/>
        </w:rPr>
        <w:t>振荡</w:t>
      </w:r>
      <w:r>
        <w:rPr>
          <w:rFonts w:eastAsia="华文中宋" w:hint="eastAsia"/>
          <w:szCs w:val="21"/>
        </w:rPr>
        <w:t>周期内按照发生的先后顺序可将其排序为</w:t>
      </w:r>
      <w:bookmarkStart w:id="20" w:name="OLE_LINK4"/>
      <w:r>
        <w:rPr>
          <w:rFonts w:eastAsia="华文中宋" w:hint="eastAsia"/>
        </w:rPr>
        <w:t>______</w:t>
      </w:r>
      <w:r>
        <w:rPr>
          <w:rFonts w:eastAsia="华文中宋" w:hint="eastAsia"/>
          <w:color w:val="000000" w:themeColor="text1"/>
          <w:szCs w:val="21"/>
        </w:rPr>
        <w:t>。</w:t>
      </w:r>
      <w:bookmarkEnd w:id="20"/>
    </w:p>
    <w:p w14:paraId="371F58CF" w14:textId="77777777" w:rsidR="00062EC9" w:rsidRDefault="00000000">
      <w:pPr>
        <w:adjustRightInd w:val="0"/>
        <w:snapToGrid w:val="0"/>
        <w:spacing w:line="276" w:lineRule="auto"/>
        <w:ind w:left="315" w:hangingChars="150" w:hanging="315"/>
        <w:jc w:val="center"/>
        <w:rPr>
          <w:rFonts w:eastAsia="华文中宋"/>
          <w:szCs w:val="21"/>
        </w:rPr>
      </w:pPr>
      <w:r>
        <w:rPr>
          <w:rFonts w:eastAsia="华文中宋"/>
          <w:noProof/>
          <w:szCs w:val="21"/>
        </w:rPr>
        <mc:AlternateContent>
          <mc:Choice Requires="wpg">
            <w:drawing>
              <wp:inline distT="0" distB="0" distL="0" distR="0" wp14:anchorId="1BD8FE1C" wp14:editId="6E99445D">
                <wp:extent cx="3940175" cy="1106805"/>
                <wp:effectExtent l="0" t="0" r="3175" b="0"/>
                <wp:docPr id="3" name="组合 3"/>
                <wp:cNvGraphicFramePr/>
                <a:graphic xmlns:a="http://schemas.openxmlformats.org/drawingml/2006/main">
                  <a:graphicData uri="http://schemas.microsoft.com/office/word/2010/wordprocessingGroup">
                    <wpg:wgp>
                      <wpg:cNvGrpSpPr/>
                      <wpg:grpSpPr>
                        <a:xfrm>
                          <a:off x="0" y="0"/>
                          <a:ext cx="3940175" cy="1106805"/>
                          <a:chOff x="0" y="0"/>
                          <a:chExt cx="3940175" cy="1106805"/>
                        </a:xfrm>
                      </wpg:grpSpPr>
                      <pic:pic xmlns:pic="http://schemas.openxmlformats.org/drawingml/2006/picture">
                        <pic:nvPicPr>
                          <pic:cNvPr id="197983245" name="图片 3" descr="图示&#10;&#10;描述已自动生成"/>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40175" cy="1106805"/>
                          </a:xfrm>
                          <a:prstGeom prst="rect">
                            <a:avLst/>
                          </a:prstGeom>
                        </pic:spPr>
                      </pic:pic>
                      <wps:wsp>
                        <wps:cNvPr id="2" name="矩形 2"/>
                        <wps:cNvSpPr/>
                        <wps:spPr>
                          <a:xfrm>
                            <a:off x="3432131" y="789139"/>
                            <a:ext cx="178914" cy="793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xmlns:wpsCustomData="http://www.wps.cn/officeDocument/2013/wpsCustomData" xmlns:w16sdtfl="http://schemas.microsoft.com/office/word/2024/wordml/sdtformatlock">
            <w:pict>
              <v:group id="_x0000_s1026" o:spid="_x0000_s1026" o:spt="203" style="height:87.15pt;width:310.25pt;" coordsize="3940175,1106805" o:gfxdata="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">
                <o:lock v:ext="edit" aspectratio="f"/>
                <v:shape id="图片 3" o:spid="_x0000_s1026" o:spt="75" alt="图示&#10;&#10;描述已自动生成" type="#_x0000_t75" style="position:absolute;left:0;top:0;height:1106805;width:3940175;" filled="f" o:preferrelative="t" stroked="f" coordsize="21600,21600" o:gfxdata="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VQ2&#10;N8EAAADiAAAADwAAAAAAAAABACAAAAAiAAAAZHJzL2Rvd25yZXYueG1sUEsBAhQAFAAAAAgAh07i&#10;QDMvBZ47AAAAOQAAABAAAAAAAAAAAQAgAAAAEAEAAGRycy9zaGFwZXhtbC54bWxQSwUGAAAAAAYA&#10;BgBbAQAAugMAAAAA&#10;">
                  <v:fill on="f" focussize="0,0"/>
                  <v:stroke on="f"/>
                  <v:imagedata r:id="rId72" o:title=""/>
                  <o:lock v:ext="edit" aspectratio="t"/>
                </v:shape>
                <v:rect id="_x0000_s1026" o:spid="_x0000_s1026" o:spt="1" style="position:absolute;left:3432131;top:789139;height:79332;width:178914;v-text-anchor:middle;" fillcolor="#FFFFFF [3212]" filled="t" stroked="f" coordsize="21600,21600" o:gfxdata="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qwM8LgAAADaAAAA&#10;DwAAAAAAAAABACAAAAAiAAAAZHJzL2Rvd25yZXYueG1sUEsBAhQAFAAAAAgAh07iQDMvBZ47AAAA&#10;OQAAABAAAAAAAAAAAQAgAAAABwEAAGRycy9zaGFwZXhtbC54bWxQSwUGAAAAAAYABgBbAQAAsQMA&#10;AAAA&#10;">
                  <v:fill on="t" focussize="0,0"/>
                  <v:stroke on="f" weight="2pt"/>
                  <v:imagedata o:title=""/>
                  <o:lock v:ext="edit" aspectratio="f"/>
                </v:rect>
                <w10:wrap type="none"/>
                <w10:anchorlock/>
              </v:group>
            </w:pict>
          </mc:Fallback>
        </mc:AlternateContent>
      </w:r>
    </w:p>
    <w:p w14:paraId="489ED89D" w14:textId="77777777" w:rsidR="00062EC9" w:rsidRDefault="00000000">
      <w:pPr>
        <w:adjustRightInd w:val="0"/>
        <w:snapToGrid w:val="0"/>
        <w:spacing w:line="276" w:lineRule="auto"/>
        <w:ind w:leftChars="200" w:left="420"/>
        <w:rPr>
          <w:rFonts w:eastAsia="华文中宋"/>
          <w:szCs w:val="21"/>
          <w:shd w:val="clear" w:color="auto" w:fill="FFFFFF"/>
        </w:rPr>
      </w:pPr>
      <w:r>
        <w:rPr>
          <w:rFonts w:eastAsia="华文中宋" w:hint="eastAsia"/>
          <w:szCs w:val="21"/>
          <w:shd w:val="clear" w:color="auto" w:fill="FFFFFF"/>
        </w:rPr>
        <w:t>A</w:t>
      </w:r>
      <w:r>
        <w:rPr>
          <w:rFonts w:eastAsia="华文中宋" w:hint="eastAsia"/>
          <w:szCs w:val="21"/>
          <w:shd w:val="clear" w:color="auto" w:fill="FFFFFF"/>
        </w:rPr>
        <w:t>．</w:t>
      </w:r>
      <w:r>
        <w:rPr>
          <w:rFonts w:ascii="华文中宋" w:eastAsia="华文中宋" w:hAnsi="华文中宋" w:cs="Cambria Math"/>
          <w:szCs w:val="21"/>
        </w:rPr>
        <w:t>①③②④</w:t>
      </w:r>
      <w:r>
        <w:rPr>
          <w:rFonts w:eastAsia="华文中宋"/>
          <w:szCs w:val="21"/>
          <w:shd w:val="clear" w:color="auto" w:fill="FFFFFF"/>
        </w:rPr>
        <w:tab/>
      </w:r>
      <w:r>
        <w:rPr>
          <w:rFonts w:eastAsia="华文中宋"/>
          <w:szCs w:val="21"/>
          <w:shd w:val="clear" w:color="auto" w:fill="FFFFFF"/>
        </w:rPr>
        <w:tab/>
      </w:r>
      <w:r>
        <w:rPr>
          <w:rFonts w:eastAsia="华文中宋"/>
          <w:szCs w:val="21"/>
          <w:shd w:val="clear" w:color="auto" w:fill="FFFFFF"/>
        </w:rPr>
        <w:tab/>
      </w:r>
      <w:r>
        <w:rPr>
          <w:rFonts w:eastAsia="华文中宋" w:hint="eastAsia"/>
          <w:szCs w:val="21"/>
          <w:shd w:val="clear" w:color="auto" w:fill="FFFFFF"/>
        </w:rPr>
        <w:t>B</w:t>
      </w:r>
      <w:r>
        <w:rPr>
          <w:rFonts w:eastAsia="华文中宋" w:hint="eastAsia"/>
          <w:szCs w:val="21"/>
          <w:shd w:val="clear" w:color="auto" w:fill="FFFFFF"/>
        </w:rPr>
        <w:t>．</w:t>
      </w:r>
      <w:r>
        <w:rPr>
          <w:rFonts w:ascii="华文中宋" w:eastAsia="华文中宋" w:hAnsi="华文中宋" w:cs="Cambria Math"/>
          <w:szCs w:val="21"/>
        </w:rPr>
        <w:t>①④②③</w:t>
      </w:r>
      <w:r>
        <w:rPr>
          <w:rFonts w:eastAsia="华文中宋"/>
          <w:szCs w:val="21"/>
          <w:shd w:val="clear" w:color="auto" w:fill="FFFFFF"/>
        </w:rPr>
        <w:tab/>
      </w:r>
      <w:r>
        <w:rPr>
          <w:rFonts w:eastAsia="华文中宋"/>
          <w:szCs w:val="21"/>
          <w:shd w:val="clear" w:color="auto" w:fill="FFFFFF"/>
        </w:rPr>
        <w:tab/>
      </w:r>
      <w:r>
        <w:rPr>
          <w:rFonts w:eastAsia="华文中宋"/>
          <w:szCs w:val="21"/>
          <w:shd w:val="clear" w:color="auto" w:fill="FFFFFF"/>
        </w:rPr>
        <w:tab/>
      </w:r>
      <w:r>
        <w:rPr>
          <w:rFonts w:eastAsia="华文中宋" w:hint="eastAsia"/>
          <w:szCs w:val="21"/>
          <w:shd w:val="clear" w:color="auto" w:fill="FFFFFF"/>
        </w:rPr>
        <w:t>C</w:t>
      </w:r>
      <w:r>
        <w:rPr>
          <w:rFonts w:eastAsia="华文中宋" w:hint="eastAsia"/>
          <w:szCs w:val="21"/>
          <w:shd w:val="clear" w:color="auto" w:fill="FFFFFF"/>
        </w:rPr>
        <w:t>．</w:t>
      </w:r>
      <w:r>
        <w:rPr>
          <w:rFonts w:ascii="华文中宋" w:eastAsia="华文中宋" w:hAnsi="华文中宋" w:cs="Cambria Math"/>
          <w:szCs w:val="21"/>
        </w:rPr>
        <w:t>②</w:t>
      </w:r>
      <w:bookmarkStart w:id="21" w:name="OLE_LINK10"/>
      <w:r>
        <w:rPr>
          <w:rFonts w:ascii="华文中宋" w:eastAsia="华文中宋" w:hAnsi="华文中宋" w:cs="Cambria Math"/>
          <w:szCs w:val="21"/>
        </w:rPr>
        <w:t>④</w:t>
      </w:r>
      <w:bookmarkEnd w:id="21"/>
      <w:r>
        <w:rPr>
          <w:rFonts w:ascii="华文中宋" w:eastAsia="华文中宋" w:hAnsi="华文中宋" w:cs="Cambria Math"/>
          <w:szCs w:val="21"/>
        </w:rPr>
        <w:t>①③</w:t>
      </w:r>
      <w:r>
        <w:rPr>
          <w:rFonts w:eastAsia="华文中宋"/>
          <w:szCs w:val="21"/>
          <w:shd w:val="clear" w:color="auto" w:fill="FFFFFF"/>
        </w:rPr>
        <w:tab/>
      </w:r>
      <w:r>
        <w:rPr>
          <w:rFonts w:eastAsia="华文中宋"/>
          <w:szCs w:val="21"/>
          <w:shd w:val="clear" w:color="auto" w:fill="FFFFFF"/>
        </w:rPr>
        <w:tab/>
      </w:r>
      <w:r>
        <w:rPr>
          <w:rFonts w:eastAsia="华文中宋"/>
          <w:szCs w:val="21"/>
          <w:shd w:val="clear" w:color="auto" w:fill="FFFFFF"/>
        </w:rPr>
        <w:tab/>
      </w:r>
      <w:r>
        <w:rPr>
          <w:rFonts w:eastAsia="华文中宋" w:hint="eastAsia"/>
          <w:szCs w:val="21"/>
          <w:shd w:val="clear" w:color="auto" w:fill="FFFFFF"/>
        </w:rPr>
        <w:t>D</w:t>
      </w:r>
      <w:r>
        <w:rPr>
          <w:rFonts w:eastAsia="华文中宋" w:hint="eastAsia"/>
          <w:szCs w:val="21"/>
          <w:shd w:val="clear" w:color="auto" w:fill="FFFFFF"/>
        </w:rPr>
        <w:t>．</w:t>
      </w:r>
      <w:r>
        <w:rPr>
          <w:rFonts w:ascii="华文中宋" w:eastAsia="华文中宋" w:hAnsi="华文中宋" w:cs="Cambria Math"/>
          <w:szCs w:val="21"/>
        </w:rPr>
        <w:t>②③①④</w:t>
      </w:r>
    </w:p>
    <w:p w14:paraId="10E8C998" w14:textId="77777777" w:rsidR="00062EC9" w:rsidRDefault="00000000">
      <w:pPr>
        <w:adjustRightInd w:val="0"/>
        <w:snapToGrid w:val="0"/>
        <w:spacing w:line="276" w:lineRule="auto"/>
        <w:ind w:leftChars="200" w:left="420"/>
        <w:jc w:val="left"/>
        <w:rPr>
          <w:rFonts w:eastAsia="华文中宋"/>
          <w:szCs w:val="21"/>
        </w:rPr>
      </w:pPr>
      <w:r>
        <w:rPr>
          <w:rFonts w:eastAsia="华文中宋" w:hint="eastAsia"/>
          <w:szCs w:val="21"/>
        </w:rPr>
        <w:t>(2)</w:t>
      </w:r>
      <w:r>
        <w:rPr>
          <w:rFonts w:eastAsia="华文中宋" w:hint="eastAsia"/>
          <w:szCs w:val="21"/>
        </w:rPr>
        <w:t>从上图③状态开始的四分之一个电磁振荡周期内，回路中的磁场能转化为</w:t>
      </w:r>
      <w:r>
        <w:rPr>
          <w:rFonts w:eastAsia="华文中宋" w:hint="eastAsia"/>
          <w:szCs w:val="21"/>
        </w:rPr>
        <w:t>______</w:t>
      </w:r>
      <w:r>
        <w:rPr>
          <w:rFonts w:eastAsia="华文中宋" w:hint="eastAsia"/>
          <w:szCs w:val="21"/>
        </w:rPr>
        <w:t>。</w:t>
      </w:r>
    </w:p>
    <w:p w14:paraId="4D8A756E" w14:textId="77777777" w:rsidR="00062EC9" w:rsidRDefault="00000000">
      <w:pPr>
        <w:adjustRightInd w:val="0"/>
        <w:snapToGrid w:val="0"/>
        <w:spacing w:line="276" w:lineRule="auto"/>
        <w:ind w:leftChars="1" w:left="422" w:hangingChars="200" w:hanging="420"/>
        <w:jc w:val="left"/>
        <w:rPr>
          <w:rFonts w:eastAsia="华文中宋"/>
          <w:szCs w:val="21"/>
        </w:rPr>
      </w:pPr>
      <w:r>
        <w:rPr>
          <w:rFonts w:eastAsia="华文中宋" w:hint="eastAsia"/>
          <w:szCs w:val="21"/>
        </w:rPr>
        <w:t>3</w:t>
      </w:r>
      <w:r>
        <w:rPr>
          <w:rFonts w:ascii="华文中宋" w:eastAsia="华文中宋" w:hAnsi="华文中宋" w:cs="黑体" w:hint="eastAsia"/>
          <w:color w:val="000000"/>
          <w:kern w:val="0"/>
          <w:szCs w:val="21"/>
          <w:lang w:bidi="ar"/>
        </w:rPr>
        <w:t xml:space="preserve">． </w:t>
      </w:r>
      <w:r>
        <w:rPr>
          <w:rFonts w:eastAsia="华文中宋"/>
          <w:color w:val="000000"/>
          <w:kern w:val="0"/>
          <w:szCs w:val="21"/>
          <w:lang w:bidi="ar"/>
        </w:rPr>
        <w:t>(</w:t>
      </w:r>
      <w:r>
        <w:rPr>
          <w:rFonts w:eastAsia="华文中宋" w:hint="eastAsia"/>
          <w:szCs w:val="21"/>
        </w:rPr>
        <w:t>简答</w:t>
      </w:r>
      <w:r>
        <w:rPr>
          <w:rFonts w:eastAsia="华文中宋" w:hint="eastAsia"/>
          <w:szCs w:val="21"/>
        </w:rPr>
        <w:t>)</w:t>
      </w:r>
      <w:r>
        <w:rPr>
          <w:rFonts w:eastAsia="华文中宋" w:hint="eastAsia"/>
          <w:szCs w:val="21"/>
        </w:rPr>
        <w:t>某变压器的原线圈匝数</w:t>
      </w:r>
      <w:r>
        <w:rPr>
          <w:rFonts w:eastAsia="华文中宋" w:hint="eastAsia"/>
          <w:i/>
          <w:iCs/>
          <w:szCs w:val="21"/>
        </w:rPr>
        <w:t>n</w:t>
      </w:r>
      <w:r>
        <w:rPr>
          <w:rFonts w:eastAsia="华文中宋" w:hint="eastAsia"/>
          <w:szCs w:val="21"/>
          <w:vertAlign w:val="subscript"/>
        </w:rPr>
        <w:t>1</w:t>
      </w:r>
      <w:r>
        <w:rPr>
          <w:rFonts w:eastAsia="华文中宋" w:hint="eastAsia"/>
          <w:szCs w:val="21"/>
        </w:rPr>
        <w:t>＝</w:t>
      </w:r>
      <w:r>
        <w:rPr>
          <w:rFonts w:eastAsia="华文中宋" w:hint="eastAsia"/>
          <w:szCs w:val="21"/>
        </w:rPr>
        <w:t>2200</w:t>
      </w:r>
      <w:r>
        <w:rPr>
          <w:rFonts w:eastAsia="华文中宋" w:hint="eastAsia"/>
          <w:szCs w:val="21"/>
        </w:rPr>
        <w:t>，副线圈匝数</w:t>
      </w:r>
      <w:r>
        <w:rPr>
          <w:rFonts w:eastAsia="华文中宋" w:hint="eastAsia"/>
          <w:i/>
          <w:iCs/>
          <w:szCs w:val="21"/>
        </w:rPr>
        <w:t>n</w:t>
      </w:r>
      <w:r>
        <w:rPr>
          <w:rFonts w:eastAsia="华文中宋" w:hint="eastAsia"/>
          <w:szCs w:val="21"/>
          <w:vertAlign w:val="subscript"/>
        </w:rPr>
        <w:t>2</w:t>
      </w:r>
      <w:r>
        <w:rPr>
          <w:rFonts w:eastAsia="华文中宋" w:hint="eastAsia"/>
          <w:szCs w:val="21"/>
        </w:rPr>
        <w:t>＝</w:t>
      </w:r>
      <w:r>
        <w:rPr>
          <w:rFonts w:eastAsia="华文中宋"/>
          <w:szCs w:val="21"/>
        </w:rPr>
        <w:t>36</w:t>
      </w:r>
      <w:r>
        <w:rPr>
          <w:rFonts w:eastAsia="华文中宋" w:hint="eastAsia"/>
          <w:szCs w:val="21"/>
        </w:rPr>
        <w:t>0</w:t>
      </w:r>
      <w:bookmarkStart w:id="22" w:name="OLE_LINK15"/>
      <w:r>
        <w:rPr>
          <w:rFonts w:eastAsia="华文中宋" w:hint="eastAsia"/>
          <w:szCs w:val="21"/>
        </w:rPr>
        <w:t>，</w:t>
      </w:r>
      <w:bookmarkEnd w:id="22"/>
      <w:r>
        <w:rPr>
          <w:rFonts w:eastAsia="华文中宋" w:hint="eastAsia"/>
          <w:szCs w:val="21"/>
        </w:rPr>
        <w:t>输入电压</w:t>
      </w:r>
      <w:r>
        <w:rPr>
          <w:rFonts w:eastAsia="华文中宋" w:hint="eastAsia"/>
          <w:i/>
          <w:iCs/>
          <w:szCs w:val="21"/>
        </w:rPr>
        <w:t>U</w:t>
      </w:r>
      <w:r>
        <w:rPr>
          <w:rFonts w:eastAsia="华文中宋" w:hint="eastAsia"/>
          <w:szCs w:val="21"/>
          <w:vertAlign w:val="subscript"/>
        </w:rPr>
        <w:t>1</w:t>
      </w:r>
      <w:r>
        <w:rPr>
          <w:rFonts w:eastAsia="华文中宋" w:hint="eastAsia"/>
          <w:szCs w:val="21"/>
        </w:rPr>
        <w:t>＝</w:t>
      </w:r>
      <w:r>
        <w:rPr>
          <w:rFonts w:eastAsia="华文中宋" w:hint="eastAsia"/>
          <w:szCs w:val="21"/>
        </w:rPr>
        <w:t>220V</w:t>
      </w:r>
      <w:r>
        <w:rPr>
          <w:rFonts w:eastAsia="华文中宋" w:hint="eastAsia"/>
          <w:szCs w:val="21"/>
        </w:rPr>
        <w:t>，为求解输出电压，小李解答过程如下：</w:t>
      </w:r>
    </w:p>
    <w:p w14:paraId="53C7D30D" w14:textId="77777777" w:rsidR="00062EC9" w:rsidRDefault="00000000">
      <w:pPr>
        <w:adjustRightInd w:val="0"/>
        <w:snapToGrid w:val="0"/>
        <w:spacing w:line="276" w:lineRule="auto"/>
        <w:ind w:leftChars="200" w:left="420"/>
        <w:jc w:val="left"/>
        <w:rPr>
          <w:rFonts w:eastAsia="华文中宋"/>
          <w:szCs w:val="21"/>
        </w:rPr>
      </w:pPr>
      <w:r>
        <w:rPr>
          <w:rFonts w:eastAsia="华文中宋" w:hint="eastAsia"/>
          <w:szCs w:val="21"/>
        </w:rPr>
        <w:t>由</w:t>
      </w:r>
      <w:r>
        <w:rPr>
          <w:position w:val="-30"/>
        </w:rPr>
        <w:object w:dxaOrig="778" w:dyaOrig="615" w14:anchorId="08E08A54">
          <v:shape id="_x0000_i1029" type="#_x0000_t75" style="width:39.25pt;height:30.65pt" o:ole="">
            <v:imagedata r:id="rId73" o:title=""/>
          </v:shape>
          <o:OLEObject Type="Embed" ProgID="Equation.DSMT4" ShapeID="_x0000_i1029" DrawAspect="Content" ObjectID="_1803833755" r:id="rId74"/>
        </w:object>
      </w:r>
      <w:r>
        <w:rPr>
          <w:rFonts w:eastAsia="华文中宋" w:hint="eastAsia"/>
          <w:szCs w:val="21"/>
        </w:rPr>
        <w:t>得</w:t>
      </w:r>
      <w:r>
        <w:rPr>
          <w:position w:val="-30"/>
        </w:rPr>
        <w:object w:dxaOrig="3027" w:dyaOrig="615" w14:anchorId="29276EFD">
          <v:shape id="_x0000_i1030" type="#_x0000_t75" style="width:151.45pt;height:30.65pt" o:ole="">
            <v:imagedata r:id="rId75" o:title=""/>
          </v:shape>
          <o:OLEObject Type="Embed" ProgID="Equation.DSMT4" ShapeID="_x0000_i1030" DrawAspect="Content" ObjectID="_1803833756" r:id="rId76"/>
        </w:object>
      </w:r>
      <w:r>
        <w:rPr>
          <w:rFonts w:eastAsia="华文中宋" w:hint="eastAsia"/>
          <w:szCs w:val="21"/>
        </w:rPr>
        <w:t>。你是否同意该解答，说明理由。</w:t>
      </w:r>
    </w:p>
    <w:p w14:paraId="33F88E9D" w14:textId="77777777" w:rsidR="00062EC9" w:rsidRDefault="00062EC9">
      <w:pPr>
        <w:snapToGrid w:val="0"/>
        <w:spacing w:line="276" w:lineRule="auto"/>
        <w:ind w:leftChars="100" w:left="210"/>
        <w:jc w:val="center"/>
        <w:rPr>
          <w:rFonts w:ascii="黑体" w:eastAsia="黑体" w:hAnsi="黑体" w:hint="eastAsia"/>
        </w:rPr>
      </w:pPr>
    </w:p>
    <w:p w14:paraId="6183DE4C" w14:textId="77777777" w:rsidR="00062EC9" w:rsidRDefault="00000000">
      <w:pPr>
        <w:snapToGrid w:val="0"/>
        <w:spacing w:line="276" w:lineRule="auto"/>
        <w:ind w:leftChars="100" w:left="210"/>
        <w:jc w:val="center"/>
        <w:rPr>
          <w:rFonts w:eastAsia="华文中宋"/>
          <w:sz w:val="28"/>
          <w:szCs w:val="21"/>
        </w:rPr>
      </w:pPr>
      <w:r>
        <w:rPr>
          <w:rFonts w:ascii="黑体" w:eastAsia="黑体" w:hAnsi="黑体" w:hint="eastAsia"/>
          <w:sz w:val="28"/>
        </w:rPr>
        <w:t>六、碰撞</w:t>
      </w:r>
    </w:p>
    <w:p w14:paraId="1AF3EB78" w14:textId="77777777" w:rsidR="00062EC9" w:rsidRDefault="00000000">
      <w:pPr>
        <w:snapToGrid w:val="0"/>
        <w:ind w:firstLineChars="200" w:firstLine="420"/>
        <w:rPr>
          <w:rFonts w:ascii="楷体" w:eastAsia="楷体" w:hAnsi="楷体" w:hint="eastAsia"/>
          <w:szCs w:val="21"/>
        </w:rPr>
      </w:pPr>
      <w:r>
        <w:rPr>
          <w:rFonts w:ascii="楷体" w:eastAsia="楷体" w:hAnsi="楷体"/>
          <w:noProof/>
          <w:szCs w:val="21"/>
        </w:rPr>
        <mc:AlternateContent>
          <mc:Choice Requires="wpg">
            <w:drawing>
              <wp:anchor distT="0" distB="0" distL="114300" distR="114300" simplePos="0" relativeHeight="251628544" behindDoc="0" locked="0" layoutInCell="1" allowOverlap="1" wp14:anchorId="68D9BBC5" wp14:editId="0286AFD7">
                <wp:simplePos x="0" y="0"/>
                <wp:positionH relativeFrom="column">
                  <wp:posOffset>3535045</wp:posOffset>
                </wp:positionH>
                <wp:positionV relativeFrom="paragraph">
                  <wp:posOffset>46990</wp:posOffset>
                </wp:positionV>
                <wp:extent cx="1648460" cy="1394460"/>
                <wp:effectExtent l="0" t="0" r="0" b="0"/>
                <wp:wrapSquare wrapText="bothSides"/>
                <wp:docPr id="54" name="组合 53"/>
                <wp:cNvGraphicFramePr/>
                <a:graphic xmlns:a="http://schemas.openxmlformats.org/drawingml/2006/main">
                  <a:graphicData uri="http://schemas.microsoft.com/office/word/2010/wordprocessingGroup">
                    <wpg:wgp>
                      <wpg:cNvGrpSpPr/>
                      <wpg:grpSpPr>
                        <a:xfrm>
                          <a:off x="0" y="0"/>
                          <a:ext cx="1648460" cy="1394460"/>
                          <a:chOff x="0" y="-12963"/>
                          <a:chExt cx="1650566" cy="1395076"/>
                        </a:xfrm>
                      </wpg:grpSpPr>
                      <wps:wsp>
                        <wps:cNvPr id="644455664" name="文本框 51"/>
                        <wps:cNvSpPr txBox="1"/>
                        <wps:spPr>
                          <a:xfrm>
                            <a:off x="1068856" y="799493"/>
                            <a:ext cx="300739" cy="289688"/>
                          </a:xfrm>
                          <a:prstGeom prst="rect">
                            <a:avLst/>
                          </a:prstGeom>
                          <a:noFill/>
                        </wps:spPr>
                        <wps:txbx>
                          <w:txbxContent>
                            <w:p w14:paraId="353EE858" w14:textId="77777777" w:rsidR="00062EC9" w:rsidRDefault="00000000">
                              <w:pPr>
                                <w:rPr>
                                  <w:rFonts w:eastAsiaTheme="minorEastAsia"/>
                                  <w:i/>
                                  <w:iCs/>
                                  <w:color w:val="000000" w:themeColor="text1"/>
                                  <w:kern w:val="24"/>
                                  <w:sz w:val="20"/>
                                  <w:szCs w:val="20"/>
                                </w:rPr>
                              </w:pPr>
                              <w:r>
                                <w:rPr>
                                  <w:rFonts w:eastAsiaTheme="minorEastAsia"/>
                                  <w:i/>
                                  <w:iCs/>
                                  <w:color w:val="000000" w:themeColor="text1"/>
                                  <w:kern w:val="24"/>
                                  <w:sz w:val="20"/>
                                  <w:szCs w:val="20"/>
                                </w:rPr>
                                <w:t>M</w:t>
                              </w:r>
                            </w:p>
                          </w:txbxContent>
                        </wps:txbx>
                        <wps:bodyPr wrap="none" rtlCol="0">
                          <a:spAutoFit/>
                        </wps:bodyPr>
                      </wps:wsp>
                      <wps:wsp>
                        <wps:cNvPr id="446836653" name="文本框 52"/>
                        <wps:cNvSpPr txBox="1"/>
                        <wps:spPr>
                          <a:xfrm>
                            <a:off x="728797" y="796851"/>
                            <a:ext cx="275306" cy="289688"/>
                          </a:xfrm>
                          <a:prstGeom prst="rect">
                            <a:avLst/>
                          </a:prstGeom>
                          <a:noFill/>
                        </wps:spPr>
                        <wps:txbx>
                          <w:txbxContent>
                            <w:p w14:paraId="246794A1" w14:textId="77777777" w:rsidR="00062EC9" w:rsidRDefault="00000000">
                              <w:pPr>
                                <w:rPr>
                                  <w:rFonts w:eastAsiaTheme="minorEastAsia"/>
                                  <w:i/>
                                  <w:iCs/>
                                  <w:color w:val="000000" w:themeColor="text1"/>
                                  <w:kern w:val="24"/>
                                  <w:sz w:val="20"/>
                                  <w:szCs w:val="20"/>
                                </w:rPr>
                              </w:pPr>
                              <w:r>
                                <w:rPr>
                                  <w:rFonts w:eastAsiaTheme="minorEastAsia"/>
                                  <w:i/>
                                  <w:iCs/>
                                  <w:color w:val="000000" w:themeColor="text1"/>
                                  <w:kern w:val="24"/>
                                  <w:sz w:val="20"/>
                                  <w:szCs w:val="20"/>
                                </w:rPr>
                                <w:t>m</w:t>
                              </w:r>
                            </w:p>
                          </w:txbxContent>
                        </wps:txbx>
                        <wps:bodyPr wrap="none" rtlCol="0">
                          <a:spAutoFit/>
                        </wps:bodyPr>
                      </wps:wsp>
                      <wps:wsp>
                        <wps:cNvPr id="1264301220" name="直接连接符 1264301220"/>
                        <wps:cNvCnPr/>
                        <wps:spPr>
                          <a:xfrm>
                            <a:off x="843410" y="220681"/>
                            <a:ext cx="3600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8121234" name="直接连接符 1058121234"/>
                        <wps:cNvCnPr/>
                        <wps:spPr>
                          <a:xfrm flipH="1">
                            <a:off x="860878" y="183606"/>
                            <a:ext cx="360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3653167" name="直接连接符 583653167"/>
                        <wps:cNvCnPr/>
                        <wps:spPr>
                          <a:xfrm flipH="1">
                            <a:off x="905380" y="182021"/>
                            <a:ext cx="360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1281742" name="直接连接符 1341281742"/>
                        <wps:cNvCnPr/>
                        <wps:spPr>
                          <a:xfrm flipH="1">
                            <a:off x="947793" y="182021"/>
                            <a:ext cx="360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4699611" name="直接连接符 1044699611"/>
                        <wps:cNvCnPr/>
                        <wps:spPr>
                          <a:xfrm flipH="1">
                            <a:off x="999484" y="182021"/>
                            <a:ext cx="360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2374663" name="直接连接符 1662374663"/>
                        <wps:cNvCnPr/>
                        <wps:spPr>
                          <a:xfrm flipH="1">
                            <a:off x="1033200" y="182021"/>
                            <a:ext cx="360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6760626" name="直接连接符 1586760626"/>
                        <wps:cNvCnPr/>
                        <wps:spPr>
                          <a:xfrm flipH="1">
                            <a:off x="1082127" y="182021"/>
                            <a:ext cx="360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6957475" name="直接连接符 1576957475"/>
                        <wps:cNvCnPr/>
                        <wps:spPr>
                          <a:xfrm flipH="1">
                            <a:off x="1124788" y="184925"/>
                            <a:ext cx="360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2944691" name="直接连接符 1122944691"/>
                        <wps:cNvCnPr/>
                        <wps:spPr>
                          <a:xfrm flipH="1">
                            <a:off x="1174021" y="183338"/>
                            <a:ext cx="360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7172197" name="直接连接符 1127172197"/>
                        <wps:cNvCnPr/>
                        <wps:spPr>
                          <a:xfrm flipH="1">
                            <a:off x="1214092" y="184925"/>
                            <a:ext cx="360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4608506" name="直接连接符 2094608506"/>
                        <wps:cNvCnPr/>
                        <wps:spPr>
                          <a:xfrm rot="5400000">
                            <a:off x="587793" y="598681"/>
                            <a:ext cx="75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2417598" name="直接连接符 1872417598"/>
                        <wps:cNvCnPr/>
                        <wps:spPr>
                          <a:xfrm rot="5400000">
                            <a:off x="720677" y="598681"/>
                            <a:ext cx="75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2383903" name="直接连接符 1002383903"/>
                        <wps:cNvCnPr/>
                        <wps:spPr>
                          <a:xfrm flipH="1">
                            <a:off x="601276" y="220681"/>
                            <a:ext cx="364517" cy="720080"/>
                          </a:xfrm>
                          <a:prstGeom prst="line">
                            <a:avLst/>
                          </a:prstGeom>
                          <a:ln>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498596001" name="直接连接符 498596001"/>
                        <wps:cNvCnPr/>
                        <wps:spPr>
                          <a:xfrm flipH="1">
                            <a:off x="220892" y="229149"/>
                            <a:ext cx="728956" cy="363950"/>
                          </a:xfrm>
                          <a:prstGeom prst="line">
                            <a:avLst/>
                          </a:prstGeom>
                          <a:ln>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372563460" name="直接连接符 372563460"/>
                        <wps:cNvCnPr/>
                        <wps:spPr>
                          <a:xfrm>
                            <a:off x="1098677" y="235980"/>
                            <a:ext cx="392805" cy="728547"/>
                          </a:xfrm>
                          <a:prstGeom prst="line">
                            <a:avLst/>
                          </a:prstGeom>
                          <a:ln>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572193873" name="椭圆 572193873"/>
                        <wps:cNvSpPr/>
                        <wps:spPr>
                          <a:xfrm>
                            <a:off x="153486" y="529909"/>
                            <a:ext cx="144000" cy="144000"/>
                          </a:xfrm>
                          <a:prstGeom prst="ellipse">
                            <a:avLst/>
                          </a:prstGeom>
                          <a:solidFill>
                            <a:schemeClr val="bg1"/>
                          </a:solidFill>
                          <a:ln>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rtlCol="0" anchor="ctr"/>
                      </wps:wsp>
                      <wps:wsp>
                        <wps:cNvPr id="967686987" name="椭圆 967686987"/>
                        <wps:cNvSpPr/>
                        <wps:spPr>
                          <a:xfrm>
                            <a:off x="518129" y="877228"/>
                            <a:ext cx="144000" cy="144000"/>
                          </a:xfrm>
                          <a:prstGeom prst="ellipse">
                            <a:avLst/>
                          </a:prstGeom>
                          <a:solidFill>
                            <a:schemeClr val="bg1"/>
                          </a:solidFill>
                          <a:ln>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rtlCol="0" anchor="ctr"/>
                      </wps:wsp>
                      <wps:wsp>
                        <wps:cNvPr id="148124698" name="椭圆 148124698"/>
                        <wps:cNvSpPr/>
                        <wps:spPr>
                          <a:xfrm>
                            <a:off x="885988" y="983096"/>
                            <a:ext cx="144000" cy="144000"/>
                          </a:xfrm>
                          <a:prstGeom prst="ellipse">
                            <a:avLst/>
                          </a:prstGeom>
                          <a:solidFill>
                            <a:schemeClr val="bg1"/>
                          </a:solidFill>
                          <a:ln>
                            <a:solidFill>
                              <a:schemeClr val="tx1"/>
                            </a:solidFill>
                            <a:prstDash val="solid"/>
                          </a:ln>
                        </wps:spPr>
                        <wps:style>
                          <a:lnRef idx="1">
                            <a:schemeClr val="accent1"/>
                          </a:lnRef>
                          <a:fillRef idx="0">
                            <a:schemeClr val="accent1"/>
                          </a:fillRef>
                          <a:effectRef idx="0">
                            <a:schemeClr val="accent1"/>
                          </a:effectRef>
                          <a:fontRef idx="minor">
                            <a:schemeClr val="tx1"/>
                          </a:fontRef>
                        </wps:style>
                        <wps:txbx>
                          <w:txbxContent>
                            <w:p w14:paraId="6B477033" w14:textId="77777777" w:rsidR="00062EC9" w:rsidRDefault="00062EC9"/>
                          </w:txbxContent>
                        </wps:txbx>
                        <wps:bodyPr rtlCol="0" anchor="ctr"/>
                      </wps:wsp>
                      <wps:wsp>
                        <wps:cNvPr id="36515459" name="椭圆 36515459"/>
                        <wps:cNvSpPr/>
                        <wps:spPr>
                          <a:xfrm>
                            <a:off x="1027978" y="983096"/>
                            <a:ext cx="144000" cy="144000"/>
                          </a:xfrm>
                          <a:prstGeom prst="ellipse">
                            <a:avLst/>
                          </a:prstGeom>
                          <a:solidFill>
                            <a:schemeClr val="bg1"/>
                          </a:solidFill>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tlCol="0" anchor="ctr"/>
                      </wps:wsp>
                      <wps:wsp>
                        <wps:cNvPr id="857623052" name="椭圆 857623052"/>
                        <wps:cNvSpPr/>
                        <wps:spPr>
                          <a:xfrm>
                            <a:off x="1426822" y="904681"/>
                            <a:ext cx="144000" cy="144000"/>
                          </a:xfrm>
                          <a:prstGeom prst="ellipse">
                            <a:avLst/>
                          </a:prstGeom>
                          <a:solidFill>
                            <a:schemeClr val="bg1"/>
                          </a:solidFill>
                          <a:ln>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rtlCol="0" anchor="ctr"/>
                      </wps:wsp>
                      <wps:wsp>
                        <wps:cNvPr id="1517893074" name="文本框 42"/>
                        <wps:cNvSpPr txBox="1"/>
                        <wps:spPr>
                          <a:xfrm>
                            <a:off x="784939" y="-12963"/>
                            <a:ext cx="279757" cy="289688"/>
                          </a:xfrm>
                          <a:prstGeom prst="rect">
                            <a:avLst/>
                          </a:prstGeom>
                          <a:noFill/>
                        </wps:spPr>
                        <wps:txbx>
                          <w:txbxContent>
                            <w:p w14:paraId="06692E11" w14:textId="77777777" w:rsidR="00062EC9" w:rsidRDefault="00000000">
                              <w:pPr>
                                <w:rPr>
                                  <w:rFonts w:eastAsiaTheme="minorEastAsia"/>
                                  <w:i/>
                                  <w:iCs/>
                                  <w:color w:val="000000" w:themeColor="text1"/>
                                  <w:kern w:val="24"/>
                                  <w:szCs w:val="21"/>
                                </w:rPr>
                              </w:pPr>
                              <w:r>
                                <w:rPr>
                                  <w:rFonts w:eastAsiaTheme="minorEastAsia"/>
                                  <w:i/>
                                  <w:iCs/>
                                  <w:color w:val="000000" w:themeColor="text1"/>
                                  <w:kern w:val="24"/>
                                  <w:szCs w:val="21"/>
                                </w:rPr>
                                <w:t>O</w:t>
                              </w:r>
                            </w:p>
                          </w:txbxContent>
                        </wps:txbx>
                        <wps:bodyPr wrap="none" rtlCol="0">
                          <a:spAutoFit/>
                        </wps:bodyPr>
                      </wps:wsp>
                      <wps:wsp>
                        <wps:cNvPr id="12879370" name="文本框 43"/>
                        <wps:cNvSpPr txBox="1"/>
                        <wps:spPr>
                          <a:xfrm>
                            <a:off x="984042" y="-12963"/>
                            <a:ext cx="401955" cy="289560"/>
                          </a:xfrm>
                          <a:prstGeom prst="rect">
                            <a:avLst/>
                          </a:prstGeom>
                          <a:noFill/>
                        </wps:spPr>
                        <wps:txbx>
                          <w:txbxContent>
                            <w:p w14:paraId="3560F029" w14:textId="77777777" w:rsidR="00062EC9" w:rsidRDefault="00000000">
                              <w:pPr>
                                <w:rPr>
                                  <w:rFonts w:eastAsiaTheme="minorEastAsia"/>
                                  <w:i/>
                                  <w:iCs/>
                                  <w:color w:val="000000" w:themeColor="text1"/>
                                  <w:kern w:val="24"/>
                                  <w:szCs w:val="21"/>
                                </w:rPr>
                              </w:pPr>
                              <w:r>
                                <w:rPr>
                                  <w:rFonts w:eastAsiaTheme="minorEastAsia"/>
                                  <w:i/>
                                  <w:iCs/>
                                  <w:color w:val="000000" w:themeColor="text1"/>
                                  <w:kern w:val="24"/>
                                  <w:szCs w:val="21"/>
                                </w:rPr>
                                <w:t>O</w:t>
                              </w:r>
                              <w:r>
                                <w:rPr>
                                  <w:rFonts w:eastAsia="微软雅黑"/>
                                  <w:color w:val="333333"/>
                                  <w:kern w:val="24"/>
                                  <w:szCs w:val="21"/>
                                </w:rPr>
                                <w:t xml:space="preserve">' </w:t>
                              </w:r>
                            </w:p>
                          </w:txbxContent>
                        </wps:txbx>
                        <wps:bodyPr wrap="square" rtlCol="0">
                          <a:spAutoFit/>
                        </wps:bodyPr>
                      </wps:wsp>
                      <wps:wsp>
                        <wps:cNvPr id="1526357892" name="文本框 44"/>
                        <wps:cNvSpPr txBox="1"/>
                        <wps:spPr>
                          <a:xfrm>
                            <a:off x="360068" y="991552"/>
                            <a:ext cx="300103" cy="289688"/>
                          </a:xfrm>
                          <a:prstGeom prst="rect">
                            <a:avLst/>
                          </a:prstGeom>
                          <a:noFill/>
                        </wps:spPr>
                        <wps:txbx>
                          <w:txbxContent>
                            <w:p w14:paraId="4963BE42" w14:textId="77777777" w:rsidR="00062EC9" w:rsidRDefault="00000000">
                              <w:pPr>
                                <w:rPr>
                                  <w:rFonts w:eastAsiaTheme="minorEastAsia"/>
                                  <w:i/>
                                  <w:iCs/>
                                  <w:color w:val="000000" w:themeColor="text1"/>
                                  <w:kern w:val="24"/>
                                  <w:szCs w:val="21"/>
                                </w:rPr>
                              </w:pPr>
                              <w:r>
                                <w:rPr>
                                  <w:rFonts w:eastAsiaTheme="minorEastAsia"/>
                                  <w:i/>
                                  <w:iCs/>
                                  <w:color w:val="000000" w:themeColor="text1"/>
                                  <w:kern w:val="24"/>
                                  <w:szCs w:val="21"/>
                                </w:rPr>
                                <w:t>A'</w:t>
                              </w:r>
                            </w:p>
                          </w:txbxContent>
                        </wps:txbx>
                        <wps:bodyPr wrap="none" rtlCol="0">
                          <a:spAutoFit/>
                        </wps:bodyPr>
                      </wps:wsp>
                      <wps:wsp>
                        <wps:cNvPr id="1247997405" name="文本框 47"/>
                        <wps:cNvSpPr txBox="1"/>
                        <wps:spPr>
                          <a:xfrm>
                            <a:off x="0" y="624278"/>
                            <a:ext cx="265133" cy="289688"/>
                          </a:xfrm>
                          <a:prstGeom prst="rect">
                            <a:avLst/>
                          </a:prstGeom>
                          <a:noFill/>
                        </wps:spPr>
                        <wps:txbx>
                          <w:txbxContent>
                            <w:p w14:paraId="57BC92F7" w14:textId="77777777" w:rsidR="00062EC9" w:rsidRDefault="00000000">
                              <w:pPr>
                                <w:rPr>
                                  <w:rFonts w:eastAsiaTheme="minorEastAsia"/>
                                  <w:i/>
                                  <w:iCs/>
                                  <w:color w:val="000000" w:themeColor="text1"/>
                                  <w:kern w:val="24"/>
                                  <w:szCs w:val="21"/>
                                </w:rPr>
                              </w:pPr>
                              <w:r>
                                <w:rPr>
                                  <w:rFonts w:eastAsiaTheme="minorEastAsia"/>
                                  <w:i/>
                                  <w:iCs/>
                                  <w:color w:val="000000" w:themeColor="text1"/>
                                  <w:kern w:val="24"/>
                                  <w:szCs w:val="21"/>
                                </w:rPr>
                                <w:t>A</w:t>
                              </w:r>
                            </w:p>
                          </w:txbxContent>
                        </wps:txbx>
                        <wps:bodyPr wrap="none" rtlCol="0">
                          <a:spAutoFit/>
                        </wps:bodyPr>
                      </wps:wsp>
                      <wps:wsp>
                        <wps:cNvPr id="1804028563" name="文本框 48"/>
                        <wps:cNvSpPr txBox="1"/>
                        <wps:spPr>
                          <a:xfrm>
                            <a:off x="796114" y="1092425"/>
                            <a:ext cx="265133" cy="289688"/>
                          </a:xfrm>
                          <a:prstGeom prst="rect">
                            <a:avLst/>
                          </a:prstGeom>
                          <a:noFill/>
                        </wps:spPr>
                        <wps:txbx>
                          <w:txbxContent>
                            <w:p w14:paraId="6FA3D2A5" w14:textId="77777777" w:rsidR="00062EC9" w:rsidRDefault="00000000">
                              <w:pPr>
                                <w:rPr>
                                  <w:rFonts w:eastAsiaTheme="minorEastAsia"/>
                                  <w:i/>
                                  <w:iCs/>
                                  <w:color w:val="000000" w:themeColor="text1"/>
                                  <w:kern w:val="24"/>
                                  <w:szCs w:val="21"/>
                                </w:rPr>
                              </w:pPr>
                              <w:r>
                                <w:rPr>
                                  <w:rFonts w:eastAsiaTheme="minorEastAsia"/>
                                  <w:i/>
                                  <w:iCs/>
                                  <w:color w:val="000000" w:themeColor="text1"/>
                                  <w:kern w:val="24"/>
                                  <w:szCs w:val="21"/>
                                </w:rPr>
                                <w:t>B</w:t>
                              </w:r>
                            </w:p>
                          </w:txbxContent>
                        </wps:txbx>
                        <wps:bodyPr wrap="none" rtlCol="0">
                          <a:spAutoFit/>
                        </wps:bodyPr>
                      </wps:wsp>
                      <wps:wsp>
                        <wps:cNvPr id="2090230888" name="文本框 49"/>
                        <wps:cNvSpPr txBox="1"/>
                        <wps:spPr>
                          <a:xfrm>
                            <a:off x="968666" y="1092064"/>
                            <a:ext cx="272763" cy="289688"/>
                          </a:xfrm>
                          <a:prstGeom prst="rect">
                            <a:avLst/>
                          </a:prstGeom>
                          <a:noFill/>
                        </wps:spPr>
                        <wps:txbx>
                          <w:txbxContent>
                            <w:p w14:paraId="548F04EB" w14:textId="77777777" w:rsidR="00062EC9" w:rsidRDefault="00000000">
                              <w:pPr>
                                <w:rPr>
                                  <w:rFonts w:eastAsiaTheme="minorEastAsia"/>
                                  <w:i/>
                                  <w:iCs/>
                                  <w:color w:val="000000" w:themeColor="text1"/>
                                  <w:kern w:val="24"/>
                                  <w:szCs w:val="21"/>
                                </w:rPr>
                              </w:pPr>
                              <w:r>
                                <w:rPr>
                                  <w:rFonts w:eastAsiaTheme="minorEastAsia"/>
                                  <w:i/>
                                  <w:iCs/>
                                  <w:color w:val="000000" w:themeColor="text1"/>
                                  <w:kern w:val="24"/>
                                  <w:szCs w:val="21"/>
                                </w:rPr>
                                <w:t>C</w:t>
                              </w:r>
                            </w:p>
                          </w:txbxContent>
                        </wps:txbx>
                        <wps:bodyPr wrap="none" rtlCol="0">
                          <a:spAutoFit/>
                        </wps:bodyPr>
                      </wps:wsp>
                      <wps:wsp>
                        <wps:cNvPr id="512785784" name="文本框 50"/>
                        <wps:cNvSpPr txBox="1"/>
                        <wps:spPr>
                          <a:xfrm>
                            <a:off x="1370809" y="1027826"/>
                            <a:ext cx="279757" cy="289688"/>
                          </a:xfrm>
                          <a:prstGeom prst="rect">
                            <a:avLst/>
                          </a:prstGeom>
                          <a:noFill/>
                        </wps:spPr>
                        <wps:txbx>
                          <w:txbxContent>
                            <w:p w14:paraId="151E30FB" w14:textId="77777777" w:rsidR="00062EC9" w:rsidRDefault="00000000">
                              <w:pPr>
                                <w:rPr>
                                  <w:rFonts w:eastAsiaTheme="minorEastAsia"/>
                                  <w:i/>
                                  <w:iCs/>
                                  <w:color w:val="000000" w:themeColor="text1"/>
                                  <w:kern w:val="24"/>
                                  <w:szCs w:val="21"/>
                                </w:rPr>
                              </w:pPr>
                              <w:r>
                                <w:rPr>
                                  <w:rFonts w:eastAsiaTheme="minorEastAsia"/>
                                  <w:i/>
                                  <w:iCs/>
                                  <w:color w:val="000000" w:themeColor="text1"/>
                                  <w:kern w:val="24"/>
                                  <w:szCs w:val="21"/>
                                </w:rPr>
                                <w:t>D</w:t>
                              </w:r>
                            </w:p>
                          </w:txbxContent>
                        </wps:txbx>
                        <wps:bodyPr wrap="none" rtlCol="0">
                          <a:spAutoFit/>
                        </wps:bodyPr>
                      </wps:wsp>
                      <wps:wsp>
                        <wps:cNvPr id="1032422324" name="文本框 52"/>
                        <wps:cNvSpPr txBox="1"/>
                        <wps:spPr>
                          <a:xfrm rot="3568131">
                            <a:off x="81075" y="456746"/>
                            <a:ext cx="297716" cy="289892"/>
                          </a:xfrm>
                          <a:prstGeom prst="rect">
                            <a:avLst/>
                          </a:prstGeom>
                          <a:noFill/>
                        </wps:spPr>
                        <wps:txbx>
                          <w:txbxContent>
                            <w:p w14:paraId="23E69442" w14:textId="77777777" w:rsidR="00062EC9" w:rsidRDefault="00000000">
                              <w:pPr>
                                <w:rPr>
                                  <w:rFonts w:ascii="华文中宋" w:eastAsia="华文中宋" w:hAnsi="华文中宋" w:hint="eastAsia"/>
                                  <w:color w:val="548DD4" w:themeColor="text2" w:themeTint="99"/>
                                  <w:kern w:val="24"/>
                                  <w:sz w:val="18"/>
                                  <w:szCs w:val="18"/>
                                </w:rPr>
                              </w:pPr>
                              <w:r>
                                <w:rPr>
                                  <w:rFonts w:ascii="华文中宋" w:eastAsia="华文中宋" w:hAnsi="华文中宋" w:hint="eastAsia"/>
                                  <w:color w:val="548DD4" w:themeColor="text2" w:themeTint="99"/>
                                  <w:kern w:val="24"/>
                                  <w:sz w:val="18"/>
                                  <w:szCs w:val="18"/>
                                </w:rPr>
                                <w:t>甲</w:t>
                              </w:r>
                            </w:p>
                          </w:txbxContent>
                        </wps:txbx>
                        <wps:bodyPr wrap="none" rtlCol="0">
                          <a:spAutoFit/>
                        </wps:bodyPr>
                      </wps:wsp>
                      <wps:wsp>
                        <wps:cNvPr id="1320783231" name="文本框 52"/>
                        <wps:cNvSpPr txBox="1"/>
                        <wps:spPr>
                          <a:xfrm>
                            <a:off x="811599" y="910199"/>
                            <a:ext cx="297927" cy="289687"/>
                          </a:xfrm>
                          <a:prstGeom prst="rect">
                            <a:avLst/>
                          </a:prstGeom>
                          <a:noFill/>
                        </wps:spPr>
                        <wps:txbx>
                          <w:txbxContent>
                            <w:p w14:paraId="242DC143" w14:textId="77777777" w:rsidR="00062EC9" w:rsidRDefault="00000000">
                              <w:pPr>
                                <w:rPr>
                                  <w:rFonts w:ascii="华文中宋" w:eastAsia="华文中宋" w:hAnsi="华文中宋" w:hint="eastAsia"/>
                                  <w:color w:val="000000" w:themeColor="text1"/>
                                  <w:kern w:val="24"/>
                                  <w:sz w:val="18"/>
                                  <w:szCs w:val="18"/>
                                </w:rPr>
                              </w:pPr>
                              <w:r>
                                <w:rPr>
                                  <w:rFonts w:ascii="华文中宋" w:eastAsia="华文中宋" w:hAnsi="华文中宋" w:hint="eastAsia"/>
                                  <w:color w:val="000000" w:themeColor="text1"/>
                                  <w:kern w:val="24"/>
                                  <w:sz w:val="18"/>
                                  <w:szCs w:val="18"/>
                                </w:rPr>
                                <w:t>甲</w:t>
                              </w:r>
                            </w:p>
                          </w:txbxContent>
                        </wps:txbx>
                        <wps:bodyPr wrap="none" rtlCol="0">
                          <a:spAutoFit/>
                        </wps:bodyPr>
                      </wps:wsp>
                      <wps:wsp>
                        <wps:cNvPr id="26988652" name="文本框 52"/>
                        <wps:cNvSpPr txBox="1"/>
                        <wps:spPr>
                          <a:xfrm rot="19835509">
                            <a:off x="1344393" y="825355"/>
                            <a:ext cx="297927" cy="289687"/>
                          </a:xfrm>
                          <a:prstGeom prst="rect">
                            <a:avLst/>
                          </a:prstGeom>
                          <a:noFill/>
                        </wps:spPr>
                        <wps:txbx>
                          <w:txbxContent>
                            <w:p w14:paraId="04EB674E" w14:textId="77777777" w:rsidR="00062EC9" w:rsidRDefault="00000000">
                              <w:pPr>
                                <w:rPr>
                                  <w:rFonts w:ascii="华文中宋" w:eastAsia="华文中宋" w:hAnsi="华文中宋" w:hint="eastAsia"/>
                                  <w:color w:val="548DD4" w:themeColor="text2" w:themeTint="99"/>
                                  <w:kern w:val="24"/>
                                  <w:sz w:val="18"/>
                                  <w:szCs w:val="18"/>
                                </w:rPr>
                              </w:pPr>
                              <w:r>
                                <w:rPr>
                                  <w:rFonts w:ascii="华文中宋" w:eastAsia="华文中宋" w:hAnsi="华文中宋" w:hint="eastAsia"/>
                                  <w:color w:val="548DD4" w:themeColor="text2" w:themeTint="99"/>
                                  <w:kern w:val="24"/>
                                  <w:sz w:val="18"/>
                                  <w:szCs w:val="18"/>
                                </w:rPr>
                                <w:t>乙</w:t>
                              </w:r>
                            </w:p>
                          </w:txbxContent>
                        </wps:txbx>
                        <wps:bodyPr wrap="none" rtlCol="0">
                          <a:spAutoFit/>
                        </wps:bodyPr>
                      </wps:wsp>
                      <wps:wsp>
                        <wps:cNvPr id="1787214732" name="文本框 52"/>
                        <wps:cNvSpPr txBox="1"/>
                        <wps:spPr>
                          <a:xfrm rot="1672750">
                            <a:off x="443135" y="807267"/>
                            <a:ext cx="298157" cy="289687"/>
                          </a:xfrm>
                          <a:prstGeom prst="rect">
                            <a:avLst/>
                          </a:prstGeom>
                          <a:noFill/>
                        </wps:spPr>
                        <wps:txbx>
                          <w:txbxContent>
                            <w:p w14:paraId="0FE6F247" w14:textId="77777777" w:rsidR="00062EC9" w:rsidRDefault="00000000">
                              <w:pPr>
                                <w:rPr>
                                  <w:rFonts w:ascii="华文中宋" w:eastAsia="华文中宋" w:hAnsi="华文中宋" w:hint="eastAsia"/>
                                  <w:color w:val="548DD4" w:themeColor="text2" w:themeTint="99"/>
                                  <w:kern w:val="24"/>
                                  <w:sz w:val="18"/>
                                  <w:szCs w:val="18"/>
                                </w:rPr>
                              </w:pPr>
                              <w:r>
                                <w:rPr>
                                  <w:rFonts w:ascii="华文中宋" w:eastAsia="华文中宋" w:hAnsi="华文中宋" w:hint="eastAsia"/>
                                  <w:color w:val="548DD4" w:themeColor="text2" w:themeTint="99"/>
                                  <w:kern w:val="24"/>
                                  <w:sz w:val="18"/>
                                  <w:szCs w:val="18"/>
                                </w:rPr>
                                <w:t>甲</w:t>
                              </w:r>
                            </w:p>
                          </w:txbxContent>
                        </wps:txbx>
                        <wps:bodyPr wrap="none" rtlCol="0">
                          <a:spAutoFit/>
                        </wps:bodyPr>
                      </wps:wsp>
                      <wps:wsp>
                        <wps:cNvPr id="1553153143" name="文本框 52"/>
                        <wps:cNvSpPr txBox="1"/>
                        <wps:spPr>
                          <a:xfrm>
                            <a:off x="950471" y="905734"/>
                            <a:ext cx="297927" cy="289687"/>
                          </a:xfrm>
                          <a:prstGeom prst="rect">
                            <a:avLst/>
                          </a:prstGeom>
                          <a:noFill/>
                        </wps:spPr>
                        <wps:txbx>
                          <w:txbxContent>
                            <w:p w14:paraId="732694FF" w14:textId="77777777" w:rsidR="00062EC9" w:rsidRDefault="00000000">
                              <w:pPr>
                                <w:rPr>
                                  <w:rFonts w:ascii="华文中宋" w:eastAsia="华文中宋" w:hAnsi="华文中宋" w:hint="eastAsia"/>
                                  <w:color w:val="000000" w:themeColor="text1"/>
                                  <w:kern w:val="24"/>
                                  <w:sz w:val="18"/>
                                  <w:szCs w:val="18"/>
                                </w:rPr>
                              </w:pPr>
                              <w:r>
                                <w:rPr>
                                  <w:rFonts w:ascii="华文中宋" w:eastAsia="华文中宋" w:hAnsi="华文中宋" w:hint="eastAsia"/>
                                  <w:color w:val="000000" w:themeColor="text1"/>
                                  <w:kern w:val="24"/>
                                  <w:sz w:val="18"/>
                                  <w:szCs w:val="18"/>
                                </w:rPr>
                                <w:t>乙</w:t>
                              </w:r>
                            </w:p>
                          </w:txbxContent>
                        </wps:txbx>
                        <wps:bodyPr wrap="none" rtlCol="0">
                          <a:spAutoFit/>
                        </wps:bodyPr>
                      </wps:wsp>
                    </wpg:wgp>
                  </a:graphicData>
                </a:graphic>
              </wp:anchor>
            </w:drawing>
          </mc:Choice>
          <mc:Fallback>
            <w:pict>
              <v:group w14:anchorId="68D9BBC5" id="组合 53" o:spid="_x0000_s1854" style="position:absolute;left:0;text-align:left;margin-left:278.35pt;margin-top:3.7pt;width:129.8pt;height:109.8pt;z-index:251628544;mso-position-horizontal-relative:text;mso-position-vertical-relative:text" coordorigin=",-129" coordsize="16505,1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">
                <v:shape id="文本框 51" o:spid="_x0000_s1855" type="#_x0000_t202" style="position:absolute;left:10688;top:7994;width:3007;height:2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" filled="f" stroked="f">
                  <v:textbox style="mso-fit-shape-to-text:t">
                    <w:txbxContent>
                      <w:p w14:paraId="353EE858" w14:textId="77777777" w:rsidR="00062EC9" w:rsidRDefault="00000000">
                        <w:pPr>
                          <w:rPr>
                            <w:rFonts w:eastAsiaTheme="minorEastAsia"/>
                            <w:i/>
                            <w:iCs/>
                            <w:color w:val="000000" w:themeColor="text1"/>
                            <w:kern w:val="24"/>
                            <w:sz w:val="20"/>
                            <w:szCs w:val="20"/>
                          </w:rPr>
                        </w:pPr>
                        <w:r>
                          <w:rPr>
                            <w:rFonts w:eastAsiaTheme="minorEastAsia"/>
                            <w:i/>
                            <w:iCs/>
                            <w:color w:val="000000" w:themeColor="text1"/>
                            <w:kern w:val="24"/>
                            <w:sz w:val="20"/>
                            <w:szCs w:val="20"/>
                          </w:rPr>
                          <w:t>M</w:t>
                        </w:r>
                      </w:p>
                    </w:txbxContent>
                  </v:textbox>
                </v:shape>
                <v:shape id="文本框 52" o:spid="_x0000_s1856" type="#_x0000_t202" style="position:absolute;left:7287;top:7968;width:2754;height:2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" filled="f" stroked="f">
                  <v:textbox style="mso-fit-shape-to-text:t">
                    <w:txbxContent>
                      <w:p w14:paraId="246794A1" w14:textId="77777777" w:rsidR="00062EC9" w:rsidRDefault="00000000">
                        <w:pPr>
                          <w:rPr>
                            <w:rFonts w:eastAsiaTheme="minorEastAsia"/>
                            <w:i/>
                            <w:iCs/>
                            <w:color w:val="000000" w:themeColor="text1"/>
                            <w:kern w:val="24"/>
                            <w:sz w:val="20"/>
                            <w:szCs w:val="20"/>
                          </w:rPr>
                        </w:pPr>
                        <w:r>
                          <w:rPr>
                            <w:rFonts w:eastAsiaTheme="minorEastAsia"/>
                            <w:i/>
                            <w:iCs/>
                            <w:color w:val="000000" w:themeColor="text1"/>
                            <w:kern w:val="24"/>
                            <w:sz w:val="20"/>
                            <w:szCs w:val="20"/>
                          </w:rPr>
                          <w:t>m</w:t>
                        </w:r>
                      </w:p>
                    </w:txbxContent>
                  </v:textbox>
                </v:shape>
                <v:line id="直接连接符 1264301220" o:spid="_x0000_s1857" style="position:absolute;visibility:visible;mso-wrap-style:square" from="8434,2206" to="12034,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" strokecolor="black [3213]"/>
                <v:line id="直接连接符 1058121234" o:spid="_x0000_s1858" style="position:absolute;flip:x;visibility:visible;mso-wrap-style:square" from="8608,1836" to="8968,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" strokecolor="black [3213]"/>
                <v:line id="直接连接符 583653167" o:spid="_x0000_s1859" style="position:absolute;flip:x;visibility:visible;mso-wrap-style:square" from="9053,1820" to="9413,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" strokecolor="black [3213]"/>
                <v:line id="直接连接符 1341281742" o:spid="_x0000_s1860" style="position:absolute;flip:x;visibility:visible;mso-wrap-style:square" from="9477,1820" to="9837,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" strokecolor="black [3213]"/>
                <v:line id="直接连接符 1044699611" o:spid="_x0000_s1861" style="position:absolute;flip:x;visibility:visible;mso-wrap-style:square" from="9994,1820" to="10354,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" strokecolor="black [3213]"/>
                <v:line id="直接连接符 1662374663" o:spid="_x0000_s1862" style="position:absolute;flip:x;visibility:visible;mso-wrap-style:square" from="10332,1820" to="10692,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" strokecolor="black [3213]"/>
                <v:line id="直接连接符 1586760626" o:spid="_x0000_s1863" style="position:absolute;flip:x;visibility:visible;mso-wrap-style:square" from="10821,1820" to="11181,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" strokecolor="black [3213]"/>
                <v:line id="直接连接符 1576957475" o:spid="_x0000_s1864" style="position:absolute;flip:x;visibility:visible;mso-wrap-style:square" from="11247,1849" to="11607,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" strokecolor="black [3213]"/>
                <v:line id="直接连接符 1122944691" o:spid="_x0000_s1865" style="position:absolute;flip:x;visibility:visible;mso-wrap-style:square" from="11740,1833" to="12100,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" strokecolor="black [3213]"/>
                <v:line id="直接连接符 1127172197" o:spid="_x0000_s1866" style="position:absolute;flip:x;visibility:visible;mso-wrap-style:square" from="12140,1849" to="12500,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" strokecolor="black [3213]"/>
                <v:line id="直接连接符 2094608506" o:spid="_x0000_s1867" style="position:absolute;rotation:90;visibility:visible;mso-wrap-style:square" from="5877,5986" to="13437,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" strokecolor="black [3213]"/>
                <v:line id="直接连接符 1872417598" o:spid="_x0000_s1868" style="position:absolute;rotation:90;visibility:visible;mso-wrap-style:square" from="7206,5986" to="14766,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" strokecolor="black [3213]"/>
                <v:line id="直接连接符 1002383903" o:spid="_x0000_s1869" style="position:absolute;flip:x;visibility:visible;mso-wrap-style:square" from="6012,2206" to="9657,9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" strokecolor="#0070c0">
                  <v:stroke dashstyle="dash"/>
                </v:line>
                <v:line id="直接连接符 498596001" o:spid="_x0000_s1870" style="position:absolute;flip:x;visibility:visible;mso-wrap-style:square" from="2208,2291" to="9498,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" strokecolor="#0070c0">
                  <v:stroke dashstyle="dash"/>
                </v:line>
                <v:line id="直接连接符 372563460" o:spid="_x0000_s1871" style="position:absolute;visibility:visible;mso-wrap-style:square" from="10986,2359" to="14914,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" strokecolor="#0070c0">
                  <v:stroke dashstyle="dash"/>
                </v:line>
                <v:oval id="椭圆 572193873" o:spid="_x0000_s1872" style="position:absolute;left:1534;top:529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" fillcolor="white [3212]" strokecolor="#0070c0">
                  <v:stroke dashstyle="dash"/>
                </v:oval>
                <v:oval id="椭圆 967686987" o:spid="_x0000_s1873" style="position:absolute;left:5181;top:877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" fillcolor="white [3212]" strokecolor="#0070c0">
                  <v:stroke dashstyle="dash"/>
                </v:oval>
                <v:oval id="椭圆 148124698" o:spid="_x0000_s1874" style="position:absolute;left:8859;top:9830;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" fillcolor="white [3212]" strokecolor="black [3213]">
                  <v:textbox>
                    <w:txbxContent>
                      <w:p w14:paraId="6B477033" w14:textId="77777777" w:rsidR="00062EC9" w:rsidRDefault="00062EC9"/>
                    </w:txbxContent>
                  </v:textbox>
                </v:oval>
                <v:oval id="椭圆 36515459" o:spid="_x0000_s1875" style="position:absolute;left:10279;top:9830;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" fillcolor="white [3212]" strokecolor="black [3213]"/>
                <v:oval id="椭圆 857623052" o:spid="_x0000_s1876" style="position:absolute;left:14268;top:9046;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" fillcolor="white [3212]" strokecolor="#0070c0">
                  <v:stroke dashstyle="dash"/>
                </v:oval>
                <v:shape id="文本框 42" o:spid="_x0000_s1877" type="#_x0000_t202" style="position:absolute;left:7849;top:-129;width:2797;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" filled="f" stroked="f">
                  <v:textbox style="mso-fit-shape-to-text:t">
                    <w:txbxContent>
                      <w:p w14:paraId="06692E11" w14:textId="77777777" w:rsidR="00062EC9" w:rsidRDefault="00000000">
                        <w:pPr>
                          <w:rPr>
                            <w:rFonts w:eastAsiaTheme="minorEastAsia"/>
                            <w:i/>
                            <w:iCs/>
                            <w:color w:val="000000" w:themeColor="text1"/>
                            <w:kern w:val="24"/>
                            <w:szCs w:val="21"/>
                          </w:rPr>
                        </w:pPr>
                        <w:r>
                          <w:rPr>
                            <w:rFonts w:eastAsiaTheme="minorEastAsia"/>
                            <w:i/>
                            <w:iCs/>
                            <w:color w:val="000000" w:themeColor="text1"/>
                            <w:kern w:val="24"/>
                            <w:szCs w:val="21"/>
                          </w:rPr>
                          <w:t>O</w:t>
                        </w:r>
                      </w:p>
                    </w:txbxContent>
                  </v:textbox>
                </v:shape>
                <v:shape id="文本框 43" o:spid="_x0000_s1878" type="#_x0000_t202" style="position:absolute;left:9840;top:-129;width:4019;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" filled="f" stroked="f">
                  <v:textbox style="mso-fit-shape-to-text:t">
                    <w:txbxContent>
                      <w:p w14:paraId="3560F029" w14:textId="77777777" w:rsidR="00062EC9" w:rsidRDefault="00000000">
                        <w:pPr>
                          <w:rPr>
                            <w:rFonts w:eastAsiaTheme="minorEastAsia"/>
                            <w:i/>
                            <w:iCs/>
                            <w:color w:val="000000" w:themeColor="text1"/>
                            <w:kern w:val="24"/>
                            <w:szCs w:val="21"/>
                          </w:rPr>
                        </w:pPr>
                        <w:r>
                          <w:rPr>
                            <w:rFonts w:eastAsiaTheme="minorEastAsia"/>
                            <w:i/>
                            <w:iCs/>
                            <w:color w:val="000000" w:themeColor="text1"/>
                            <w:kern w:val="24"/>
                            <w:szCs w:val="21"/>
                          </w:rPr>
                          <w:t>O</w:t>
                        </w:r>
                        <w:r>
                          <w:rPr>
                            <w:rFonts w:eastAsia="微软雅黑"/>
                            <w:color w:val="333333"/>
                            <w:kern w:val="24"/>
                            <w:szCs w:val="21"/>
                          </w:rPr>
                          <w:t xml:space="preserve">' </w:t>
                        </w:r>
                      </w:p>
                    </w:txbxContent>
                  </v:textbox>
                </v:shape>
                <v:shape id="文本框 44" o:spid="_x0000_s1879" type="#_x0000_t202" style="position:absolute;left:3600;top:9915;width:3001;height:2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" filled="f" stroked="f">
                  <v:textbox style="mso-fit-shape-to-text:t">
                    <w:txbxContent>
                      <w:p w14:paraId="4963BE42" w14:textId="77777777" w:rsidR="00062EC9" w:rsidRDefault="00000000">
                        <w:pPr>
                          <w:rPr>
                            <w:rFonts w:eastAsiaTheme="minorEastAsia"/>
                            <w:i/>
                            <w:iCs/>
                            <w:color w:val="000000" w:themeColor="text1"/>
                            <w:kern w:val="24"/>
                            <w:szCs w:val="21"/>
                          </w:rPr>
                        </w:pPr>
                        <w:r>
                          <w:rPr>
                            <w:rFonts w:eastAsiaTheme="minorEastAsia"/>
                            <w:i/>
                            <w:iCs/>
                            <w:color w:val="000000" w:themeColor="text1"/>
                            <w:kern w:val="24"/>
                            <w:szCs w:val="21"/>
                          </w:rPr>
                          <w:t>A'</w:t>
                        </w:r>
                      </w:p>
                    </w:txbxContent>
                  </v:textbox>
                </v:shape>
                <v:shape id="文本框 47" o:spid="_x0000_s1880" type="#_x0000_t202" style="position:absolute;top:6242;width:2651;height:2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" filled="f" stroked="f">
                  <v:textbox style="mso-fit-shape-to-text:t">
                    <w:txbxContent>
                      <w:p w14:paraId="57BC92F7" w14:textId="77777777" w:rsidR="00062EC9" w:rsidRDefault="00000000">
                        <w:pPr>
                          <w:rPr>
                            <w:rFonts w:eastAsiaTheme="minorEastAsia"/>
                            <w:i/>
                            <w:iCs/>
                            <w:color w:val="000000" w:themeColor="text1"/>
                            <w:kern w:val="24"/>
                            <w:szCs w:val="21"/>
                          </w:rPr>
                        </w:pPr>
                        <w:r>
                          <w:rPr>
                            <w:rFonts w:eastAsiaTheme="minorEastAsia"/>
                            <w:i/>
                            <w:iCs/>
                            <w:color w:val="000000" w:themeColor="text1"/>
                            <w:kern w:val="24"/>
                            <w:szCs w:val="21"/>
                          </w:rPr>
                          <w:t>A</w:t>
                        </w:r>
                      </w:p>
                    </w:txbxContent>
                  </v:textbox>
                </v:shape>
                <v:shape id="文本框 48" o:spid="_x0000_s1881" type="#_x0000_t202" style="position:absolute;left:7961;top:10924;width:2651;height:2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" filled="f" stroked="f">
                  <v:textbox style="mso-fit-shape-to-text:t">
                    <w:txbxContent>
                      <w:p w14:paraId="6FA3D2A5" w14:textId="77777777" w:rsidR="00062EC9" w:rsidRDefault="00000000">
                        <w:pPr>
                          <w:rPr>
                            <w:rFonts w:eastAsiaTheme="minorEastAsia"/>
                            <w:i/>
                            <w:iCs/>
                            <w:color w:val="000000" w:themeColor="text1"/>
                            <w:kern w:val="24"/>
                            <w:szCs w:val="21"/>
                          </w:rPr>
                        </w:pPr>
                        <w:r>
                          <w:rPr>
                            <w:rFonts w:eastAsiaTheme="minorEastAsia"/>
                            <w:i/>
                            <w:iCs/>
                            <w:color w:val="000000" w:themeColor="text1"/>
                            <w:kern w:val="24"/>
                            <w:szCs w:val="21"/>
                          </w:rPr>
                          <w:t>B</w:t>
                        </w:r>
                      </w:p>
                    </w:txbxContent>
                  </v:textbox>
                </v:shape>
                <v:shape id="文本框 49" o:spid="_x0000_s1882" type="#_x0000_t202" style="position:absolute;left:9686;top:10920;width:2728;height:2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" filled="f" stroked="f">
                  <v:textbox style="mso-fit-shape-to-text:t">
                    <w:txbxContent>
                      <w:p w14:paraId="548F04EB" w14:textId="77777777" w:rsidR="00062EC9" w:rsidRDefault="00000000">
                        <w:pPr>
                          <w:rPr>
                            <w:rFonts w:eastAsiaTheme="minorEastAsia"/>
                            <w:i/>
                            <w:iCs/>
                            <w:color w:val="000000" w:themeColor="text1"/>
                            <w:kern w:val="24"/>
                            <w:szCs w:val="21"/>
                          </w:rPr>
                        </w:pPr>
                        <w:r>
                          <w:rPr>
                            <w:rFonts w:eastAsiaTheme="minorEastAsia"/>
                            <w:i/>
                            <w:iCs/>
                            <w:color w:val="000000" w:themeColor="text1"/>
                            <w:kern w:val="24"/>
                            <w:szCs w:val="21"/>
                          </w:rPr>
                          <w:t>C</w:t>
                        </w:r>
                      </w:p>
                    </w:txbxContent>
                  </v:textbox>
                </v:shape>
                <v:shape id="文本框 50" o:spid="_x0000_s1883" type="#_x0000_t202" style="position:absolute;left:13708;top:10278;width:2797;height:2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" filled="f" stroked="f">
                  <v:textbox style="mso-fit-shape-to-text:t">
                    <w:txbxContent>
                      <w:p w14:paraId="151E30FB" w14:textId="77777777" w:rsidR="00062EC9" w:rsidRDefault="00000000">
                        <w:pPr>
                          <w:rPr>
                            <w:rFonts w:eastAsiaTheme="minorEastAsia"/>
                            <w:i/>
                            <w:iCs/>
                            <w:color w:val="000000" w:themeColor="text1"/>
                            <w:kern w:val="24"/>
                            <w:szCs w:val="21"/>
                          </w:rPr>
                        </w:pPr>
                        <w:r>
                          <w:rPr>
                            <w:rFonts w:eastAsiaTheme="minorEastAsia"/>
                            <w:i/>
                            <w:iCs/>
                            <w:color w:val="000000" w:themeColor="text1"/>
                            <w:kern w:val="24"/>
                            <w:szCs w:val="21"/>
                          </w:rPr>
                          <w:t>D</w:t>
                        </w:r>
                      </w:p>
                    </w:txbxContent>
                  </v:textbox>
                </v:shape>
                <v:shape id="文本框 52" o:spid="_x0000_s1884" type="#_x0000_t202" style="position:absolute;left:810;top:4567;width:2977;height:2899;rotation:389735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" filled="f" stroked="f">
                  <v:textbox style="mso-fit-shape-to-text:t">
                    <w:txbxContent>
                      <w:p w14:paraId="23E69442" w14:textId="77777777" w:rsidR="00062EC9" w:rsidRDefault="00000000">
                        <w:pPr>
                          <w:rPr>
                            <w:rFonts w:ascii="华文中宋" w:eastAsia="华文中宋" w:hAnsi="华文中宋" w:hint="eastAsia"/>
                            <w:color w:val="548DD4" w:themeColor="text2" w:themeTint="99"/>
                            <w:kern w:val="24"/>
                            <w:sz w:val="18"/>
                            <w:szCs w:val="18"/>
                          </w:rPr>
                        </w:pPr>
                        <w:r>
                          <w:rPr>
                            <w:rFonts w:ascii="华文中宋" w:eastAsia="华文中宋" w:hAnsi="华文中宋" w:hint="eastAsia"/>
                            <w:color w:val="548DD4" w:themeColor="text2" w:themeTint="99"/>
                            <w:kern w:val="24"/>
                            <w:sz w:val="18"/>
                            <w:szCs w:val="18"/>
                          </w:rPr>
                          <w:t>甲</w:t>
                        </w:r>
                      </w:p>
                    </w:txbxContent>
                  </v:textbox>
                </v:shape>
                <v:shape id="文本框 52" o:spid="_x0000_s1885" type="#_x0000_t202" style="position:absolute;left:8115;top:9101;width:2980;height:2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" filled="f" stroked="f">
                  <v:textbox style="mso-fit-shape-to-text:t">
                    <w:txbxContent>
                      <w:p w14:paraId="242DC143" w14:textId="77777777" w:rsidR="00062EC9" w:rsidRDefault="00000000">
                        <w:pPr>
                          <w:rPr>
                            <w:rFonts w:ascii="华文中宋" w:eastAsia="华文中宋" w:hAnsi="华文中宋" w:hint="eastAsia"/>
                            <w:color w:val="000000" w:themeColor="text1"/>
                            <w:kern w:val="24"/>
                            <w:sz w:val="18"/>
                            <w:szCs w:val="18"/>
                          </w:rPr>
                        </w:pPr>
                        <w:r>
                          <w:rPr>
                            <w:rFonts w:ascii="华文中宋" w:eastAsia="华文中宋" w:hAnsi="华文中宋" w:hint="eastAsia"/>
                            <w:color w:val="000000" w:themeColor="text1"/>
                            <w:kern w:val="24"/>
                            <w:sz w:val="18"/>
                            <w:szCs w:val="18"/>
                          </w:rPr>
                          <w:t>甲</w:t>
                        </w:r>
                      </w:p>
                    </w:txbxContent>
                  </v:textbox>
                </v:shape>
                <v:shape id="文本框 52" o:spid="_x0000_s1886" type="#_x0000_t202" style="position:absolute;left:13443;top:8253;width:2980;height:2897;rotation:-1927295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" filled="f" stroked="f">
                  <v:textbox style="mso-fit-shape-to-text:t">
                    <w:txbxContent>
                      <w:p w14:paraId="04EB674E" w14:textId="77777777" w:rsidR="00062EC9" w:rsidRDefault="00000000">
                        <w:pPr>
                          <w:rPr>
                            <w:rFonts w:ascii="华文中宋" w:eastAsia="华文中宋" w:hAnsi="华文中宋" w:hint="eastAsia"/>
                            <w:color w:val="548DD4" w:themeColor="text2" w:themeTint="99"/>
                            <w:kern w:val="24"/>
                            <w:sz w:val="18"/>
                            <w:szCs w:val="18"/>
                          </w:rPr>
                        </w:pPr>
                        <w:r>
                          <w:rPr>
                            <w:rFonts w:ascii="华文中宋" w:eastAsia="华文中宋" w:hAnsi="华文中宋" w:hint="eastAsia"/>
                            <w:color w:val="548DD4" w:themeColor="text2" w:themeTint="99"/>
                            <w:kern w:val="24"/>
                            <w:sz w:val="18"/>
                            <w:szCs w:val="18"/>
                          </w:rPr>
                          <w:t>乙</w:t>
                        </w:r>
                      </w:p>
                    </w:txbxContent>
                  </v:textbox>
                </v:shape>
                <v:shape id="文本框 52" o:spid="_x0000_s1887" type="#_x0000_t202" style="position:absolute;left:4431;top:8072;width:2981;height:2897;rotation:182708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" filled="f" stroked="f">
                  <v:textbox style="mso-fit-shape-to-text:t">
                    <w:txbxContent>
                      <w:p w14:paraId="0FE6F247" w14:textId="77777777" w:rsidR="00062EC9" w:rsidRDefault="00000000">
                        <w:pPr>
                          <w:rPr>
                            <w:rFonts w:ascii="华文中宋" w:eastAsia="华文中宋" w:hAnsi="华文中宋" w:hint="eastAsia"/>
                            <w:color w:val="548DD4" w:themeColor="text2" w:themeTint="99"/>
                            <w:kern w:val="24"/>
                            <w:sz w:val="18"/>
                            <w:szCs w:val="18"/>
                          </w:rPr>
                        </w:pPr>
                        <w:r>
                          <w:rPr>
                            <w:rFonts w:ascii="华文中宋" w:eastAsia="华文中宋" w:hAnsi="华文中宋" w:hint="eastAsia"/>
                            <w:color w:val="548DD4" w:themeColor="text2" w:themeTint="99"/>
                            <w:kern w:val="24"/>
                            <w:sz w:val="18"/>
                            <w:szCs w:val="18"/>
                          </w:rPr>
                          <w:t>甲</w:t>
                        </w:r>
                      </w:p>
                    </w:txbxContent>
                  </v:textbox>
                </v:shape>
                <v:shape id="文本框 52" o:spid="_x0000_s1888" type="#_x0000_t202" style="position:absolute;left:9504;top:9057;width:2979;height:2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" filled="f" stroked="f">
                  <v:textbox style="mso-fit-shape-to-text:t">
                    <w:txbxContent>
                      <w:p w14:paraId="732694FF" w14:textId="77777777" w:rsidR="00062EC9" w:rsidRDefault="00000000">
                        <w:pPr>
                          <w:rPr>
                            <w:rFonts w:ascii="华文中宋" w:eastAsia="华文中宋" w:hAnsi="华文中宋" w:hint="eastAsia"/>
                            <w:color w:val="000000" w:themeColor="text1"/>
                            <w:kern w:val="24"/>
                            <w:sz w:val="18"/>
                            <w:szCs w:val="18"/>
                          </w:rPr>
                        </w:pPr>
                        <w:r>
                          <w:rPr>
                            <w:rFonts w:ascii="华文中宋" w:eastAsia="华文中宋" w:hAnsi="华文中宋" w:hint="eastAsia"/>
                            <w:color w:val="000000" w:themeColor="text1"/>
                            <w:kern w:val="24"/>
                            <w:sz w:val="18"/>
                            <w:szCs w:val="18"/>
                          </w:rPr>
                          <w:t>乙</w:t>
                        </w:r>
                      </w:p>
                    </w:txbxContent>
                  </v:textbox>
                </v:shape>
                <w10:wrap type="square"/>
              </v:group>
            </w:pict>
          </mc:Fallback>
        </mc:AlternateContent>
      </w:r>
      <w:r>
        <w:rPr>
          <w:rFonts w:ascii="楷体" w:eastAsia="楷体" w:hAnsi="楷体" w:hint="eastAsia"/>
          <w:szCs w:val="21"/>
        </w:rPr>
        <w:t>当一个物体撞击另一个物体时，有不同的碰撞类型。</w:t>
      </w:r>
    </w:p>
    <w:p w14:paraId="1A9D169D" w14:textId="77777777" w:rsidR="00062EC9" w:rsidRDefault="00000000">
      <w:pPr>
        <w:snapToGrid w:val="0"/>
        <w:ind w:left="321" w:hangingChars="153" w:hanging="321"/>
        <w:rPr>
          <w:rFonts w:eastAsia="华文中宋"/>
          <w:szCs w:val="21"/>
        </w:rPr>
      </w:pPr>
      <w:r>
        <w:rPr>
          <w:rFonts w:eastAsia="华文中宋" w:hint="eastAsia"/>
          <w:szCs w:val="21"/>
        </w:rPr>
        <w:t>1</w:t>
      </w:r>
      <w:r>
        <w:rPr>
          <w:rFonts w:ascii="华文中宋" w:eastAsia="华文中宋" w:hAnsi="华文中宋" w:cs="黑体" w:hint="eastAsia"/>
          <w:color w:val="000000"/>
          <w:kern w:val="0"/>
          <w:szCs w:val="21"/>
          <w:lang w:bidi="ar"/>
        </w:rPr>
        <w:t xml:space="preserve">． </w:t>
      </w:r>
      <w:r>
        <w:rPr>
          <w:rFonts w:eastAsia="华文中宋" w:hint="eastAsia"/>
          <w:szCs w:val="21"/>
        </w:rPr>
        <w:t>某同学设计了一种验证动量守恒定律的实验方案。如图所示，将甲、乙两个形状相同、质量不等的小球通过轻质细绳分别悬挂于</w:t>
      </w:r>
      <w:r>
        <w:rPr>
          <w:rFonts w:eastAsia="华文中宋" w:hint="eastAsia"/>
          <w:i/>
          <w:iCs/>
          <w:szCs w:val="21"/>
        </w:rPr>
        <w:t>O</w:t>
      </w:r>
      <w:r>
        <w:rPr>
          <w:rFonts w:eastAsia="华文中宋" w:hint="eastAsia"/>
          <w:szCs w:val="21"/>
        </w:rPr>
        <w:t>点和</w:t>
      </w:r>
      <w:r>
        <w:rPr>
          <w:rFonts w:eastAsia="华文中宋"/>
          <w:i/>
          <w:iCs/>
          <w:szCs w:val="21"/>
        </w:rPr>
        <w:t>O′</w:t>
      </w:r>
      <w:r>
        <w:rPr>
          <w:rFonts w:eastAsia="华文中宋" w:hint="eastAsia"/>
          <w:szCs w:val="21"/>
        </w:rPr>
        <w:t>点。</w:t>
      </w:r>
    </w:p>
    <w:p w14:paraId="17794B78" w14:textId="77777777" w:rsidR="00062EC9" w:rsidRDefault="00000000">
      <w:pPr>
        <w:snapToGrid w:val="0"/>
        <w:ind w:leftChars="159" w:left="334" w:firstLine="2"/>
        <w:rPr>
          <w:rFonts w:eastAsia="华文中宋"/>
          <w:szCs w:val="21"/>
        </w:rPr>
      </w:pPr>
      <w:r>
        <w:rPr>
          <w:rFonts w:eastAsia="华文中宋"/>
          <w:szCs w:val="21"/>
        </w:rPr>
        <w:t>(</w:t>
      </w:r>
      <w:r>
        <w:rPr>
          <w:rFonts w:eastAsia="华文中宋" w:hint="eastAsia"/>
          <w:szCs w:val="21"/>
        </w:rPr>
        <w:t>1</w:t>
      </w:r>
      <w:r>
        <w:rPr>
          <w:rFonts w:eastAsia="华文中宋"/>
          <w:szCs w:val="21"/>
        </w:rPr>
        <w:t>)</w:t>
      </w:r>
      <w:r>
        <w:rPr>
          <w:rFonts w:eastAsia="华文中宋" w:hint="eastAsia"/>
          <w:szCs w:val="21"/>
        </w:rPr>
        <w:t>（论证）甲球在</w:t>
      </w:r>
      <w:r>
        <w:rPr>
          <w:rFonts w:eastAsia="华文中宋"/>
          <w:i/>
          <w:iCs/>
          <w:szCs w:val="21"/>
        </w:rPr>
        <w:t>A</w:t>
      </w:r>
      <w:r>
        <w:rPr>
          <w:rFonts w:eastAsia="华文中宋" w:hint="eastAsia"/>
          <w:szCs w:val="21"/>
        </w:rPr>
        <w:t>点由静止释放，运动到最低点时与乙球发生碰撞，碰后甲反弹至最高点</w:t>
      </w:r>
      <w:r>
        <w:rPr>
          <w:rFonts w:eastAsia="华文中宋"/>
          <w:i/>
          <w:iCs/>
          <w:szCs w:val="21"/>
        </w:rPr>
        <w:t>A′</w:t>
      </w:r>
      <w:r>
        <w:rPr>
          <w:rFonts w:eastAsia="华文中宋" w:hint="eastAsia"/>
          <w:szCs w:val="21"/>
        </w:rPr>
        <w:t>，乙运动至最高点</w:t>
      </w:r>
      <w:r>
        <w:rPr>
          <w:rFonts w:eastAsia="华文中宋"/>
          <w:i/>
          <w:iCs/>
          <w:szCs w:val="21"/>
        </w:rPr>
        <w:t>D</w:t>
      </w:r>
      <w:r>
        <w:rPr>
          <w:rFonts w:eastAsia="华文中宋" w:hint="eastAsia"/>
          <w:szCs w:val="21"/>
        </w:rPr>
        <w:t>。测得甲、乙两球质量分别为</w:t>
      </w:r>
      <w:r>
        <w:rPr>
          <w:rFonts w:eastAsia="华文中宋"/>
          <w:i/>
          <w:iCs/>
          <w:szCs w:val="21"/>
        </w:rPr>
        <w:t>m</w:t>
      </w:r>
      <w:r>
        <w:rPr>
          <w:rFonts w:eastAsia="华文中宋" w:hint="eastAsia"/>
          <w:szCs w:val="21"/>
        </w:rPr>
        <w:t>和</w:t>
      </w:r>
      <w:r>
        <w:rPr>
          <w:rFonts w:eastAsia="华文中宋"/>
          <w:i/>
          <w:iCs/>
          <w:szCs w:val="21"/>
        </w:rPr>
        <w:t>M</w:t>
      </w:r>
      <w:r>
        <w:rPr>
          <w:rFonts w:eastAsia="华文中宋" w:hint="eastAsia"/>
          <w:szCs w:val="21"/>
        </w:rPr>
        <w:t>（</w:t>
      </w:r>
      <w:r>
        <w:rPr>
          <w:rFonts w:eastAsia="华文中宋"/>
          <w:i/>
          <w:iCs/>
          <w:szCs w:val="21"/>
        </w:rPr>
        <w:t>m</w:t>
      </w:r>
      <w:r>
        <w:rPr>
          <w:rFonts w:eastAsia="华文中宋" w:hint="eastAsia"/>
          <w:szCs w:val="21"/>
        </w:rPr>
        <w:t>&lt;</w:t>
      </w:r>
      <w:r>
        <w:rPr>
          <w:rFonts w:eastAsia="华文中宋"/>
          <w:i/>
          <w:iCs/>
          <w:szCs w:val="21"/>
        </w:rPr>
        <w:t>M</w:t>
      </w:r>
      <w:r>
        <w:rPr>
          <w:rFonts w:eastAsia="华文中宋" w:hint="eastAsia"/>
          <w:szCs w:val="21"/>
        </w:rPr>
        <w:t>），弦长</w:t>
      </w:r>
      <w:r>
        <w:rPr>
          <w:rFonts w:eastAsia="华文中宋"/>
          <w:i/>
          <w:iCs/>
          <w:szCs w:val="21"/>
        </w:rPr>
        <w:t>AB</w:t>
      </w:r>
      <w:r>
        <w:rPr>
          <w:rFonts w:eastAsia="华文中宋" w:hint="eastAsia"/>
          <w:szCs w:val="21"/>
        </w:rPr>
        <w:t>＝</w:t>
      </w:r>
      <w:r>
        <w:rPr>
          <w:rFonts w:eastAsia="华文中宋"/>
          <w:i/>
          <w:iCs/>
          <w:szCs w:val="21"/>
        </w:rPr>
        <w:t>l</w:t>
      </w:r>
      <w:r>
        <w:rPr>
          <w:rFonts w:eastAsia="华文中宋"/>
          <w:szCs w:val="21"/>
          <w:vertAlign w:val="subscript"/>
        </w:rPr>
        <w:t>1</w:t>
      </w:r>
      <w:r>
        <w:rPr>
          <w:rFonts w:eastAsia="华文中宋" w:hint="eastAsia"/>
          <w:szCs w:val="21"/>
        </w:rPr>
        <w:t>、</w:t>
      </w:r>
      <w:r>
        <w:rPr>
          <w:rFonts w:eastAsia="华文中宋"/>
          <w:i/>
          <w:iCs/>
          <w:szCs w:val="21"/>
        </w:rPr>
        <w:t>A′B</w:t>
      </w:r>
      <w:r>
        <w:rPr>
          <w:rFonts w:eastAsia="华文中宋" w:hint="eastAsia"/>
          <w:szCs w:val="21"/>
        </w:rPr>
        <w:t>＝</w:t>
      </w:r>
      <w:r>
        <w:rPr>
          <w:rFonts w:eastAsia="华文中宋"/>
          <w:i/>
          <w:iCs/>
          <w:szCs w:val="21"/>
        </w:rPr>
        <w:t>l</w:t>
      </w:r>
      <w:r>
        <w:rPr>
          <w:rFonts w:eastAsia="华文中宋"/>
          <w:szCs w:val="21"/>
          <w:vertAlign w:val="subscript"/>
        </w:rPr>
        <w:t>2</w:t>
      </w:r>
      <w:r>
        <w:rPr>
          <w:rFonts w:eastAsia="华文中宋" w:hint="eastAsia"/>
          <w:szCs w:val="21"/>
        </w:rPr>
        <w:t>、</w:t>
      </w:r>
      <w:r>
        <w:rPr>
          <w:rFonts w:eastAsia="华文中宋"/>
          <w:i/>
          <w:iCs/>
          <w:szCs w:val="21"/>
        </w:rPr>
        <w:t>CD</w:t>
      </w:r>
      <w:r>
        <w:rPr>
          <w:rFonts w:eastAsia="华文中宋" w:hint="eastAsia"/>
          <w:szCs w:val="21"/>
        </w:rPr>
        <w:t>＝</w:t>
      </w:r>
      <w:r>
        <w:rPr>
          <w:rFonts w:eastAsia="华文中宋"/>
          <w:i/>
          <w:iCs/>
          <w:szCs w:val="21"/>
        </w:rPr>
        <w:t>l</w:t>
      </w:r>
      <w:r>
        <w:rPr>
          <w:rFonts w:eastAsia="华文中宋"/>
          <w:szCs w:val="21"/>
          <w:vertAlign w:val="subscript"/>
        </w:rPr>
        <w:t>3</w:t>
      </w:r>
      <w:r>
        <w:rPr>
          <w:rFonts w:eastAsia="华文中宋" w:hint="eastAsia"/>
          <w:szCs w:val="21"/>
        </w:rPr>
        <w:t>。论证：</w:t>
      </w:r>
      <w:r>
        <w:rPr>
          <w:rFonts w:eastAsia="华文中宋"/>
          <w:i/>
          <w:iCs/>
          <w:szCs w:val="21"/>
        </w:rPr>
        <w:t>m</w:t>
      </w:r>
      <w:r>
        <w:rPr>
          <w:rFonts w:eastAsia="华文中宋" w:hint="eastAsia"/>
          <w:szCs w:val="21"/>
        </w:rPr>
        <w:t>、</w:t>
      </w:r>
      <w:r>
        <w:rPr>
          <w:rFonts w:eastAsia="华文中宋"/>
          <w:i/>
          <w:iCs/>
          <w:szCs w:val="21"/>
        </w:rPr>
        <w:t>M</w:t>
      </w:r>
      <w:r>
        <w:rPr>
          <w:rFonts w:eastAsia="华文中宋" w:hint="eastAsia"/>
          <w:szCs w:val="21"/>
        </w:rPr>
        <w:t>、</w:t>
      </w:r>
      <w:r>
        <w:rPr>
          <w:rFonts w:eastAsia="华文中宋"/>
          <w:i/>
          <w:iCs/>
          <w:szCs w:val="21"/>
        </w:rPr>
        <w:t>l</w:t>
      </w:r>
      <w:r>
        <w:rPr>
          <w:rFonts w:eastAsia="华文中宋"/>
          <w:szCs w:val="21"/>
          <w:vertAlign w:val="subscript"/>
        </w:rPr>
        <w:t>1</w:t>
      </w:r>
      <w:r>
        <w:rPr>
          <w:rFonts w:eastAsia="华文中宋" w:hint="eastAsia"/>
          <w:szCs w:val="21"/>
        </w:rPr>
        <w:t>、</w:t>
      </w:r>
      <w:r>
        <w:rPr>
          <w:rFonts w:eastAsia="华文中宋"/>
          <w:i/>
          <w:iCs/>
          <w:szCs w:val="21"/>
        </w:rPr>
        <w:t>l</w:t>
      </w:r>
      <w:r>
        <w:rPr>
          <w:rFonts w:eastAsia="华文中宋"/>
          <w:szCs w:val="21"/>
          <w:vertAlign w:val="subscript"/>
        </w:rPr>
        <w:t>2</w:t>
      </w:r>
      <w:r>
        <w:rPr>
          <w:rFonts w:eastAsia="华文中宋" w:hint="eastAsia"/>
          <w:szCs w:val="21"/>
        </w:rPr>
        <w:t>、</w:t>
      </w:r>
      <w:r>
        <w:rPr>
          <w:rFonts w:eastAsia="华文中宋"/>
          <w:i/>
          <w:iCs/>
          <w:szCs w:val="21"/>
        </w:rPr>
        <w:t>l</w:t>
      </w:r>
      <w:r>
        <w:rPr>
          <w:rFonts w:eastAsia="华文中宋"/>
          <w:szCs w:val="21"/>
          <w:vertAlign w:val="subscript"/>
        </w:rPr>
        <w:t>3</w:t>
      </w:r>
      <w:r>
        <w:rPr>
          <w:rFonts w:eastAsia="华文中宋" w:hint="eastAsia"/>
          <w:szCs w:val="21"/>
        </w:rPr>
        <w:t>满足</w:t>
      </w:r>
      <w:r>
        <w:rPr>
          <w:rFonts w:eastAsia="华文中宋"/>
          <w:i/>
          <w:iCs/>
          <w:szCs w:val="21"/>
        </w:rPr>
        <w:t>ml</w:t>
      </w:r>
      <w:r>
        <w:rPr>
          <w:rFonts w:eastAsia="华文中宋"/>
          <w:szCs w:val="21"/>
          <w:vertAlign w:val="subscript"/>
        </w:rPr>
        <w:t>1</w:t>
      </w:r>
      <w:r>
        <w:rPr>
          <w:rFonts w:eastAsia="华文中宋" w:hint="eastAsia"/>
          <w:szCs w:val="21"/>
        </w:rPr>
        <w:t>＝－</w:t>
      </w:r>
      <w:r>
        <w:rPr>
          <w:rFonts w:eastAsia="华文中宋"/>
          <w:i/>
          <w:iCs/>
          <w:szCs w:val="21"/>
        </w:rPr>
        <w:t>ml</w:t>
      </w:r>
      <w:r>
        <w:rPr>
          <w:rFonts w:eastAsia="华文中宋"/>
          <w:szCs w:val="21"/>
          <w:vertAlign w:val="subscript"/>
        </w:rPr>
        <w:t>2</w:t>
      </w:r>
      <w:r>
        <w:rPr>
          <w:rFonts w:eastAsia="华文中宋" w:hint="eastAsia"/>
          <w:szCs w:val="21"/>
        </w:rPr>
        <w:t>＋</w:t>
      </w:r>
      <w:r>
        <w:rPr>
          <w:rFonts w:eastAsia="华文中宋"/>
          <w:i/>
          <w:iCs/>
          <w:szCs w:val="21"/>
        </w:rPr>
        <w:t>Ml</w:t>
      </w:r>
      <w:r>
        <w:rPr>
          <w:rFonts w:eastAsia="华文中宋"/>
          <w:szCs w:val="21"/>
          <w:vertAlign w:val="subscript"/>
        </w:rPr>
        <w:t>3</w:t>
      </w:r>
      <w:r>
        <w:rPr>
          <w:rFonts w:eastAsia="华文中宋" w:hint="eastAsia"/>
          <w:szCs w:val="21"/>
        </w:rPr>
        <w:t>关系即可验证两球碰撞前后系统动量守恒。</w:t>
      </w:r>
    </w:p>
    <w:p w14:paraId="23510A8B" w14:textId="77777777" w:rsidR="00062EC9" w:rsidRDefault="00000000">
      <w:pPr>
        <w:snapToGrid w:val="0"/>
        <w:ind w:leftChars="160" w:left="422" w:hangingChars="41" w:hanging="86"/>
        <w:rPr>
          <w:rFonts w:eastAsia="华文中宋"/>
          <w:szCs w:val="21"/>
        </w:rPr>
      </w:pPr>
      <w:r>
        <w:rPr>
          <w:rFonts w:eastAsia="华文中宋"/>
          <w:szCs w:val="21"/>
        </w:rPr>
        <w:t>(2)</w:t>
      </w:r>
      <w:r>
        <w:rPr>
          <w:rFonts w:eastAsia="华文中宋" w:hint="eastAsia"/>
          <w:szCs w:val="21"/>
        </w:rPr>
        <w:t xml:space="preserve"> </w:t>
      </w:r>
      <w:r>
        <w:rPr>
          <w:rFonts w:eastAsia="华文中宋" w:hint="eastAsia"/>
          <w:szCs w:val="21"/>
        </w:rPr>
        <w:t>若甲、乙两球的质量分别为</w:t>
      </w:r>
      <w:r>
        <w:rPr>
          <w:rFonts w:eastAsia="华文中宋" w:hint="eastAsia"/>
          <w:szCs w:val="21"/>
        </w:rPr>
        <w:t>0.1kg</w:t>
      </w:r>
      <w:r>
        <w:rPr>
          <w:rFonts w:eastAsia="华文中宋" w:hint="eastAsia"/>
          <w:szCs w:val="21"/>
        </w:rPr>
        <w:t>和</w:t>
      </w:r>
      <w:r>
        <w:rPr>
          <w:rFonts w:eastAsia="华文中宋" w:hint="eastAsia"/>
          <w:szCs w:val="21"/>
        </w:rPr>
        <w:t>0.2kg</w:t>
      </w:r>
      <w:r>
        <w:rPr>
          <w:rFonts w:eastAsia="华文中宋" w:hint="eastAsia"/>
          <w:szCs w:val="21"/>
        </w:rPr>
        <w:t>，分析下表的实验数据，可以发现本次碰撞中保持守恒的物理量有：</w:t>
      </w:r>
      <w:r>
        <w:rPr>
          <w:rFonts w:eastAsia="华文中宋" w:hint="eastAsia"/>
        </w:rPr>
        <w:t>______</w:t>
      </w:r>
      <w:r>
        <w:rPr>
          <w:rFonts w:eastAsia="华文中宋" w:hint="eastAsia"/>
          <w:szCs w:val="21"/>
        </w:rPr>
        <w:t>。</w:t>
      </w:r>
    </w:p>
    <w:tbl>
      <w:tblPr>
        <w:tblStyle w:val="afffd"/>
        <w:tblW w:w="0" w:type="auto"/>
        <w:jc w:val="center"/>
        <w:tblLook w:val="04A0" w:firstRow="1" w:lastRow="0" w:firstColumn="1" w:lastColumn="0" w:noHBand="0" w:noVBand="1"/>
      </w:tblPr>
      <w:tblGrid>
        <w:gridCol w:w="1352"/>
        <w:gridCol w:w="1635"/>
        <w:gridCol w:w="1635"/>
        <w:gridCol w:w="1641"/>
        <w:gridCol w:w="1642"/>
      </w:tblGrid>
      <w:tr w:rsidR="00062EC9" w14:paraId="0BE2DCCB" w14:textId="77777777">
        <w:trPr>
          <w:jc w:val="center"/>
        </w:trPr>
        <w:tc>
          <w:tcPr>
            <w:tcW w:w="1352" w:type="dxa"/>
          </w:tcPr>
          <w:p w14:paraId="770E4910" w14:textId="77777777" w:rsidR="00062EC9" w:rsidRDefault="00000000">
            <w:pPr>
              <w:snapToGrid w:val="0"/>
              <w:ind w:left="424" w:hangingChars="202" w:hanging="424"/>
              <w:jc w:val="center"/>
              <w:rPr>
                <w:rFonts w:eastAsia="华文中宋"/>
                <w:szCs w:val="21"/>
              </w:rPr>
            </w:pPr>
            <w:r>
              <w:rPr>
                <w:rFonts w:eastAsia="华文中宋" w:hint="eastAsia"/>
                <w:szCs w:val="21"/>
              </w:rPr>
              <w:t>碰撞情况</w:t>
            </w:r>
          </w:p>
        </w:tc>
        <w:tc>
          <w:tcPr>
            <w:tcW w:w="1635" w:type="dxa"/>
          </w:tcPr>
          <w:p w14:paraId="7A15F175" w14:textId="77777777" w:rsidR="00062EC9" w:rsidRDefault="00000000">
            <w:pPr>
              <w:snapToGrid w:val="0"/>
              <w:ind w:left="424" w:hangingChars="202" w:hanging="424"/>
              <w:rPr>
                <w:rFonts w:eastAsia="华文中宋"/>
                <w:szCs w:val="21"/>
              </w:rPr>
            </w:pPr>
            <w:r>
              <w:rPr>
                <w:rFonts w:eastAsia="华文中宋" w:hint="eastAsia"/>
                <w:szCs w:val="21"/>
              </w:rPr>
              <w:t xml:space="preserve"> </w:t>
            </w:r>
            <w:r>
              <w:rPr>
                <w:rFonts w:eastAsia="华文中宋" w:hint="eastAsia"/>
                <w:szCs w:val="21"/>
              </w:rPr>
              <w:t>碰前甲的速度</w:t>
            </w:r>
          </w:p>
        </w:tc>
        <w:tc>
          <w:tcPr>
            <w:tcW w:w="1635" w:type="dxa"/>
          </w:tcPr>
          <w:p w14:paraId="36DCFF14" w14:textId="77777777" w:rsidR="00062EC9" w:rsidRDefault="00000000">
            <w:pPr>
              <w:snapToGrid w:val="0"/>
              <w:ind w:left="424" w:hangingChars="202" w:hanging="424"/>
              <w:rPr>
                <w:rFonts w:eastAsia="华文中宋"/>
                <w:szCs w:val="21"/>
              </w:rPr>
            </w:pPr>
            <w:r>
              <w:rPr>
                <w:rFonts w:eastAsia="华文中宋" w:hint="eastAsia"/>
                <w:szCs w:val="21"/>
              </w:rPr>
              <w:t>碰前乙的速度</w:t>
            </w:r>
          </w:p>
        </w:tc>
        <w:tc>
          <w:tcPr>
            <w:tcW w:w="1641" w:type="dxa"/>
          </w:tcPr>
          <w:p w14:paraId="5732798E" w14:textId="77777777" w:rsidR="00062EC9" w:rsidRDefault="00000000">
            <w:pPr>
              <w:snapToGrid w:val="0"/>
              <w:ind w:left="424" w:hangingChars="202" w:hanging="424"/>
              <w:rPr>
                <w:rFonts w:eastAsia="华文中宋"/>
                <w:szCs w:val="21"/>
              </w:rPr>
            </w:pPr>
            <w:r>
              <w:rPr>
                <w:rFonts w:eastAsia="华文中宋" w:hint="eastAsia"/>
                <w:szCs w:val="21"/>
              </w:rPr>
              <w:t>碰后甲的速度</w:t>
            </w:r>
          </w:p>
        </w:tc>
        <w:tc>
          <w:tcPr>
            <w:tcW w:w="1642" w:type="dxa"/>
          </w:tcPr>
          <w:p w14:paraId="466E2DE1" w14:textId="77777777" w:rsidR="00062EC9" w:rsidRDefault="00000000">
            <w:pPr>
              <w:snapToGrid w:val="0"/>
              <w:ind w:left="424" w:hangingChars="202" w:hanging="424"/>
              <w:rPr>
                <w:rFonts w:eastAsia="华文中宋"/>
                <w:szCs w:val="21"/>
              </w:rPr>
            </w:pPr>
            <w:r>
              <w:rPr>
                <w:rFonts w:eastAsia="华文中宋" w:hint="eastAsia"/>
                <w:szCs w:val="21"/>
              </w:rPr>
              <w:t>碰后乙的速度</w:t>
            </w:r>
          </w:p>
        </w:tc>
      </w:tr>
      <w:tr w:rsidR="00062EC9" w14:paraId="0B8E1448" w14:textId="77777777">
        <w:trPr>
          <w:jc w:val="center"/>
        </w:trPr>
        <w:tc>
          <w:tcPr>
            <w:tcW w:w="1352" w:type="dxa"/>
          </w:tcPr>
          <w:p w14:paraId="193D193C" w14:textId="77777777" w:rsidR="00062EC9" w:rsidRDefault="00000000">
            <w:pPr>
              <w:snapToGrid w:val="0"/>
              <w:ind w:left="424" w:hangingChars="202" w:hanging="424"/>
              <w:jc w:val="center"/>
              <w:rPr>
                <w:rFonts w:eastAsia="华文中宋"/>
                <w:szCs w:val="21"/>
              </w:rPr>
            </w:pPr>
            <w:r>
              <w:rPr>
                <w:rFonts w:eastAsia="华文中宋" w:hint="eastAsia"/>
                <w:szCs w:val="21"/>
              </w:rPr>
              <w:t>甲碰乙</w:t>
            </w:r>
          </w:p>
        </w:tc>
        <w:tc>
          <w:tcPr>
            <w:tcW w:w="1635" w:type="dxa"/>
            <w:vAlign w:val="center"/>
          </w:tcPr>
          <w:p w14:paraId="57FDE332" w14:textId="77777777" w:rsidR="00062EC9" w:rsidRDefault="00000000">
            <w:pPr>
              <w:snapToGrid w:val="0"/>
              <w:ind w:left="424" w:hangingChars="202" w:hanging="424"/>
              <w:jc w:val="center"/>
              <w:rPr>
                <w:szCs w:val="21"/>
              </w:rPr>
            </w:pPr>
            <w:r>
              <w:rPr>
                <w:rFonts w:hint="eastAsia"/>
                <w:color w:val="000000" w:themeColor="text1"/>
                <w:szCs w:val="21"/>
              </w:rPr>
              <w:t>1m/s</w:t>
            </w:r>
          </w:p>
        </w:tc>
        <w:tc>
          <w:tcPr>
            <w:tcW w:w="1635" w:type="dxa"/>
            <w:vAlign w:val="center"/>
          </w:tcPr>
          <w:p w14:paraId="4201CB2F" w14:textId="77777777" w:rsidR="00062EC9" w:rsidRDefault="00000000">
            <w:pPr>
              <w:snapToGrid w:val="0"/>
              <w:ind w:left="424" w:hangingChars="202" w:hanging="424"/>
              <w:jc w:val="center"/>
              <w:rPr>
                <w:color w:val="000000" w:themeColor="text1"/>
                <w:szCs w:val="21"/>
              </w:rPr>
            </w:pPr>
            <w:r>
              <w:rPr>
                <w:rFonts w:hint="eastAsia"/>
                <w:szCs w:val="21"/>
              </w:rPr>
              <w:t>0</w:t>
            </w:r>
          </w:p>
        </w:tc>
        <w:bookmarkStart w:id="23" w:name="MTBlankEqn"/>
        <w:tc>
          <w:tcPr>
            <w:tcW w:w="1641" w:type="dxa"/>
            <w:vAlign w:val="center"/>
          </w:tcPr>
          <w:p w14:paraId="59DC91A1" w14:textId="77777777" w:rsidR="00062EC9" w:rsidRDefault="00000000">
            <w:pPr>
              <w:snapToGrid w:val="0"/>
              <w:ind w:left="424" w:hangingChars="202" w:hanging="424"/>
              <w:jc w:val="center"/>
              <w:rPr>
                <w:color w:val="000000" w:themeColor="text1"/>
                <w:szCs w:val="21"/>
              </w:rPr>
            </w:pPr>
            <w:r>
              <w:rPr>
                <w:rFonts w:asciiTheme="minorHAnsi" w:eastAsiaTheme="minorEastAsia" w:hAnsiTheme="minorHAnsi" w:cstheme="minorBidi"/>
                <w:position w:val="-4"/>
                <w:szCs w:val="22"/>
                <w14:ligatures w14:val="standardContextual"/>
              </w:rPr>
              <w:object w:dxaOrig="194" w:dyaOrig="163" w14:anchorId="5E974FAC">
                <v:shape id="_x0000_i1031" type="#_x0000_t75" style="width:9.5pt;height:8.05pt" o:ole="">
                  <v:imagedata r:id="rId77" o:title=""/>
                </v:shape>
                <o:OLEObject Type="Embed" ProgID="Equation.DSMT4" ShapeID="_x0000_i1031" DrawAspect="Content" ObjectID="_1803833757" r:id="rId78"/>
              </w:object>
            </w:r>
            <w:bookmarkEnd w:id="23"/>
            <w:r>
              <w:rPr>
                <w:rFonts w:hint="eastAsia"/>
                <w:color w:val="000000" w:themeColor="text1"/>
                <w:szCs w:val="21"/>
              </w:rPr>
              <w:t>0.33m/s</w:t>
            </w:r>
          </w:p>
        </w:tc>
        <w:tc>
          <w:tcPr>
            <w:tcW w:w="1642" w:type="dxa"/>
            <w:vAlign w:val="center"/>
          </w:tcPr>
          <w:p w14:paraId="7DCBB93B" w14:textId="77777777" w:rsidR="00062EC9" w:rsidRDefault="00000000">
            <w:pPr>
              <w:snapToGrid w:val="0"/>
              <w:ind w:left="424" w:hangingChars="202" w:hanging="424"/>
              <w:jc w:val="center"/>
              <w:rPr>
                <w:color w:val="000000" w:themeColor="text1"/>
                <w:szCs w:val="21"/>
              </w:rPr>
            </w:pPr>
            <w:r>
              <w:rPr>
                <w:rFonts w:hint="eastAsia"/>
                <w:color w:val="000000" w:themeColor="text1"/>
                <w:szCs w:val="21"/>
              </w:rPr>
              <w:t>0.66m/s</w:t>
            </w:r>
          </w:p>
        </w:tc>
      </w:tr>
    </w:tbl>
    <w:p w14:paraId="64ACCDC5" w14:textId="77777777" w:rsidR="00062EC9" w:rsidRDefault="00062EC9">
      <w:pPr>
        <w:snapToGrid w:val="0"/>
        <w:ind w:left="424" w:hangingChars="202" w:hanging="424"/>
        <w:rPr>
          <w:rFonts w:eastAsia="华文中宋"/>
          <w:szCs w:val="21"/>
        </w:rPr>
      </w:pPr>
    </w:p>
    <w:p w14:paraId="545EE092" w14:textId="77777777" w:rsidR="00062EC9" w:rsidRDefault="00000000">
      <w:pPr>
        <w:snapToGrid w:val="0"/>
        <w:ind w:left="279" w:hangingChars="133" w:hanging="279"/>
        <w:rPr>
          <w:rFonts w:eastAsia="华文中宋"/>
          <w:szCs w:val="21"/>
        </w:rPr>
      </w:pPr>
      <w:r>
        <w:rPr>
          <w:rFonts w:eastAsia="华文中宋" w:hint="eastAsia"/>
          <w:noProof/>
          <w:szCs w:val="21"/>
        </w:rPr>
        <mc:AlternateContent>
          <mc:Choice Requires="wpg">
            <w:drawing>
              <wp:anchor distT="0" distB="0" distL="114300" distR="114300" simplePos="0" relativeHeight="251630592" behindDoc="0" locked="0" layoutInCell="1" allowOverlap="1" wp14:anchorId="6DD851D3" wp14:editId="1EC228E7">
                <wp:simplePos x="0" y="0"/>
                <wp:positionH relativeFrom="column">
                  <wp:posOffset>3931285</wp:posOffset>
                </wp:positionH>
                <wp:positionV relativeFrom="paragraph">
                  <wp:posOffset>27305</wp:posOffset>
                </wp:positionV>
                <wp:extent cx="1287780" cy="730250"/>
                <wp:effectExtent l="0" t="0" r="7620" b="0"/>
                <wp:wrapSquare wrapText="bothSides"/>
                <wp:docPr id="83099204" name="组合 173"/>
                <wp:cNvGraphicFramePr/>
                <a:graphic xmlns:a="http://schemas.openxmlformats.org/drawingml/2006/main">
                  <a:graphicData uri="http://schemas.microsoft.com/office/word/2010/wordprocessingGroup">
                    <wpg:wgp>
                      <wpg:cNvGrpSpPr/>
                      <wpg:grpSpPr>
                        <a:xfrm>
                          <a:off x="0" y="0"/>
                          <a:ext cx="1287780" cy="730250"/>
                          <a:chOff x="0" y="0"/>
                          <a:chExt cx="1287780" cy="730557"/>
                        </a:xfrm>
                      </wpg:grpSpPr>
                      <wpg:grpSp>
                        <wpg:cNvPr id="211103707" name="组合 105"/>
                        <wpg:cNvGrpSpPr/>
                        <wpg:grpSpPr>
                          <a:xfrm>
                            <a:off x="0" y="0"/>
                            <a:ext cx="1287780" cy="589915"/>
                            <a:chOff x="0" y="0"/>
                            <a:chExt cx="1287780" cy="589915"/>
                          </a:xfrm>
                        </wpg:grpSpPr>
                        <pic:pic xmlns:pic="http://schemas.openxmlformats.org/drawingml/2006/picture">
                          <pic:nvPicPr>
                            <pic:cNvPr id="1279662274" name="图片 2" descr="手机屏幕截图&#10;&#10;描述已自动生成"/>
                            <pic:cNvPicPr>
                              <a:picLocks noChangeAspect="1"/>
                            </pic:cNvPicPr>
                          </pic:nvPicPr>
                          <pic:blipFill>
                            <a:blip r:embed="rId79"/>
                            <a:stretch>
                              <a:fillRect/>
                            </a:stretch>
                          </pic:blipFill>
                          <pic:spPr>
                            <a:xfrm>
                              <a:off x="0" y="193675"/>
                              <a:ext cx="1287780" cy="396240"/>
                            </a:xfrm>
                            <a:prstGeom prst="rect">
                              <a:avLst/>
                            </a:prstGeom>
                            <a:noFill/>
                            <a:ln>
                              <a:noFill/>
                            </a:ln>
                          </pic:spPr>
                        </pic:pic>
                        <wps:wsp>
                          <wps:cNvPr id="11666303" name="文本框 2"/>
                          <wps:cNvSpPr txBox="1">
                            <a:spLocks noChangeArrowheads="1"/>
                          </wps:cNvSpPr>
                          <wps:spPr bwMode="auto">
                            <a:xfrm>
                              <a:off x="209550" y="0"/>
                              <a:ext cx="339725" cy="282575"/>
                            </a:xfrm>
                            <a:prstGeom prst="rect">
                              <a:avLst/>
                            </a:prstGeom>
                            <a:solidFill>
                              <a:srgbClr val="FFFFFF"/>
                            </a:solidFill>
                            <a:ln w="9525">
                              <a:noFill/>
                              <a:miter lim="800000"/>
                            </a:ln>
                          </wps:spPr>
                          <wps:txbx>
                            <w:txbxContent>
                              <w:p w14:paraId="656B7218" w14:textId="77777777" w:rsidR="00062EC9" w:rsidRDefault="00000000">
                                <w:pPr>
                                  <w:rPr>
                                    <w:rFonts w:ascii="Book Antiqua" w:hAnsi="Book Antiqua"/>
                                    <w:b/>
                                    <w:bCs/>
                                    <w:i/>
                                    <w:iCs/>
                                    <w:vertAlign w:val="superscript"/>
                                  </w:rPr>
                                </w:pPr>
                                <w:r>
                                  <w:rPr>
                                    <w:rFonts w:ascii="Book Antiqua" w:hAnsi="Book Antiqua"/>
                                    <w:b/>
                                    <w:bCs/>
                                    <w:i/>
                                    <w:iCs/>
                                  </w:rPr>
                                  <w:t>v</w:t>
                                </w:r>
                                <w:r>
                                  <w:rPr>
                                    <w:rFonts w:ascii="Book Antiqua" w:hAnsi="Book Antiqua" w:hint="eastAsia"/>
                                    <w:b/>
                                    <w:bCs/>
                                    <w:i/>
                                    <w:iCs/>
                                    <w:vertAlign w:val="subscript"/>
                                  </w:rPr>
                                  <w:t>0</w:t>
                                </w:r>
                                <w:r>
                                  <w:rPr>
                                    <w:rFonts w:ascii="Book Antiqua" w:hAnsi="Book Antiqua" w:hint="eastAsia"/>
                                    <w:b/>
                                    <w:bCs/>
                                    <w:i/>
                                    <w:iCs/>
                                  </w:rPr>
                                  <w:t>0</w:t>
                                </w:r>
                              </w:p>
                            </w:txbxContent>
                          </wps:txbx>
                          <wps:bodyPr rot="0" vert="horz" wrap="square" lIns="91440" tIns="45720" rIns="91440" bIns="45720" anchor="t" anchorCtr="0">
                            <a:noAutofit/>
                          </wps:bodyPr>
                        </wps:wsp>
                        <wps:wsp>
                          <wps:cNvPr id="1915982573" name="直接箭头连接符 104"/>
                          <wps:cNvCnPr/>
                          <wps:spPr>
                            <a:xfrm>
                              <a:off x="107950" y="231775"/>
                              <a:ext cx="165100" cy="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g:grpSp>
                      <wps:wsp>
                        <wps:cNvPr id="1195190728" name="Text Box 91"/>
                        <wps:cNvSpPr txBox="1">
                          <a:spLocks noChangeArrowheads="1"/>
                        </wps:cNvSpPr>
                        <wps:spPr bwMode="auto">
                          <a:xfrm>
                            <a:off x="587375" y="555625"/>
                            <a:ext cx="171420" cy="174932"/>
                          </a:xfrm>
                          <a:prstGeom prst="rect">
                            <a:avLst/>
                          </a:prstGeom>
                          <a:solidFill>
                            <a:schemeClr val="bg1"/>
                          </a:solidFill>
                          <a:ln>
                            <a:noFill/>
                          </a:ln>
                        </wps:spPr>
                        <wps:txbx>
                          <w:txbxContent>
                            <w:p w14:paraId="6745A0D0" w14:textId="77777777" w:rsidR="00062EC9" w:rsidRDefault="00000000">
                              <w:pPr>
                                <w:rPr>
                                  <w:sz w:val="18"/>
                                  <w:szCs w:val="18"/>
                                </w:rPr>
                              </w:pPr>
                              <w:r>
                                <w:rPr>
                                  <w:sz w:val="18"/>
                                  <w:szCs w:val="18"/>
                                </w:rPr>
                                <w:t>(a)</w:t>
                              </w:r>
                            </w:p>
                          </w:txbxContent>
                        </wps:txbx>
                        <wps:bodyPr rot="0" vert="horz" wrap="square" lIns="0" tIns="0" rIns="0" bIns="0" anchor="t" anchorCtr="0" upright="1">
                          <a:noAutofit/>
                        </wps:bodyPr>
                      </wps:wsp>
                    </wpg:wgp>
                  </a:graphicData>
                </a:graphic>
              </wp:anchor>
            </w:drawing>
          </mc:Choice>
          <mc:Fallback>
            <w:pict>
              <v:group w14:anchorId="6DD851D3" id="组合 173" o:spid="_x0000_s1889" style="position:absolute;left:0;text-align:left;margin-left:309.55pt;margin-top:2.15pt;width:101.4pt;height:57.5pt;z-index:251630592;mso-position-horizontal-relative:text;mso-position-vertical-relative:text" coordsize="12877,7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">
                <v:group id="组合 105" o:spid="_x0000_s1890" style="position:absolute;width:12877;height:5899" coordsize="12877,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">
                  <v:shape id="图片 2" o:spid="_x0000_s1891" type="#_x0000_t75" alt="手机屏幕截图&#10;&#10;描述已自动生成" style="position:absolute;top:1936;width:12877;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">
                    <v:imagedata r:id="rId80" o:title="手机屏幕截图&#10;&#10;描述已自动生成"/>
                  </v:shape>
                  <v:shape id="文本框 2" o:spid="_x0000_s1892" type="#_x0000_t202" style="position:absolute;left:2095;width:3397;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" stroked="f">
                    <v:textbox>
                      <w:txbxContent>
                        <w:p w14:paraId="656B7218" w14:textId="77777777" w:rsidR="00062EC9" w:rsidRDefault="00000000">
                          <w:pPr>
                            <w:rPr>
                              <w:rFonts w:ascii="Book Antiqua" w:hAnsi="Book Antiqua"/>
                              <w:b/>
                              <w:bCs/>
                              <w:i/>
                              <w:iCs/>
                              <w:vertAlign w:val="superscript"/>
                            </w:rPr>
                          </w:pPr>
                          <w:r>
                            <w:rPr>
                              <w:rFonts w:ascii="Book Antiqua" w:hAnsi="Book Antiqua"/>
                              <w:b/>
                              <w:bCs/>
                              <w:i/>
                              <w:iCs/>
                            </w:rPr>
                            <w:t>v</w:t>
                          </w:r>
                          <w:r>
                            <w:rPr>
                              <w:rFonts w:ascii="Book Antiqua" w:hAnsi="Book Antiqua" w:hint="eastAsia"/>
                              <w:b/>
                              <w:bCs/>
                              <w:i/>
                              <w:iCs/>
                              <w:vertAlign w:val="subscript"/>
                            </w:rPr>
                            <w:t>0</w:t>
                          </w:r>
                          <w:r>
                            <w:rPr>
                              <w:rFonts w:ascii="Book Antiqua" w:hAnsi="Book Antiqua" w:hint="eastAsia"/>
                              <w:b/>
                              <w:bCs/>
                              <w:i/>
                              <w:iCs/>
                            </w:rPr>
                            <w:t>0</w:t>
                          </w:r>
                        </w:p>
                      </w:txbxContent>
                    </v:textbox>
                  </v:shape>
                  <v:shape id="直接箭头连接符 104" o:spid="_x0000_s1893" type="#_x0000_t32" style="position:absolute;left:1079;top:2317;width:16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" strokecolor="#4579b8 [3044]">
                    <v:stroke endarrow="classic"/>
                  </v:shape>
                </v:group>
                <v:shape id="Text Box 91" o:spid="_x0000_s1894" type="#_x0000_t202" style="position:absolute;left:5873;top:5556;width:1714;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" fillcolor="white [3212]" stroked="f">
                  <v:textbox inset="0,0,0,0">
                    <w:txbxContent>
                      <w:p w14:paraId="6745A0D0" w14:textId="77777777" w:rsidR="00062EC9" w:rsidRDefault="00000000">
                        <w:pPr>
                          <w:rPr>
                            <w:sz w:val="18"/>
                            <w:szCs w:val="18"/>
                          </w:rPr>
                        </w:pPr>
                        <w:r>
                          <w:rPr>
                            <w:sz w:val="18"/>
                            <w:szCs w:val="18"/>
                          </w:rPr>
                          <w:t>(a)</w:t>
                        </w:r>
                      </w:p>
                    </w:txbxContent>
                  </v:textbox>
                </v:shape>
                <w10:wrap type="square"/>
              </v:group>
            </w:pict>
          </mc:Fallback>
        </mc:AlternateContent>
      </w:r>
      <w:r>
        <w:rPr>
          <w:rFonts w:eastAsia="华文中宋" w:hint="eastAsia"/>
          <w:szCs w:val="21"/>
        </w:rPr>
        <w:t>2</w:t>
      </w:r>
      <w:r>
        <w:rPr>
          <w:rFonts w:ascii="华文中宋" w:eastAsia="华文中宋" w:hAnsi="华文中宋" w:cs="黑体" w:hint="eastAsia"/>
          <w:color w:val="000000"/>
          <w:kern w:val="0"/>
          <w:szCs w:val="21"/>
          <w:lang w:bidi="ar"/>
        </w:rPr>
        <w:t xml:space="preserve">． </w:t>
      </w:r>
      <w:r>
        <w:rPr>
          <w:rFonts w:eastAsia="华文中宋" w:hint="eastAsia"/>
          <w:szCs w:val="21"/>
        </w:rPr>
        <w:t>如图</w:t>
      </w:r>
      <w:r>
        <w:rPr>
          <w:rFonts w:eastAsia="华文中宋" w:hint="eastAsia"/>
          <w:szCs w:val="21"/>
        </w:rPr>
        <w:t>(a)</w:t>
      </w:r>
      <w:r>
        <w:rPr>
          <w:rFonts w:eastAsia="华文中宋" w:hint="eastAsia"/>
          <w:szCs w:val="21"/>
        </w:rPr>
        <w:t>所示，</w:t>
      </w:r>
      <w:r>
        <w:rPr>
          <w:rFonts w:eastAsia="华文中宋"/>
          <w:szCs w:val="21"/>
        </w:rPr>
        <w:t>在水平直轨道上，质量为</w:t>
      </w:r>
      <w:r>
        <w:rPr>
          <w:rFonts w:eastAsia="华文中宋"/>
          <w:szCs w:val="21"/>
        </w:rPr>
        <w:t>0.378kg</w:t>
      </w:r>
      <w:r>
        <w:rPr>
          <w:rFonts w:eastAsia="华文中宋"/>
          <w:szCs w:val="21"/>
        </w:rPr>
        <w:t>的带有可形变、粘合装置的甲车以一定初速度向右撞向质量为</w:t>
      </w:r>
      <w:r>
        <w:rPr>
          <w:rFonts w:eastAsia="华文中宋"/>
          <w:szCs w:val="21"/>
        </w:rPr>
        <w:t>0.226kg</w:t>
      </w:r>
      <w:r>
        <w:rPr>
          <w:rFonts w:eastAsia="华文中宋"/>
          <w:szCs w:val="21"/>
        </w:rPr>
        <w:t>的乙车，</w:t>
      </w:r>
      <w:r>
        <w:rPr>
          <w:rFonts w:eastAsia="华文中宋" w:hint="eastAsia"/>
          <w:szCs w:val="21"/>
        </w:rPr>
        <w:t>两车</w:t>
      </w:r>
      <w:r>
        <w:rPr>
          <w:rFonts w:eastAsia="华文中宋"/>
          <w:szCs w:val="21"/>
        </w:rPr>
        <w:t>的</w:t>
      </w:r>
      <w:r>
        <w:rPr>
          <w:rFonts w:ascii="Book Antiqua" w:eastAsia="楷体" w:hAnsi="Book Antiqua"/>
          <w:i/>
          <w:szCs w:val="21"/>
        </w:rPr>
        <w:t>v</w:t>
      </w:r>
      <w:r>
        <w:rPr>
          <w:rFonts w:eastAsia="华文中宋"/>
          <w:i/>
          <w:szCs w:val="21"/>
        </w:rPr>
        <w:t>-t</w:t>
      </w:r>
      <w:r>
        <w:rPr>
          <w:rFonts w:eastAsia="华文中宋"/>
          <w:szCs w:val="21"/>
        </w:rPr>
        <w:t>图像及某些点的坐标如图</w:t>
      </w:r>
      <w:r>
        <w:rPr>
          <w:rFonts w:eastAsia="华文中宋" w:hint="eastAsia"/>
          <w:szCs w:val="21"/>
        </w:rPr>
        <w:t>(b)</w:t>
      </w:r>
      <w:r>
        <w:rPr>
          <w:rFonts w:eastAsia="华文中宋"/>
          <w:szCs w:val="21"/>
        </w:rPr>
        <w:t>所示</w:t>
      </w:r>
      <w:r>
        <w:rPr>
          <w:rFonts w:eastAsia="华文中宋" w:hint="eastAsia"/>
          <w:szCs w:val="21"/>
        </w:rPr>
        <w:t>，</w:t>
      </w:r>
      <w:bookmarkStart w:id="24" w:name="OLE_LINK5"/>
    </w:p>
    <w:p w14:paraId="56DA315B" w14:textId="77777777" w:rsidR="00062EC9" w:rsidRDefault="00000000">
      <w:pPr>
        <w:snapToGrid w:val="0"/>
        <w:ind w:leftChars="152" w:left="319" w:firstLineChars="6" w:firstLine="13"/>
        <w:rPr>
          <w:rFonts w:eastAsia="华文中宋"/>
          <w:szCs w:val="21"/>
        </w:rPr>
      </w:pPr>
      <w:r>
        <w:rPr>
          <w:rFonts w:eastAsia="华文中宋"/>
          <w:noProof/>
          <w:szCs w:val="21"/>
        </w:rPr>
        <mc:AlternateContent>
          <mc:Choice Requires="wpg">
            <w:drawing>
              <wp:anchor distT="0" distB="0" distL="114300" distR="114300" simplePos="0" relativeHeight="251631616" behindDoc="0" locked="0" layoutInCell="1" allowOverlap="1" wp14:anchorId="769EFA60" wp14:editId="19A7F676">
                <wp:simplePos x="0" y="0"/>
                <wp:positionH relativeFrom="column">
                  <wp:posOffset>3189605</wp:posOffset>
                </wp:positionH>
                <wp:positionV relativeFrom="paragraph">
                  <wp:posOffset>0</wp:posOffset>
                </wp:positionV>
                <wp:extent cx="2052955" cy="1312545"/>
                <wp:effectExtent l="0" t="0" r="4445" b="1905"/>
                <wp:wrapSquare wrapText="bothSides"/>
                <wp:docPr id="277003558" name="组合 174"/>
                <wp:cNvGraphicFramePr/>
                <a:graphic xmlns:a="http://schemas.openxmlformats.org/drawingml/2006/main">
                  <a:graphicData uri="http://schemas.microsoft.com/office/word/2010/wordprocessingGroup">
                    <wpg:wgp>
                      <wpg:cNvGrpSpPr/>
                      <wpg:grpSpPr>
                        <a:xfrm>
                          <a:off x="0" y="0"/>
                          <a:ext cx="2052955" cy="1312545"/>
                          <a:chOff x="0" y="0"/>
                          <a:chExt cx="2052955" cy="1313180"/>
                        </a:xfrm>
                      </wpg:grpSpPr>
                      <wpg:grpSp>
                        <wpg:cNvPr id="2060055812" name="组合 103"/>
                        <wpg:cNvGrpSpPr/>
                        <wpg:grpSpPr>
                          <a:xfrm>
                            <a:off x="0" y="0"/>
                            <a:ext cx="2052955" cy="1313180"/>
                            <a:chOff x="-1" y="-158427"/>
                            <a:chExt cx="2246459" cy="1429177"/>
                          </a:xfrm>
                        </wpg:grpSpPr>
                        <pic:pic xmlns:pic="http://schemas.openxmlformats.org/drawingml/2006/picture">
                          <pic:nvPicPr>
                            <pic:cNvPr id="505809347" name="图片 1" descr="图表&#10;&#10;描述已自动生成"/>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22225"/>
                              <a:ext cx="2202815" cy="1137920"/>
                            </a:xfrm>
                            <a:prstGeom prst="rect">
                              <a:avLst/>
                            </a:prstGeom>
                            <a:noFill/>
                            <a:ln>
                              <a:noFill/>
                            </a:ln>
                          </pic:spPr>
                        </pic:pic>
                        <wps:wsp>
                          <wps:cNvPr id="245859665" name="文本框 2"/>
                          <wps:cNvSpPr txBox="1">
                            <a:spLocks noChangeArrowheads="1"/>
                          </wps:cNvSpPr>
                          <wps:spPr bwMode="auto">
                            <a:xfrm>
                              <a:off x="-1" y="-48030"/>
                              <a:ext cx="506724" cy="269875"/>
                            </a:xfrm>
                            <a:prstGeom prst="rect">
                              <a:avLst/>
                            </a:prstGeom>
                            <a:solidFill>
                              <a:srgbClr val="FFFFFF"/>
                            </a:solidFill>
                            <a:ln w="9525">
                              <a:noFill/>
                              <a:miter lim="800000"/>
                            </a:ln>
                          </wps:spPr>
                          <wps:txbx>
                            <w:txbxContent>
                              <w:p w14:paraId="621DF582" w14:textId="77777777" w:rsidR="00062EC9" w:rsidRDefault="00000000">
                                <w:pPr>
                                  <w:rPr>
                                    <w:i/>
                                    <w:iCs/>
                                    <w:sz w:val="24"/>
                                    <w:szCs w:val="32"/>
                                  </w:rPr>
                                </w:pPr>
                                <w:r>
                                  <w:rPr>
                                    <w:rFonts w:ascii="Book Antiqua" w:hAnsi="Book Antiqua"/>
                                    <w:b/>
                                    <w:bCs/>
                                    <w:i/>
                                    <w:iCs/>
                                    <w:color w:val="FFFFFF"/>
                                    <w:sz w:val="24"/>
                                    <w:szCs w:val="32"/>
                                  </w:rPr>
                                  <w:t>v</w:t>
                                </w:r>
                                <w:r>
                                  <w:rPr>
                                    <w:i/>
                                    <w:iCs/>
                                    <w:color w:val="FFFFFF"/>
                                    <w:sz w:val="24"/>
                                    <w:szCs w:val="32"/>
                                  </w:rPr>
                                  <w:t>/</w:t>
                                </w:r>
                                <w:r>
                                  <w:rPr>
                                    <w:color w:val="FFFFFF"/>
                                    <w:sz w:val="24"/>
                                    <w:szCs w:val="32"/>
                                  </w:rPr>
                                  <w:t>(</w:t>
                                </w:r>
                                <w:r>
                                  <w:rPr>
                                    <w:rFonts w:hint="eastAsia"/>
                                    <w:color w:val="FFFFFF"/>
                                    <w:sz w:val="24"/>
                                    <w:szCs w:val="32"/>
                                  </w:rPr>
                                  <w:t>m</w:t>
                                </w:r>
                                <w:r>
                                  <w:rPr>
                                    <w:color w:val="FFFFFF"/>
                                    <w:sz w:val="24"/>
                                    <w:szCs w:val="32"/>
                                  </w:rPr>
                                  <w:t>·</w:t>
                                </w:r>
                                <w:r>
                                  <w:rPr>
                                    <w:rFonts w:hint="eastAsia"/>
                                    <w:sz w:val="24"/>
                                    <w:szCs w:val="32"/>
                                  </w:rPr>
                                  <w:t>s</w:t>
                                </w:r>
                                <w:r>
                                  <w:rPr>
                                    <w:rFonts w:hint="eastAsia"/>
                                    <w:sz w:val="24"/>
                                    <w:szCs w:val="32"/>
                                    <w:vertAlign w:val="superscript"/>
                                  </w:rPr>
                                  <w:t>-1</w:t>
                                </w:r>
                                <w:r>
                                  <w:rPr>
                                    <w:rFonts w:hint="eastAsia"/>
                                    <w:sz w:val="24"/>
                                    <w:szCs w:val="32"/>
                                  </w:rPr>
                                  <w:t>)</w:t>
                                </w:r>
                              </w:p>
                              <w:p w14:paraId="32605FA8" w14:textId="77777777" w:rsidR="00062EC9" w:rsidRDefault="00062EC9">
                                <w:pPr>
                                  <w:rPr>
                                    <w:i/>
                                    <w:iCs/>
                                    <w:sz w:val="24"/>
                                    <w:szCs w:val="32"/>
                                  </w:rPr>
                                </w:pPr>
                              </w:p>
                            </w:txbxContent>
                          </wps:txbx>
                          <wps:bodyPr rot="0" vert="horz" wrap="square" lIns="91440" tIns="45720" rIns="91440" bIns="45720" anchor="t" anchorCtr="0">
                            <a:noAutofit/>
                          </wps:bodyPr>
                        </wps:wsp>
                        <wps:wsp>
                          <wps:cNvPr id="1433824288" name="文本框 2"/>
                          <wps:cNvSpPr txBox="1">
                            <a:spLocks noChangeArrowheads="1"/>
                          </wps:cNvSpPr>
                          <wps:spPr bwMode="auto">
                            <a:xfrm>
                              <a:off x="101510" y="-158427"/>
                              <a:ext cx="805072" cy="310991"/>
                            </a:xfrm>
                            <a:prstGeom prst="rect">
                              <a:avLst/>
                            </a:prstGeom>
                            <a:noFill/>
                            <a:ln w="9525">
                              <a:noFill/>
                              <a:miter lim="800000"/>
                            </a:ln>
                          </wps:spPr>
                          <wps:txbx>
                            <w:txbxContent>
                              <w:p w14:paraId="31E69F3A" w14:textId="77777777" w:rsidR="00062EC9" w:rsidRDefault="00000000">
                                <w:pPr>
                                  <w:rPr>
                                    <w:i/>
                                    <w:iCs/>
                                    <w:sz w:val="24"/>
                                    <w:szCs w:val="32"/>
                                  </w:rPr>
                                </w:pPr>
                                <w:r>
                                  <w:rPr>
                                    <w:rFonts w:ascii="Book Antiqua" w:hAnsi="Book Antiqua"/>
                                    <w:b/>
                                    <w:bCs/>
                                    <w:i/>
                                    <w:iCs/>
                                    <w:sz w:val="24"/>
                                    <w:szCs w:val="32"/>
                                  </w:rPr>
                                  <w:t>v</w:t>
                                </w:r>
                                <w:r>
                                  <w:rPr>
                                    <w:i/>
                                    <w:iCs/>
                                    <w:sz w:val="24"/>
                                    <w:szCs w:val="32"/>
                                  </w:rPr>
                                  <w:t>/</w:t>
                                </w:r>
                                <w:r>
                                  <w:rPr>
                                    <w:sz w:val="24"/>
                                    <w:szCs w:val="32"/>
                                  </w:rPr>
                                  <w:t>(</w:t>
                                </w:r>
                                <w:r>
                                  <w:rPr>
                                    <w:rFonts w:hint="eastAsia"/>
                                    <w:sz w:val="24"/>
                                    <w:szCs w:val="32"/>
                                  </w:rPr>
                                  <w:t>m</w:t>
                                </w:r>
                                <w:r>
                                  <w:rPr>
                                    <w:sz w:val="24"/>
                                    <w:szCs w:val="32"/>
                                  </w:rPr>
                                  <w:t>·</w:t>
                                </w:r>
                                <w:r>
                                  <w:rPr>
                                    <w:rFonts w:hint="eastAsia"/>
                                    <w:sz w:val="24"/>
                                    <w:szCs w:val="32"/>
                                  </w:rPr>
                                  <w:t>s</w:t>
                                </w:r>
                                <w:r>
                                  <w:rPr>
                                    <w:rFonts w:hint="eastAsia"/>
                                    <w:sz w:val="24"/>
                                    <w:szCs w:val="32"/>
                                    <w:vertAlign w:val="superscript"/>
                                  </w:rPr>
                                  <w:t>-1</w:t>
                                </w:r>
                                <w:r>
                                  <w:rPr>
                                    <w:rFonts w:hint="eastAsia"/>
                                    <w:sz w:val="24"/>
                                    <w:szCs w:val="32"/>
                                  </w:rPr>
                                  <w:t>)</w:t>
                                </w:r>
                              </w:p>
                              <w:p w14:paraId="77774BE2" w14:textId="77777777" w:rsidR="00062EC9" w:rsidRDefault="00062EC9">
                                <w:pPr>
                                  <w:rPr>
                                    <w:i/>
                                    <w:iCs/>
                                    <w:sz w:val="24"/>
                                    <w:szCs w:val="32"/>
                                  </w:rPr>
                                </w:pPr>
                              </w:p>
                            </w:txbxContent>
                          </wps:txbx>
                          <wps:bodyPr rot="0" vert="horz" wrap="square" lIns="91440" tIns="45720" rIns="91440" bIns="45720" anchor="t" anchorCtr="0">
                            <a:noAutofit/>
                          </wps:bodyPr>
                        </wps:wsp>
                        <wps:wsp>
                          <wps:cNvPr id="1233162194" name="文本框 2"/>
                          <wps:cNvSpPr txBox="1">
                            <a:spLocks noChangeArrowheads="1"/>
                          </wps:cNvSpPr>
                          <wps:spPr bwMode="auto">
                            <a:xfrm>
                              <a:off x="1918816" y="1000875"/>
                              <a:ext cx="327642" cy="269875"/>
                            </a:xfrm>
                            <a:prstGeom prst="rect">
                              <a:avLst/>
                            </a:prstGeom>
                            <a:solidFill>
                              <a:srgbClr val="FFFFFF"/>
                            </a:solidFill>
                            <a:ln w="9525">
                              <a:noFill/>
                              <a:miter lim="800000"/>
                            </a:ln>
                          </wps:spPr>
                          <wps:txbx>
                            <w:txbxContent>
                              <w:p w14:paraId="436F92D8" w14:textId="77777777" w:rsidR="00062EC9" w:rsidRDefault="00000000">
                                <w:pPr>
                                  <w:rPr>
                                    <w:i/>
                                    <w:iCs/>
                                    <w:sz w:val="24"/>
                                    <w:szCs w:val="32"/>
                                  </w:rPr>
                                </w:pPr>
                                <w:r>
                                  <w:rPr>
                                    <w:rFonts w:ascii="Book Antiqua" w:hAnsi="Book Antiqua"/>
                                    <w:b/>
                                    <w:bCs/>
                                    <w:i/>
                                    <w:iCs/>
                                    <w:color w:val="FFFFFF"/>
                                    <w:sz w:val="24"/>
                                    <w:szCs w:val="32"/>
                                  </w:rPr>
                                  <w:t>v</w:t>
                                </w:r>
                                <w:r>
                                  <w:rPr>
                                    <w:i/>
                                    <w:iCs/>
                                    <w:color w:val="FFFFFF"/>
                                    <w:sz w:val="24"/>
                                    <w:szCs w:val="32"/>
                                  </w:rPr>
                                  <w:t>/</w:t>
                                </w:r>
                                <w:r>
                                  <w:rPr>
                                    <w:color w:val="FFFFFF"/>
                                    <w:sz w:val="24"/>
                                    <w:szCs w:val="32"/>
                                  </w:rPr>
                                  <w:t>(</w:t>
                                </w:r>
                                <w:r>
                                  <w:rPr>
                                    <w:rFonts w:hint="eastAsia"/>
                                    <w:color w:val="FFFFFF"/>
                                    <w:sz w:val="24"/>
                                    <w:szCs w:val="32"/>
                                  </w:rPr>
                                  <w:t>m</w:t>
                                </w:r>
                                <w:r>
                                  <w:rPr>
                                    <w:color w:val="FFFFFF"/>
                                    <w:sz w:val="24"/>
                                    <w:szCs w:val="32"/>
                                  </w:rPr>
                                  <w:t>·</w:t>
                                </w:r>
                                <w:r>
                                  <w:rPr>
                                    <w:rFonts w:hint="eastAsia"/>
                                    <w:sz w:val="24"/>
                                    <w:szCs w:val="32"/>
                                  </w:rPr>
                                  <w:t>s</w:t>
                                </w:r>
                                <w:r>
                                  <w:rPr>
                                    <w:rFonts w:hint="eastAsia"/>
                                    <w:sz w:val="24"/>
                                    <w:szCs w:val="32"/>
                                    <w:vertAlign w:val="superscript"/>
                                  </w:rPr>
                                  <w:t>-1</w:t>
                                </w:r>
                                <w:r>
                                  <w:rPr>
                                    <w:rFonts w:hint="eastAsia"/>
                                    <w:sz w:val="24"/>
                                    <w:szCs w:val="32"/>
                                  </w:rPr>
                                  <w:t>)</w:t>
                                </w:r>
                              </w:p>
                              <w:p w14:paraId="2A61338C" w14:textId="77777777" w:rsidR="00062EC9" w:rsidRDefault="00062EC9">
                                <w:pPr>
                                  <w:rPr>
                                    <w:i/>
                                    <w:iCs/>
                                    <w:sz w:val="24"/>
                                    <w:szCs w:val="32"/>
                                  </w:rPr>
                                </w:pPr>
                              </w:p>
                            </w:txbxContent>
                          </wps:txbx>
                          <wps:bodyPr rot="0" vert="horz" wrap="square" lIns="91440" tIns="45720" rIns="91440" bIns="45720" anchor="t" anchorCtr="0">
                            <a:noAutofit/>
                          </wps:bodyPr>
                        </wps:wsp>
                        <wps:wsp>
                          <wps:cNvPr id="1333225146" name="文本框 2"/>
                          <wps:cNvSpPr txBox="1">
                            <a:spLocks noChangeArrowheads="1"/>
                          </wps:cNvSpPr>
                          <wps:spPr bwMode="auto">
                            <a:xfrm>
                              <a:off x="1840433" y="974235"/>
                              <a:ext cx="370935" cy="296515"/>
                            </a:xfrm>
                            <a:prstGeom prst="rect">
                              <a:avLst/>
                            </a:prstGeom>
                            <a:noFill/>
                            <a:ln w="9525">
                              <a:noFill/>
                              <a:miter lim="800000"/>
                            </a:ln>
                          </wps:spPr>
                          <wps:txbx>
                            <w:txbxContent>
                              <w:p w14:paraId="11E77372" w14:textId="77777777" w:rsidR="00062EC9" w:rsidRDefault="00000000">
                                <w:pPr>
                                  <w:jc w:val="right"/>
                                  <w:rPr>
                                    <w:i/>
                                    <w:iCs/>
                                    <w:sz w:val="24"/>
                                    <w:szCs w:val="32"/>
                                  </w:rPr>
                                </w:pPr>
                                <w:r>
                                  <w:rPr>
                                    <w:i/>
                                    <w:iCs/>
                                    <w:sz w:val="24"/>
                                    <w:szCs w:val="32"/>
                                  </w:rPr>
                                  <w:t>t/</w:t>
                                </w:r>
                                <w:r>
                                  <w:rPr>
                                    <w:rFonts w:hint="eastAsia"/>
                                    <w:sz w:val="24"/>
                                    <w:szCs w:val="32"/>
                                  </w:rPr>
                                  <w:t>s</w:t>
                                </w:r>
                              </w:p>
                              <w:p w14:paraId="77448732" w14:textId="77777777" w:rsidR="00062EC9" w:rsidRDefault="00062EC9">
                                <w:pPr>
                                  <w:jc w:val="right"/>
                                  <w:rPr>
                                    <w:i/>
                                    <w:iCs/>
                                    <w:sz w:val="24"/>
                                    <w:szCs w:val="32"/>
                                  </w:rPr>
                                </w:pPr>
                              </w:p>
                            </w:txbxContent>
                          </wps:txbx>
                          <wps:bodyPr rot="0" vert="horz" wrap="square" lIns="91440" tIns="45720" rIns="91440" bIns="45720" anchor="t" anchorCtr="0">
                            <a:noAutofit/>
                          </wps:bodyPr>
                        </wps:wsp>
                      </wpg:grpSp>
                      <wps:wsp>
                        <wps:cNvPr id="938515675" name="Text Box 91"/>
                        <wps:cNvSpPr txBox="1">
                          <a:spLocks noChangeArrowheads="1"/>
                        </wps:cNvSpPr>
                        <wps:spPr bwMode="auto">
                          <a:xfrm>
                            <a:off x="1047750" y="1138321"/>
                            <a:ext cx="171420" cy="174858"/>
                          </a:xfrm>
                          <a:prstGeom prst="rect">
                            <a:avLst/>
                          </a:prstGeom>
                          <a:solidFill>
                            <a:schemeClr val="bg1"/>
                          </a:solidFill>
                          <a:ln>
                            <a:noFill/>
                          </a:ln>
                        </wps:spPr>
                        <wps:txbx>
                          <w:txbxContent>
                            <w:p w14:paraId="7018DFB8" w14:textId="77777777" w:rsidR="00062EC9" w:rsidRDefault="00000000">
                              <w:pPr>
                                <w:rPr>
                                  <w:sz w:val="18"/>
                                  <w:szCs w:val="18"/>
                                </w:rPr>
                              </w:pPr>
                              <w:r>
                                <w:rPr>
                                  <w:sz w:val="18"/>
                                  <w:szCs w:val="18"/>
                                </w:rPr>
                                <w:t>(</w:t>
                              </w:r>
                              <w:r>
                                <w:rPr>
                                  <w:rFonts w:hint="eastAsia"/>
                                  <w:sz w:val="18"/>
                                  <w:szCs w:val="18"/>
                                </w:rPr>
                                <w:t>b</w:t>
                              </w:r>
                              <w:r>
                                <w:rPr>
                                  <w:sz w:val="18"/>
                                  <w:szCs w:val="18"/>
                                </w:rPr>
                                <w:t>)</w:t>
                              </w:r>
                            </w:p>
                          </w:txbxContent>
                        </wps:txbx>
                        <wps:bodyPr rot="0" vert="horz" wrap="square" lIns="0" tIns="0" rIns="0" bIns="0" anchor="t" anchorCtr="0" upright="1">
                          <a:noAutofit/>
                        </wps:bodyPr>
                      </wps:wsp>
                    </wpg:wgp>
                  </a:graphicData>
                </a:graphic>
              </wp:anchor>
            </w:drawing>
          </mc:Choice>
          <mc:Fallback>
            <w:pict>
              <v:group w14:anchorId="769EFA60" id="组合 174" o:spid="_x0000_s1895" style="position:absolute;left:0;text-align:left;margin-left:251.15pt;margin-top:0;width:161.65pt;height:103.35pt;z-index:251631616;mso-position-horizontal-relative:text;mso-position-vertical-relative:text" coordsize="20529,13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">
                <v:group id="组合 103" o:spid="_x0000_s1896" style="position:absolute;width:20529;height:13131" coordorigin=",-1584" coordsize="22464,1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">
                  <v:shape id="图片 1" o:spid="_x0000_s1897" type="#_x0000_t75" alt="图表&#10;&#10;描述已自动生成" style="position:absolute;top:222;width:22028;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">
                    <v:imagedata r:id="rId82" o:title="图表&#10;&#10;描述已自动生成"/>
                  </v:shape>
                  <v:shape id="文本框 2" o:spid="_x0000_s1898" type="#_x0000_t202" style="position:absolute;top:-480;width:506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" stroked="f">
                    <v:textbox>
                      <w:txbxContent>
                        <w:p w14:paraId="621DF582" w14:textId="77777777" w:rsidR="00062EC9" w:rsidRDefault="00000000">
                          <w:pPr>
                            <w:rPr>
                              <w:i/>
                              <w:iCs/>
                              <w:sz w:val="24"/>
                              <w:szCs w:val="32"/>
                            </w:rPr>
                          </w:pPr>
                          <w:r>
                            <w:rPr>
                              <w:rFonts w:ascii="Book Antiqua" w:hAnsi="Book Antiqua"/>
                              <w:b/>
                              <w:bCs/>
                              <w:i/>
                              <w:iCs/>
                              <w:color w:val="FFFFFF"/>
                              <w:sz w:val="24"/>
                              <w:szCs w:val="32"/>
                            </w:rPr>
                            <w:t>v</w:t>
                          </w:r>
                          <w:r>
                            <w:rPr>
                              <w:i/>
                              <w:iCs/>
                              <w:color w:val="FFFFFF"/>
                              <w:sz w:val="24"/>
                              <w:szCs w:val="32"/>
                            </w:rPr>
                            <w:t>/</w:t>
                          </w:r>
                          <w:r>
                            <w:rPr>
                              <w:color w:val="FFFFFF"/>
                              <w:sz w:val="24"/>
                              <w:szCs w:val="32"/>
                            </w:rPr>
                            <w:t>(</w:t>
                          </w:r>
                          <w:r>
                            <w:rPr>
                              <w:rFonts w:hint="eastAsia"/>
                              <w:color w:val="FFFFFF"/>
                              <w:sz w:val="24"/>
                              <w:szCs w:val="32"/>
                            </w:rPr>
                            <w:t>m</w:t>
                          </w:r>
                          <w:r>
                            <w:rPr>
                              <w:color w:val="FFFFFF"/>
                              <w:sz w:val="24"/>
                              <w:szCs w:val="32"/>
                            </w:rPr>
                            <w:t>·</w:t>
                          </w:r>
                          <w:r>
                            <w:rPr>
                              <w:rFonts w:hint="eastAsia"/>
                              <w:sz w:val="24"/>
                              <w:szCs w:val="32"/>
                            </w:rPr>
                            <w:t>s</w:t>
                          </w:r>
                          <w:r>
                            <w:rPr>
                              <w:rFonts w:hint="eastAsia"/>
                              <w:sz w:val="24"/>
                              <w:szCs w:val="32"/>
                              <w:vertAlign w:val="superscript"/>
                            </w:rPr>
                            <w:t>-1</w:t>
                          </w:r>
                          <w:r>
                            <w:rPr>
                              <w:rFonts w:hint="eastAsia"/>
                              <w:sz w:val="24"/>
                              <w:szCs w:val="32"/>
                            </w:rPr>
                            <w:t>)</w:t>
                          </w:r>
                        </w:p>
                        <w:p w14:paraId="32605FA8" w14:textId="77777777" w:rsidR="00062EC9" w:rsidRDefault="00062EC9">
                          <w:pPr>
                            <w:rPr>
                              <w:i/>
                              <w:iCs/>
                              <w:sz w:val="24"/>
                              <w:szCs w:val="32"/>
                            </w:rPr>
                          </w:pPr>
                        </w:p>
                      </w:txbxContent>
                    </v:textbox>
                  </v:shape>
                  <v:shape id="文本框 2" o:spid="_x0000_s1899" type="#_x0000_t202" style="position:absolute;left:1015;top:-1584;width:8050;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" filled="f" stroked="f">
                    <v:textbox>
                      <w:txbxContent>
                        <w:p w14:paraId="31E69F3A" w14:textId="77777777" w:rsidR="00062EC9" w:rsidRDefault="00000000">
                          <w:pPr>
                            <w:rPr>
                              <w:i/>
                              <w:iCs/>
                              <w:sz w:val="24"/>
                              <w:szCs w:val="32"/>
                            </w:rPr>
                          </w:pPr>
                          <w:r>
                            <w:rPr>
                              <w:rFonts w:ascii="Book Antiqua" w:hAnsi="Book Antiqua"/>
                              <w:b/>
                              <w:bCs/>
                              <w:i/>
                              <w:iCs/>
                              <w:sz w:val="24"/>
                              <w:szCs w:val="32"/>
                            </w:rPr>
                            <w:t>v</w:t>
                          </w:r>
                          <w:r>
                            <w:rPr>
                              <w:i/>
                              <w:iCs/>
                              <w:sz w:val="24"/>
                              <w:szCs w:val="32"/>
                            </w:rPr>
                            <w:t>/</w:t>
                          </w:r>
                          <w:r>
                            <w:rPr>
                              <w:sz w:val="24"/>
                              <w:szCs w:val="32"/>
                            </w:rPr>
                            <w:t>(</w:t>
                          </w:r>
                          <w:r>
                            <w:rPr>
                              <w:rFonts w:hint="eastAsia"/>
                              <w:sz w:val="24"/>
                              <w:szCs w:val="32"/>
                            </w:rPr>
                            <w:t>m</w:t>
                          </w:r>
                          <w:r>
                            <w:rPr>
                              <w:sz w:val="24"/>
                              <w:szCs w:val="32"/>
                            </w:rPr>
                            <w:t>·</w:t>
                          </w:r>
                          <w:r>
                            <w:rPr>
                              <w:rFonts w:hint="eastAsia"/>
                              <w:sz w:val="24"/>
                              <w:szCs w:val="32"/>
                            </w:rPr>
                            <w:t>s</w:t>
                          </w:r>
                          <w:r>
                            <w:rPr>
                              <w:rFonts w:hint="eastAsia"/>
                              <w:sz w:val="24"/>
                              <w:szCs w:val="32"/>
                              <w:vertAlign w:val="superscript"/>
                            </w:rPr>
                            <w:t>-1</w:t>
                          </w:r>
                          <w:r>
                            <w:rPr>
                              <w:rFonts w:hint="eastAsia"/>
                              <w:sz w:val="24"/>
                              <w:szCs w:val="32"/>
                            </w:rPr>
                            <w:t>)</w:t>
                          </w:r>
                        </w:p>
                        <w:p w14:paraId="77774BE2" w14:textId="77777777" w:rsidR="00062EC9" w:rsidRDefault="00062EC9">
                          <w:pPr>
                            <w:rPr>
                              <w:i/>
                              <w:iCs/>
                              <w:sz w:val="24"/>
                              <w:szCs w:val="32"/>
                            </w:rPr>
                          </w:pPr>
                        </w:p>
                      </w:txbxContent>
                    </v:textbox>
                  </v:shape>
                  <v:shape id="文本框 2" o:spid="_x0000_s1900" type="#_x0000_t202" style="position:absolute;left:19188;top:10008;width:327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" stroked="f">
                    <v:textbox>
                      <w:txbxContent>
                        <w:p w14:paraId="436F92D8" w14:textId="77777777" w:rsidR="00062EC9" w:rsidRDefault="00000000">
                          <w:pPr>
                            <w:rPr>
                              <w:i/>
                              <w:iCs/>
                              <w:sz w:val="24"/>
                              <w:szCs w:val="32"/>
                            </w:rPr>
                          </w:pPr>
                          <w:r>
                            <w:rPr>
                              <w:rFonts w:ascii="Book Antiqua" w:hAnsi="Book Antiqua"/>
                              <w:b/>
                              <w:bCs/>
                              <w:i/>
                              <w:iCs/>
                              <w:color w:val="FFFFFF"/>
                              <w:sz w:val="24"/>
                              <w:szCs w:val="32"/>
                            </w:rPr>
                            <w:t>v</w:t>
                          </w:r>
                          <w:r>
                            <w:rPr>
                              <w:i/>
                              <w:iCs/>
                              <w:color w:val="FFFFFF"/>
                              <w:sz w:val="24"/>
                              <w:szCs w:val="32"/>
                            </w:rPr>
                            <w:t>/</w:t>
                          </w:r>
                          <w:r>
                            <w:rPr>
                              <w:color w:val="FFFFFF"/>
                              <w:sz w:val="24"/>
                              <w:szCs w:val="32"/>
                            </w:rPr>
                            <w:t>(</w:t>
                          </w:r>
                          <w:r>
                            <w:rPr>
                              <w:rFonts w:hint="eastAsia"/>
                              <w:color w:val="FFFFFF"/>
                              <w:sz w:val="24"/>
                              <w:szCs w:val="32"/>
                            </w:rPr>
                            <w:t>m</w:t>
                          </w:r>
                          <w:r>
                            <w:rPr>
                              <w:color w:val="FFFFFF"/>
                              <w:sz w:val="24"/>
                              <w:szCs w:val="32"/>
                            </w:rPr>
                            <w:t>·</w:t>
                          </w:r>
                          <w:r>
                            <w:rPr>
                              <w:rFonts w:hint="eastAsia"/>
                              <w:sz w:val="24"/>
                              <w:szCs w:val="32"/>
                            </w:rPr>
                            <w:t>s</w:t>
                          </w:r>
                          <w:r>
                            <w:rPr>
                              <w:rFonts w:hint="eastAsia"/>
                              <w:sz w:val="24"/>
                              <w:szCs w:val="32"/>
                              <w:vertAlign w:val="superscript"/>
                            </w:rPr>
                            <w:t>-1</w:t>
                          </w:r>
                          <w:r>
                            <w:rPr>
                              <w:rFonts w:hint="eastAsia"/>
                              <w:sz w:val="24"/>
                              <w:szCs w:val="32"/>
                            </w:rPr>
                            <w:t>)</w:t>
                          </w:r>
                        </w:p>
                        <w:p w14:paraId="2A61338C" w14:textId="77777777" w:rsidR="00062EC9" w:rsidRDefault="00062EC9">
                          <w:pPr>
                            <w:rPr>
                              <w:i/>
                              <w:iCs/>
                              <w:sz w:val="24"/>
                              <w:szCs w:val="32"/>
                            </w:rPr>
                          </w:pPr>
                        </w:p>
                      </w:txbxContent>
                    </v:textbox>
                  </v:shape>
                  <v:shape id="文本框 2" o:spid="_x0000_s1901" type="#_x0000_t202" style="position:absolute;left:18404;top:9742;width:370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" filled="f" stroked="f">
                    <v:textbox>
                      <w:txbxContent>
                        <w:p w14:paraId="11E77372" w14:textId="77777777" w:rsidR="00062EC9" w:rsidRDefault="00000000">
                          <w:pPr>
                            <w:jc w:val="right"/>
                            <w:rPr>
                              <w:i/>
                              <w:iCs/>
                              <w:sz w:val="24"/>
                              <w:szCs w:val="32"/>
                            </w:rPr>
                          </w:pPr>
                          <w:r>
                            <w:rPr>
                              <w:i/>
                              <w:iCs/>
                              <w:sz w:val="24"/>
                              <w:szCs w:val="32"/>
                            </w:rPr>
                            <w:t>t/</w:t>
                          </w:r>
                          <w:r>
                            <w:rPr>
                              <w:rFonts w:hint="eastAsia"/>
                              <w:sz w:val="24"/>
                              <w:szCs w:val="32"/>
                            </w:rPr>
                            <w:t>s</w:t>
                          </w:r>
                        </w:p>
                        <w:p w14:paraId="77448732" w14:textId="77777777" w:rsidR="00062EC9" w:rsidRDefault="00062EC9">
                          <w:pPr>
                            <w:jc w:val="right"/>
                            <w:rPr>
                              <w:i/>
                              <w:iCs/>
                              <w:sz w:val="24"/>
                              <w:szCs w:val="32"/>
                            </w:rPr>
                          </w:pPr>
                        </w:p>
                      </w:txbxContent>
                    </v:textbox>
                  </v:shape>
                </v:group>
                <v:shape id="Text Box 91" o:spid="_x0000_s1902" type="#_x0000_t202" style="position:absolute;left:10477;top:11383;width:1714;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" fillcolor="white [3212]" stroked="f">
                  <v:textbox inset="0,0,0,0">
                    <w:txbxContent>
                      <w:p w14:paraId="7018DFB8" w14:textId="77777777" w:rsidR="00062EC9" w:rsidRDefault="00000000">
                        <w:pPr>
                          <w:rPr>
                            <w:sz w:val="18"/>
                            <w:szCs w:val="18"/>
                          </w:rPr>
                        </w:pPr>
                        <w:r>
                          <w:rPr>
                            <w:sz w:val="18"/>
                            <w:szCs w:val="18"/>
                          </w:rPr>
                          <w:t>(</w:t>
                        </w:r>
                        <w:r>
                          <w:rPr>
                            <w:rFonts w:hint="eastAsia"/>
                            <w:sz w:val="18"/>
                            <w:szCs w:val="18"/>
                          </w:rPr>
                          <w:t>b</w:t>
                        </w:r>
                        <w:r>
                          <w:rPr>
                            <w:sz w:val="18"/>
                            <w:szCs w:val="18"/>
                          </w:rPr>
                          <w:t>)</w:t>
                        </w:r>
                      </w:p>
                    </w:txbxContent>
                  </v:textbox>
                </v:shape>
                <w10:wrap type="square"/>
              </v:group>
            </w:pict>
          </mc:Fallback>
        </mc:AlternateContent>
      </w:r>
      <w:r>
        <w:rPr>
          <w:rFonts w:eastAsia="华文中宋"/>
          <w:szCs w:val="21"/>
        </w:rPr>
        <w:t>(</w:t>
      </w:r>
      <w:r>
        <w:rPr>
          <w:rFonts w:eastAsia="华文中宋" w:hint="eastAsia"/>
          <w:szCs w:val="21"/>
        </w:rPr>
        <w:t>1</w:t>
      </w:r>
      <w:r>
        <w:rPr>
          <w:rFonts w:eastAsia="华文中宋"/>
          <w:szCs w:val="21"/>
        </w:rPr>
        <w:t>)</w:t>
      </w:r>
      <w:r>
        <w:rPr>
          <w:rFonts w:eastAsia="华文中宋" w:hint="eastAsia"/>
          <w:szCs w:val="21"/>
        </w:rPr>
        <w:t>（计算）</w:t>
      </w:r>
      <w:bookmarkEnd w:id="24"/>
      <w:r>
        <w:rPr>
          <w:rFonts w:eastAsia="华文中宋" w:hint="eastAsia"/>
          <w:szCs w:val="21"/>
        </w:rPr>
        <w:t>求</w:t>
      </w:r>
      <w:r>
        <w:rPr>
          <w:rFonts w:eastAsia="华文中宋"/>
          <w:szCs w:val="21"/>
        </w:rPr>
        <w:t>甲车</w:t>
      </w:r>
      <w:r>
        <w:rPr>
          <w:rFonts w:eastAsia="华文中宋" w:hint="eastAsia"/>
          <w:szCs w:val="21"/>
        </w:rPr>
        <w:t>所受轨道摩擦力大小</w:t>
      </w:r>
      <w:r>
        <w:rPr>
          <w:rFonts w:eastAsia="华文中宋" w:hint="eastAsia"/>
          <w:i/>
          <w:iCs/>
          <w:szCs w:val="21"/>
        </w:rPr>
        <w:t>F</w:t>
      </w:r>
      <w:r>
        <w:rPr>
          <w:rFonts w:eastAsia="华文中宋" w:hint="eastAsia"/>
          <w:i/>
          <w:iCs/>
          <w:szCs w:val="21"/>
          <w:vertAlign w:val="subscript"/>
        </w:rPr>
        <w:t xml:space="preserve">f </w:t>
      </w:r>
      <w:r>
        <w:rPr>
          <w:rFonts w:eastAsia="华文中宋" w:hint="eastAsia"/>
          <w:szCs w:val="21"/>
        </w:rPr>
        <w:t>；</w:t>
      </w:r>
      <w:r>
        <w:rPr>
          <w:rFonts w:eastAsia="华文中宋" w:hint="eastAsia"/>
          <w:color w:val="000000" w:themeColor="text1"/>
          <w:szCs w:val="21"/>
        </w:rPr>
        <w:t>(</w:t>
      </w:r>
      <w:r>
        <w:rPr>
          <w:rFonts w:eastAsia="华文中宋" w:hint="eastAsia"/>
          <w:color w:val="000000" w:themeColor="text1"/>
          <w:szCs w:val="21"/>
        </w:rPr>
        <w:t>保留</w:t>
      </w:r>
      <w:r>
        <w:rPr>
          <w:rFonts w:eastAsia="华文中宋" w:hint="eastAsia"/>
          <w:color w:val="000000" w:themeColor="text1"/>
          <w:szCs w:val="21"/>
        </w:rPr>
        <w:t>3</w:t>
      </w:r>
      <w:r>
        <w:rPr>
          <w:rFonts w:eastAsia="华文中宋" w:hint="eastAsia"/>
          <w:color w:val="000000" w:themeColor="text1"/>
          <w:szCs w:val="21"/>
        </w:rPr>
        <w:t>位有效数字</w:t>
      </w:r>
      <w:r>
        <w:rPr>
          <w:rFonts w:eastAsia="华文中宋" w:hint="eastAsia"/>
          <w:color w:val="000000" w:themeColor="text1"/>
          <w:szCs w:val="21"/>
        </w:rPr>
        <w:t>)</w:t>
      </w:r>
    </w:p>
    <w:p w14:paraId="0BA4549E" w14:textId="77777777" w:rsidR="00062EC9" w:rsidRDefault="00000000">
      <w:pPr>
        <w:adjustRightInd w:val="0"/>
        <w:snapToGrid w:val="0"/>
        <w:ind w:leftChars="134" w:left="281" w:firstLineChars="18" w:firstLine="38"/>
        <w:rPr>
          <w:rFonts w:eastAsia="华文中宋"/>
          <w:color w:val="000000" w:themeColor="text1"/>
          <w:szCs w:val="21"/>
        </w:rPr>
      </w:pPr>
      <w:r>
        <w:rPr>
          <w:rFonts w:eastAsia="华文中宋"/>
          <w:szCs w:val="21"/>
        </w:rPr>
        <w:t>(2)</w:t>
      </w:r>
      <w:r>
        <w:rPr>
          <w:rFonts w:eastAsia="华文中宋" w:hint="eastAsia"/>
          <w:szCs w:val="21"/>
        </w:rPr>
        <w:t>（计算）碰撞过程中两车间的平均相互作用力的大小。</w:t>
      </w:r>
      <w:r>
        <w:rPr>
          <w:rFonts w:eastAsia="华文中宋" w:hint="eastAsia"/>
          <w:color w:val="000000" w:themeColor="text1"/>
          <w:szCs w:val="21"/>
        </w:rPr>
        <w:t>(</w:t>
      </w:r>
      <w:r>
        <w:rPr>
          <w:rFonts w:eastAsia="华文中宋" w:hint="eastAsia"/>
          <w:color w:val="000000" w:themeColor="text1"/>
          <w:szCs w:val="21"/>
        </w:rPr>
        <w:t>保留</w:t>
      </w:r>
      <w:r>
        <w:rPr>
          <w:rFonts w:eastAsia="华文中宋" w:hint="eastAsia"/>
          <w:color w:val="000000" w:themeColor="text1"/>
          <w:szCs w:val="21"/>
        </w:rPr>
        <w:t>3</w:t>
      </w:r>
      <w:r>
        <w:rPr>
          <w:rFonts w:eastAsia="华文中宋" w:hint="eastAsia"/>
          <w:color w:val="000000" w:themeColor="text1"/>
          <w:szCs w:val="21"/>
        </w:rPr>
        <w:t>位有效数字</w:t>
      </w:r>
      <w:r>
        <w:rPr>
          <w:rFonts w:eastAsia="华文中宋" w:hint="eastAsia"/>
          <w:color w:val="000000" w:themeColor="text1"/>
          <w:szCs w:val="21"/>
        </w:rPr>
        <w:t>)</w:t>
      </w:r>
    </w:p>
    <w:p w14:paraId="3DCAB6F2" w14:textId="24D942CC" w:rsidR="003844D7" w:rsidRDefault="003844D7">
      <w:pPr>
        <w:widowControl/>
        <w:jc w:val="left"/>
        <w:rPr>
          <w:rFonts w:eastAsia="华文中宋"/>
          <w:color w:val="000000" w:themeColor="text1"/>
          <w:szCs w:val="21"/>
        </w:rPr>
      </w:pPr>
      <w:r>
        <w:rPr>
          <w:rFonts w:eastAsia="华文中宋"/>
          <w:color w:val="000000" w:themeColor="text1"/>
          <w:szCs w:val="21"/>
        </w:rPr>
        <w:br w:type="page"/>
      </w:r>
    </w:p>
    <w:p w14:paraId="2E9F8976" w14:textId="77777777" w:rsidR="003844D7" w:rsidRDefault="003844D7" w:rsidP="003844D7">
      <w:pPr>
        <w:pStyle w:val="Default"/>
        <w:ind w:firstLine="880"/>
        <w:jc w:val="center"/>
        <w:rPr>
          <w:sz w:val="44"/>
          <w:szCs w:val="44"/>
        </w:rPr>
      </w:pPr>
      <w:r>
        <w:rPr>
          <w:rFonts w:hint="eastAsia"/>
          <w:sz w:val="44"/>
          <w:szCs w:val="44"/>
        </w:rPr>
        <w:lastRenderedPageBreak/>
        <w:t>高三年级第一次质量调研</w:t>
      </w:r>
    </w:p>
    <w:p w14:paraId="39694983" w14:textId="77777777" w:rsidR="003844D7" w:rsidRPr="00801805" w:rsidRDefault="003844D7" w:rsidP="00801805">
      <w:pPr>
        <w:rPr>
          <w:rFonts w:ascii="黑体" w:eastAsia="黑体" w:hAnsiTheme="minorHAnsi" w:cs="黑体"/>
          <w:color w:val="000000"/>
          <w:kern w:val="0"/>
          <w:sz w:val="44"/>
          <w:szCs w:val="44"/>
          <w14:ligatures w14:val="standardContextual"/>
        </w:rPr>
      </w:pPr>
      <w:r w:rsidRPr="00801805">
        <w:rPr>
          <w:rFonts w:ascii="黑体" w:eastAsia="黑体" w:hAnsiTheme="minorHAnsi" w:cs="黑体" w:hint="eastAsia"/>
          <w:color w:val="000000"/>
          <w:kern w:val="0"/>
          <w:sz w:val="44"/>
          <w:szCs w:val="44"/>
          <w14:ligatures w14:val="standardContextual"/>
        </w:rPr>
        <w:t>物理试卷参考答案及评分标准</w:t>
      </w:r>
    </w:p>
    <w:p w14:paraId="1735F1AC" w14:textId="77777777" w:rsidR="003844D7" w:rsidRDefault="003844D7" w:rsidP="005C6FDD">
      <w:pPr>
        <w:jc w:val="center"/>
      </w:pPr>
      <w:r>
        <w:t>一、</w:t>
      </w:r>
      <w:r>
        <w:rPr>
          <w:rFonts w:hint="eastAsia"/>
        </w:rPr>
        <w:t>本领（</w:t>
      </w:r>
      <w:r>
        <w:rPr>
          <w:rFonts w:hint="eastAsia"/>
        </w:rPr>
        <w:t>11</w:t>
      </w:r>
      <w:r>
        <w:rPr>
          <w:rFonts w:hint="eastAsia"/>
        </w:rPr>
        <w:t>分）</w:t>
      </w:r>
    </w:p>
    <w:p w14:paraId="0B85071D" w14:textId="77777777" w:rsidR="003844D7" w:rsidRDefault="003844D7" w:rsidP="003844D7">
      <w:pPr>
        <w:adjustRightInd w:val="0"/>
        <w:snapToGrid w:val="0"/>
        <w:rPr>
          <w:rStyle w:val="cf01"/>
          <w:rFonts w:asciiTheme="minorHAnsi" w:eastAsiaTheme="minorEastAsia" w:hAnsiTheme="minorHAnsi" w:cstheme="minorHAnsi" w:hint="default"/>
          <w:szCs w:val="21"/>
        </w:rPr>
      </w:pPr>
      <w:r>
        <w:rPr>
          <w:rFonts w:eastAsia="华文中宋" w:cstheme="minorHAnsi" w:hint="eastAsia"/>
          <w:szCs w:val="21"/>
        </w:rPr>
        <w:t>1</w:t>
      </w:r>
      <w:r>
        <w:rPr>
          <w:rFonts w:asciiTheme="minorEastAsia" w:hAnsiTheme="minorEastAsia" w:cstheme="minorHAnsi" w:hint="eastAsia"/>
          <w:szCs w:val="21"/>
        </w:rPr>
        <w:t>.</w:t>
      </w:r>
      <w:r>
        <w:rPr>
          <w:rFonts w:cstheme="minorHAnsi"/>
          <w:szCs w:val="21"/>
        </w:rPr>
        <w:t xml:space="preserve"> </w:t>
      </w:r>
      <w:r>
        <w:rPr>
          <w:rStyle w:val="cf01"/>
          <w:rFonts w:asciiTheme="minorHAnsi" w:eastAsiaTheme="minorEastAsia" w:hAnsiTheme="minorHAnsi" w:cstheme="minorHAnsi" w:hint="default"/>
          <w:szCs w:val="21"/>
        </w:rPr>
        <w:t>（</w:t>
      </w:r>
      <w:r>
        <w:rPr>
          <w:rStyle w:val="cf01"/>
          <w:rFonts w:asciiTheme="minorHAnsi" w:eastAsiaTheme="minorEastAsia" w:hAnsiTheme="minorHAnsi" w:cstheme="minorHAnsi" w:hint="default"/>
          <w:szCs w:val="21"/>
        </w:rPr>
        <w:t>1+1+1+1+1+1+1=</w:t>
      </w:r>
      <w:r>
        <w:rPr>
          <w:rFonts w:cstheme="minorHAnsi" w:hint="eastAsia"/>
          <w:szCs w:val="21"/>
        </w:rPr>
        <w:t>7</w:t>
      </w:r>
      <w:r>
        <w:rPr>
          <w:rFonts w:eastAsia="华文中宋" w:cstheme="minorHAnsi"/>
          <w:szCs w:val="21"/>
        </w:rPr>
        <w:t>分</w:t>
      </w:r>
      <w:r>
        <w:rPr>
          <w:rStyle w:val="cf01"/>
          <w:rFonts w:asciiTheme="minorHAnsi" w:eastAsiaTheme="minorEastAsia" w:hAnsiTheme="minorHAnsi" w:cstheme="minorHAnsi" w:hint="default"/>
          <w:szCs w:val="21"/>
        </w:rPr>
        <w:t>）</w:t>
      </w:r>
    </w:p>
    <w:p w14:paraId="096E9CC9" w14:textId="77777777" w:rsidR="003844D7" w:rsidRDefault="003844D7" w:rsidP="003844D7">
      <w:pPr>
        <w:adjustRightInd w:val="0"/>
        <w:snapToGrid w:val="0"/>
        <w:ind w:firstLine="420"/>
        <w:rPr>
          <w:rFonts w:eastAsia="华文中宋" w:cstheme="minorHAnsi"/>
          <w:szCs w:val="21"/>
        </w:rPr>
      </w:pPr>
      <w:r>
        <w:rPr>
          <w:rFonts w:eastAsia="华文中宋" w:cstheme="minorHAnsi"/>
          <w:szCs w:val="21"/>
        </w:rPr>
        <w:t>（</w:t>
      </w:r>
      <w:r>
        <w:rPr>
          <w:rFonts w:eastAsia="华文中宋" w:cstheme="minorHAnsi"/>
          <w:szCs w:val="21"/>
        </w:rPr>
        <w:t>1</w:t>
      </w:r>
      <w:r>
        <w:rPr>
          <w:rFonts w:eastAsia="华文中宋" w:cstheme="minorHAnsi"/>
          <w:szCs w:val="21"/>
        </w:rPr>
        <w:t>）</w:t>
      </w:r>
      <w:r>
        <w:rPr>
          <w:rFonts w:eastAsia="华文中宋" w:cstheme="minorHAnsi" w:hint="eastAsia"/>
          <w:szCs w:val="21"/>
        </w:rPr>
        <w:t>B</w:t>
      </w:r>
      <w:r>
        <w:rPr>
          <w:rFonts w:eastAsia="华文中宋" w:cstheme="minorHAnsi"/>
          <w:szCs w:val="21"/>
        </w:rPr>
        <w:t xml:space="preserve">  </w:t>
      </w:r>
    </w:p>
    <w:p w14:paraId="738175CD" w14:textId="77777777" w:rsidR="003844D7" w:rsidRDefault="003844D7" w:rsidP="003844D7">
      <w:pPr>
        <w:adjustRightInd w:val="0"/>
        <w:snapToGrid w:val="0"/>
        <w:ind w:firstLine="420"/>
        <w:rPr>
          <w:rFonts w:eastAsia="华文中宋" w:cstheme="minorHAnsi"/>
        </w:rPr>
      </w:pPr>
      <w:r>
        <w:rPr>
          <w:rFonts w:eastAsia="华文中宋" w:cstheme="minorHAnsi"/>
          <w:szCs w:val="21"/>
        </w:rPr>
        <w:t>（</w:t>
      </w:r>
      <w:r>
        <w:rPr>
          <w:rFonts w:eastAsia="华文中宋" w:cstheme="minorHAnsi"/>
          <w:szCs w:val="21"/>
        </w:rPr>
        <w:t>2</w:t>
      </w:r>
      <w:r>
        <w:rPr>
          <w:rFonts w:eastAsia="华文中宋" w:cstheme="minorHAnsi"/>
          <w:szCs w:val="21"/>
        </w:rPr>
        <w:t>）</w:t>
      </w:r>
      <w:r>
        <w:rPr>
          <w:rFonts w:eastAsia="华文中宋" w:cstheme="minorHAnsi" w:hint="eastAsia"/>
          <w:szCs w:val="21"/>
        </w:rPr>
        <w:t>E</w:t>
      </w:r>
    </w:p>
    <w:p w14:paraId="48912ECF" w14:textId="77777777" w:rsidR="003844D7" w:rsidRDefault="003844D7" w:rsidP="003844D7">
      <w:pPr>
        <w:adjustRightInd w:val="0"/>
        <w:snapToGrid w:val="0"/>
        <w:ind w:firstLine="420"/>
        <w:rPr>
          <w:rFonts w:eastAsia="华文中宋" w:cstheme="minorHAnsi"/>
          <w:szCs w:val="21"/>
        </w:rPr>
      </w:pPr>
      <w:r>
        <w:rPr>
          <w:rFonts w:eastAsia="华文中宋" w:cstheme="minorHAnsi"/>
          <w:szCs w:val="21"/>
        </w:rPr>
        <w:t>（</w:t>
      </w:r>
      <w:r>
        <w:rPr>
          <w:rFonts w:eastAsia="华文中宋" w:cstheme="minorHAnsi"/>
          <w:szCs w:val="21"/>
        </w:rPr>
        <w:t>3</w:t>
      </w:r>
      <w:r>
        <w:rPr>
          <w:rFonts w:eastAsia="华文中宋" w:cstheme="minorHAnsi"/>
          <w:szCs w:val="21"/>
        </w:rPr>
        <w:t>）</w:t>
      </w:r>
      <w:r>
        <w:rPr>
          <w:rFonts w:eastAsia="华文中宋" w:cstheme="minorHAnsi" w:hint="eastAsia"/>
          <w:szCs w:val="21"/>
        </w:rPr>
        <w:t>H</w:t>
      </w:r>
    </w:p>
    <w:p w14:paraId="04BDA66D" w14:textId="77777777" w:rsidR="003844D7" w:rsidRDefault="003844D7" w:rsidP="003844D7">
      <w:pPr>
        <w:adjustRightInd w:val="0"/>
        <w:snapToGrid w:val="0"/>
        <w:ind w:firstLine="420"/>
        <w:rPr>
          <w:rFonts w:eastAsia="华文中宋" w:cstheme="minorHAnsi"/>
        </w:rPr>
      </w:pPr>
      <w:r>
        <w:rPr>
          <w:rFonts w:eastAsia="华文中宋" w:cstheme="minorHAnsi"/>
          <w:szCs w:val="21"/>
        </w:rPr>
        <w:t>（</w:t>
      </w:r>
      <w:r>
        <w:rPr>
          <w:rFonts w:eastAsia="华文中宋" w:cstheme="minorHAnsi"/>
          <w:szCs w:val="21"/>
        </w:rPr>
        <w:t>4</w:t>
      </w:r>
      <w:r>
        <w:rPr>
          <w:rFonts w:eastAsia="华文中宋" w:cstheme="minorHAnsi"/>
          <w:szCs w:val="21"/>
        </w:rPr>
        <w:t>）</w:t>
      </w:r>
      <w:r>
        <w:rPr>
          <w:rFonts w:eastAsia="华文中宋" w:cstheme="minorHAnsi" w:hint="eastAsia"/>
          <w:szCs w:val="21"/>
        </w:rPr>
        <w:t>F</w:t>
      </w:r>
    </w:p>
    <w:p w14:paraId="7AA6544C" w14:textId="77777777" w:rsidR="003844D7" w:rsidRDefault="003844D7" w:rsidP="003844D7">
      <w:pPr>
        <w:adjustRightInd w:val="0"/>
        <w:snapToGrid w:val="0"/>
        <w:ind w:firstLine="420"/>
        <w:rPr>
          <w:rFonts w:eastAsia="华文中宋" w:cstheme="minorHAnsi"/>
          <w:szCs w:val="21"/>
        </w:rPr>
      </w:pPr>
      <w:r>
        <w:rPr>
          <w:rFonts w:eastAsia="华文中宋" w:cstheme="minorHAnsi"/>
          <w:szCs w:val="21"/>
        </w:rPr>
        <w:t>（</w:t>
      </w:r>
      <w:r>
        <w:rPr>
          <w:rFonts w:eastAsia="华文中宋" w:cstheme="minorHAnsi"/>
          <w:szCs w:val="21"/>
        </w:rPr>
        <w:t>5</w:t>
      </w:r>
      <w:r>
        <w:rPr>
          <w:rFonts w:eastAsia="华文中宋" w:cstheme="minorHAnsi"/>
          <w:szCs w:val="21"/>
        </w:rPr>
        <w:t>）</w:t>
      </w:r>
      <w:r>
        <w:rPr>
          <w:rFonts w:eastAsia="华文中宋" w:cstheme="minorHAnsi" w:hint="eastAsia"/>
          <w:szCs w:val="21"/>
        </w:rPr>
        <w:t>G</w:t>
      </w:r>
    </w:p>
    <w:p w14:paraId="59FCEA5C" w14:textId="77777777" w:rsidR="003844D7" w:rsidRDefault="003844D7" w:rsidP="003844D7">
      <w:pPr>
        <w:adjustRightInd w:val="0"/>
        <w:snapToGrid w:val="0"/>
        <w:ind w:firstLine="420"/>
        <w:rPr>
          <w:rFonts w:eastAsia="华文中宋" w:cstheme="minorHAnsi"/>
          <w:szCs w:val="21"/>
        </w:rPr>
      </w:pPr>
      <w:r>
        <w:rPr>
          <w:rFonts w:eastAsia="华文中宋" w:cstheme="minorHAnsi"/>
          <w:szCs w:val="21"/>
        </w:rPr>
        <w:t>（</w:t>
      </w:r>
      <w:r>
        <w:rPr>
          <w:rFonts w:eastAsia="华文中宋" w:cstheme="minorHAnsi" w:hint="eastAsia"/>
          <w:szCs w:val="21"/>
        </w:rPr>
        <w:t>6</w:t>
      </w:r>
      <w:r>
        <w:rPr>
          <w:rFonts w:eastAsia="华文中宋" w:cstheme="minorHAnsi"/>
          <w:szCs w:val="21"/>
        </w:rPr>
        <w:t>）</w:t>
      </w:r>
      <w:r>
        <w:rPr>
          <w:rFonts w:eastAsia="华文中宋" w:cstheme="minorHAnsi" w:hint="eastAsia"/>
          <w:szCs w:val="21"/>
        </w:rPr>
        <w:t>C</w:t>
      </w:r>
    </w:p>
    <w:p w14:paraId="56B7A3E9" w14:textId="77777777" w:rsidR="003844D7" w:rsidRDefault="003844D7" w:rsidP="003844D7">
      <w:pPr>
        <w:adjustRightInd w:val="0"/>
        <w:snapToGrid w:val="0"/>
        <w:ind w:firstLine="420"/>
        <w:rPr>
          <w:rFonts w:eastAsia="华文中宋" w:cstheme="minorHAnsi"/>
          <w:szCs w:val="21"/>
        </w:rPr>
      </w:pPr>
      <w:r>
        <w:rPr>
          <w:rFonts w:eastAsia="华文中宋" w:cstheme="minorHAnsi"/>
          <w:szCs w:val="21"/>
        </w:rPr>
        <w:t>（</w:t>
      </w:r>
      <w:r>
        <w:rPr>
          <w:rFonts w:eastAsia="华文中宋" w:cstheme="minorHAnsi" w:hint="eastAsia"/>
          <w:szCs w:val="21"/>
        </w:rPr>
        <w:t>7</w:t>
      </w:r>
      <w:r>
        <w:rPr>
          <w:rFonts w:eastAsia="华文中宋" w:cstheme="minorHAnsi"/>
          <w:szCs w:val="21"/>
        </w:rPr>
        <w:t>）</w:t>
      </w:r>
      <w:r>
        <w:rPr>
          <w:rFonts w:eastAsia="华文中宋" w:cstheme="minorHAnsi" w:hint="eastAsia"/>
          <w:szCs w:val="21"/>
        </w:rPr>
        <w:t>A</w:t>
      </w:r>
    </w:p>
    <w:p w14:paraId="5E180F57" w14:textId="77777777" w:rsidR="003844D7" w:rsidRDefault="003844D7" w:rsidP="003844D7">
      <w:pPr>
        <w:adjustRightInd w:val="0"/>
        <w:snapToGrid w:val="0"/>
        <w:ind w:left="121" w:hangingChars="67" w:hanging="121"/>
        <w:rPr>
          <w:rFonts w:ascii="楷体" w:eastAsia="楷体" w:hAnsi="楷体" w:cstheme="minorHAnsi" w:hint="eastAsia"/>
          <w:szCs w:val="21"/>
        </w:rPr>
      </w:pPr>
      <w:r>
        <w:rPr>
          <w:rStyle w:val="cf01"/>
          <w:rFonts w:asciiTheme="minorHAnsi" w:eastAsiaTheme="minorEastAsia" w:hAnsiTheme="minorHAnsi" w:cstheme="minorHAnsi" w:hint="default"/>
          <w:szCs w:val="21"/>
        </w:rPr>
        <w:t>2</w:t>
      </w:r>
      <w:r>
        <w:rPr>
          <w:rFonts w:ascii="华文中宋" w:eastAsia="华文中宋" w:hAnsi="华文中宋" w:cstheme="minorHAnsi" w:hint="eastAsia"/>
        </w:rPr>
        <w:t>.</w:t>
      </w:r>
      <w:r>
        <w:rPr>
          <w:rStyle w:val="cf01"/>
          <w:rFonts w:asciiTheme="minorHAnsi" w:eastAsiaTheme="minorEastAsia" w:hAnsiTheme="minorHAnsi" w:cstheme="minorHAnsi" w:hint="default"/>
          <w:szCs w:val="21"/>
        </w:rPr>
        <w:t xml:space="preserve"> </w:t>
      </w:r>
      <w:r>
        <w:rPr>
          <w:rStyle w:val="cf01"/>
          <w:rFonts w:asciiTheme="minorHAnsi" w:eastAsiaTheme="minorEastAsia" w:hAnsiTheme="minorHAnsi" w:cstheme="minorHAnsi" w:hint="default"/>
          <w:szCs w:val="21"/>
        </w:rPr>
        <w:t>（</w:t>
      </w:r>
      <w:r>
        <w:rPr>
          <w:rFonts w:cstheme="minorHAnsi"/>
          <w:szCs w:val="21"/>
        </w:rPr>
        <w:t>4</w:t>
      </w:r>
      <w:r>
        <w:rPr>
          <w:rFonts w:cstheme="minorHAnsi"/>
          <w:szCs w:val="21"/>
        </w:rPr>
        <w:t>分</w:t>
      </w:r>
      <w:r>
        <w:rPr>
          <w:rFonts w:cstheme="minorHAnsi" w:hint="eastAsia"/>
          <w:szCs w:val="21"/>
        </w:rPr>
        <w:t>）</w:t>
      </w:r>
      <w:r>
        <w:rPr>
          <w:rStyle w:val="cf01"/>
          <w:rFonts w:asciiTheme="minorHAnsi" w:eastAsiaTheme="minorEastAsia" w:hAnsiTheme="minorHAnsi" w:cstheme="minorHAnsi" w:hint="default"/>
          <w:szCs w:val="21"/>
        </w:rPr>
        <w:t>ACD</w:t>
      </w:r>
      <w:r w:rsidRPr="009B16D7">
        <w:rPr>
          <w:rStyle w:val="cf01"/>
          <w:rFonts w:ascii="楷体" w:eastAsia="楷体" w:hAnsi="楷体" w:cstheme="minorHAnsi" w:hint="default"/>
          <w:szCs w:val="21"/>
        </w:rPr>
        <w:t>（</w:t>
      </w:r>
      <w:r w:rsidRPr="009B16D7">
        <w:rPr>
          <w:rFonts w:ascii="楷体" w:eastAsia="楷体" w:hAnsi="楷体" w:cstheme="minorHAnsi"/>
          <w:szCs w:val="21"/>
        </w:rPr>
        <w:t>漏选</w:t>
      </w:r>
      <w:r w:rsidRPr="009B16D7">
        <w:rPr>
          <w:rFonts w:ascii="楷体" w:eastAsia="楷体" w:hAnsi="楷体" w:cstheme="minorHAnsi" w:hint="eastAsia"/>
          <w:szCs w:val="21"/>
        </w:rPr>
        <w:t>一个得3分，漏选两个</w:t>
      </w:r>
      <w:r w:rsidRPr="009B16D7">
        <w:rPr>
          <w:rFonts w:ascii="楷体" w:eastAsia="楷体" w:hAnsi="楷体" w:cstheme="minorHAnsi"/>
          <w:szCs w:val="21"/>
        </w:rPr>
        <w:t>得2分）</w:t>
      </w:r>
    </w:p>
    <w:p w14:paraId="5C115372" w14:textId="77777777" w:rsidR="003844D7" w:rsidRPr="009B16D7" w:rsidRDefault="003844D7" w:rsidP="003844D7">
      <w:pPr>
        <w:adjustRightInd w:val="0"/>
        <w:snapToGrid w:val="0"/>
        <w:ind w:left="141" w:hangingChars="67" w:hanging="141"/>
        <w:rPr>
          <w:rFonts w:ascii="楷体" w:eastAsia="楷体" w:hAnsi="楷体" w:cstheme="minorHAnsi" w:hint="eastAsia"/>
        </w:rPr>
      </w:pPr>
    </w:p>
    <w:p w14:paraId="1FBB2A43" w14:textId="77777777" w:rsidR="003844D7" w:rsidRDefault="003844D7" w:rsidP="005C6FDD">
      <w:pPr>
        <w:jc w:val="center"/>
      </w:pPr>
      <w:r>
        <w:rPr>
          <w:rFonts w:hint="eastAsia"/>
        </w:rPr>
        <w:t>二</w:t>
      </w:r>
      <w:r>
        <w:t>、</w:t>
      </w:r>
      <w:r>
        <w:rPr>
          <w:rFonts w:hint="eastAsia"/>
        </w:rPr>
        <w:t>频闪照相</w:t>
      </w:r>
      <w:r>
        <w:t>（</w:t>
      </w:r>
      <w:r>
        <w:rPr>
          <w:rFonts w:hint="eastAsia"/>
        </w:rPr>
        <w:t>20</w:t>
      </w:r>
      <w:r>
        <w:t>分）</w:t>
      </w:r>
    </w:p>
    <w:p w14:paraId="6A510AC1" w14:textId="77777777" w:rsidR="003844D7" w:rsidRDefault="003844D7" w:rsidP="003844D7">
      <w:pPr>
        <w:adjustRightInd w:val="0"/>
        <w:snapToGrid w:val="0"/>
        <w:rPr>
          <w:rFonts w:cstheme="minorHAnsi"/>
        </w:rPr>
      </w:pPr>
      <w:r>
        <w:rPr>
          <w:rFonts w:cstheme="minorHAnsi"/>
        </w:rPr>
        <w:t>1</w:t>
      </w:r>
      <w:r>
        <w:rPr>
          <w:rFonts w:asciiTheme="minorEastAsia" w:hAnsiTheme="minorEastAsia" w:cstheme="minorHAnsi" w:hint="eastAsia"/>
          <w:szCs w:val="21"/>
        </w:rPr>
        <w:t>.</w:t>
      </w:r>
      <w:r>
        <w:rPr>
          <w:rFonts w:asciiTheme="minorEastAsia" w:hAnsiTheme="minorEastAsia" w:cstheme="minorHAnsi"/>
          <w:szCs w:val="21"/>
        </w:rPr>
        <w:tab/>
      </w:r>
      <w:r>
        <w:rPr>
          <w:rFonts w:cstheme="minorHAnsi"/>
        </w:rPr>
        <w:t>（</w:t>
      </w:r>
      <w:r>
        <w:rPr>
          <w:rFonts w:cstheme="minorHAnsi"/>
        </w:rPr>
        <w:t>1</w:t>
      </w:r>
      <w:r>
        <w:rPr>
          <w:rFonts w:cstheme="minorHAnsi"/>
        </w:rPr>
        <w:t>）（</w:t>
      </w:r>
      <w:r>
        <w:rPr>
          <w:rStyle w:val="cf01"/>
          <w:rFonts w:asciiTheme="minorHAnsi" w:eastAsiaTheme="minorEastAsia" w:hAnsiTheme="minorHAnsi" w:cstheme="minorHAnsi" w:hint="default"/>
          <w:szCs w:val="21"/>
        </w:rPr>
        <w:t>2+2=</w:t>
      </w:r>
      <w:r>
        <w:rPr>
          <w:rFonts w:cstheme="minorHAnsi" w:hint="eastAsia"/>
        </w:rPr>
        <w:t>4</w:t>
      </w:r>
      <w:r>
        <w:rPr>
          <w:rFonts w:cstheme="minorHAnsi"/>
        </w:rPr>
        <w:t>分）</w:t>
      </w:r>
      <w:r>
        <w:rPr>
          <w:rFonts w:cstheme="minorHAnsi" w:hint="eastAsia"/>
        </w:rPr>
        <w:t>自由落体</w:t>
      </w:r>
    </w:p>
    <w:p w14:paraId="421673B7" w14:textId="77777777" w:rsidR="003844D7" w:rsidRPr="009B16D7" w:rsidRDefault="003844D7" w:rsidP="003844D7">
      <w:pPr>
        <w:adjustRightInd w:val="0"/>
        <w:snapToGrid w:val="0"/>
        <w:ind w:firstLineChars="900" w:firstLine="1890"/>
        <w:rPr>
          <w:rFonts w:ascii="楷体" w:eastAsia="楷体" w:hAnsi="楷体" w:cstheme="minorHAnsi" w:hint="eastAsia"/>
        </w:rPr>
      </w:pPr>
      <w:r>
        <w:rPr>
          <w:rFonts w:cstheme="minorHAnsi" w:hint="eastAsia"/>
        </w:rPr>
        <w:t>相等时间间隔</w:t>
      </w:r>
      <w:r>
        <w:rPr>
          <w:rFonts w:cstheme="minorHAnsi"/>
        </w:rPr>
        <w:t>水平方向上位移相等</w:t>
      </w:r>
      <w:r w:rsidRPr="009B16D7">
        <w:rPr>
          <w:rFonts w:ascii="楷体" w:eastAsia="楷体" w:hAnsi="楷体" w:cstheme="minorHAnsi" w:hint="eastAsia"/>
        </w:rPr>
        <w:t>（意思正确即可）</w:t>
      </w:r>
    </w:p>
    <w:p w14:paraId="72621901" w14:textId="77777777" w:rsidR="003844D7" w:rsidRDefault="003844D7" w:rsidP="003844D7">
      <w:pPr>
        <w:adjustRightInd w:val="0"/>
        <w:snapToGrid w:val="0"/>
        <w:ind w:firstLineChars="200" w:firstLine="420"/>
        <w:rPr>
          <w:rFonts w:cstheme="minorHAnsi"/>
        </w:rPr>
      </w:pPr>
      <w:r>
        <w:rPr>
          <w:rFonts w:cstheme="minorHAnsi"/>
        </w:rPr>
        <w:t>（</w:t>
      </w:r>
      <w:r>
        <w:rPr>
          <w:rFonts w:cstheme="minorHAnsi"/>
        </w:rPr>
        <w:t>2</w:t>
      </w:r>
      <w:r>
        <w:rPr>
          <w:rFonts w:cstheme="minorHAnsi"/>
        </w:rPr>
        <w:t>）</w:t>
      </w:r>
      <w:r>
        <w:rPr>
          <w:rStyle w:val="cf01"/>
          <w:rFonts w:asciiTheme="minorHAnsi" w:eastAsiaTheme="minorEastAsia" w:hAnsiTheme="minorHAnsi" w:cstheme="minorHAnsi" w:hint="default"/>
          <w:szCs w:val="21"/>
        </w:rPr>
        <w:t>（</w:t>
      </w:r>
      <w:r>
        <w:rPr>
          <w:rStyle w:val="cf01"/>
          <w:rFonts w:asciiTheme="minorHAnsi" w:eastAsiaTheme="minorEastAsia" w:hAnsiTheme="minorHAnsi" w:cstheme="minorHAnsi" w:hint="default"/>
          <w:szCs w:val="21"/>
        </w:rPr>
        <w:t>3</w:t>
      </w:r>
      <w:r>
        <w:rPr>
          <w:rFonts w:eastAsia="华文中宋" w:cstheme="minorHAnsi"/>
          <w:szCs w:val="21"/>
        </w:rPr>
        <w:t>分</w:t>
      </w:r>
      <w:r>
        <w:rPr>
          <w:rStyle w:val="cf01"/>
          <w:rFonts w:asciiTheme="minorHAnsi" w:eastAsiaTheme="minorEastAsia" w:hAnsiTheme="minorHAnsi" w:cstheme="minorHAnsi" w:hint="default"/>
          <w:szCs w:val="21"/>
        </w:rPr>
        <w:t>）</w:t>
      </w:r>
      <w:r>
        <w:rPr>
          <w:rFonts w:cstheme="minorHAnsi" w:hint="eastAsia"/>
        </w:rPr>
        <w:t>11</w:t>
      </w:r>
    </w:p>
    <w:p w14:paraId="38664049" w14:textId="77777777" w:rsidR="003844D7" w:rsidRDefault="003844D7" w:rsidP="003844D7">
      <w:pPr>
        <w:adjustRightInd w:val="0"/>
        <w:snapToGrid w:val="0"/>
        <w:rPr>
          <w:rFonts w:cstheme="minorHAnsi"/>
        </w:rPr>
      </w:pPr>
      <w:r>
        <w:rPr>
          <w:rFonts w:cstheme="minorHAnsi"/>
        </w:rPr>
        <w:t xml:space="preserve">                      </w:t>
      </w:r>
    </w:p>
    <w:p w14:paraId="45BD135A" w14:textId="77777777" w:rsidR="003844D7" w:rsidRDefault="003844D7" w:rsidP="003844D7">
      <w:pPr>
        <w:adjustRightInd w:val="0"/>
        <w:snapToGrid w:val="0"/>
        <w:rPr>
          <w:rFonts w:cstheme="minorHAnsi"/>
        </w:rPr>
      </w:pPr>
      <w:r>
        <w:rPr>
          <w:rFonts w:cstheme="minorHAnsi"/>
        </w:rPr>
        <w:t>2</w:t>
      </w:r>
      <w:r>
        <w:rPr>
          <w:rFonts w:asciiTheme="minorEastAsia" w:hAnsiTheme="minorEastAsia" w:cstheme="minorHAnsi" w:hint="eastAsia"/>
          <w:szCs w:val="21"/>
        </w:rPr>
        <w:t>.</w:t>
      </w:r>
      <w:r>
        <w:rPr>
          <w:rFonts w:asciiTheme="minorEastAsia" w:hAnsiTheme="minorEastAsia" w:cstheme="minorHAnsi"/>
          <w:szCs w:val="21"/>
        </w:rPr>
        <w:tab/>
      </w:r>
      <w:r>
        <w:rPr>
          <w:rFonts w:cstheme="minorHAnsi"/>
        </w:rPr>
        <w:t>（</w:t>
      </w:r>
      <w:r>
        <w:rPr>
          <w:rFonts w:cstheme="minorHAnsi"/>
        </w:rPr>
        <w:t>1</w:t>
      </w:r>
      <w:r>
        <w:rPr>
          <w:rFonts w:cstheme="minorHAnsi"/>
        </w:rPr>
        <w:t>）</w:t>
      </w:r>
      <w:r>
        <w:rPr>
          <w:rStyle w:val="cf01"/>
          <w:rFonts w:asciiTheme="minorHAnsi" w:eastAsiaTheme="minorEastAsia" w:hAnsiTheme="minorHAnsi" w:cstheme="minorHAnsi" w:hint="default"/>
          <w:szCs w:val="21"/>
        </w:rPr>
        <w:t>（</w:t>
      </w:r>
      <w:r>
        <w:rPr>
          <w:rStyle w:val="cf01"/>
          <w:rFonts w:asciiTheme="minorHAnsi" w:eastAsiaTheme="minorEastAsia" w:hAnsiTheme="minorHAnsi" w:cstheme="minorHAnsi" w:hint="default"/>
          <w:szCs w:val="21"/>
        </w:rPr>
        <w:t>3</w:t>
      </w:r>
      <w:r>
        <w:rPr>
          <w:rFonts w:eastAsia="华文中宋" w:cstheme="minorHAnsi"/>
          <w:szCs w:val="21"/>
        </w:rPr>
        <w:t>分</w:t>
      </w:r>
      <w:r>
        <w:rPr>
          <w:rStyle w:val="cf01"/>
          <w:rFonts w:asciiTheme="minorHAnsi" w:eastAsiaTheme="minorEastAsia" w:hAnsiTheme="minorHAnsi" w:cstheme="minorHAnsi" w:hint="default"/>
          <w:szCs w:val="21"/>
        </w:rPr>
        <w:t>）</w:t>
      </w:r>
      <w:r>
        <w:rPr>
          <w:rFonts w:cstheme="minorHAnsi" w:hint="eastAsia"/>
        </w:rPr>
        <w:t>A</w:t>
      </w:r>
    </w:p>
    <w:p w14:paraId="019C2D94" w14:textId="77777777" w:rsidR="003844D7" w:rsidRDefault="003844D7" w:rsidP="003844D7">
      <w:pPr>
        <w:adjustRightInd w:val="0"/>
        <w:snapToGrid w:val="0"/>
        <w:ind w:firstLineChars="200" w:firstLine="420"/>
        <w:rPr>
          <w:rFonts w:cstheme="minorHAnsi"/>
        </w:rPr>
      </w:pPr>
      <w:r>
        <w:rPr>
          <w:rFonts w:cstheme="minorHAnsi"/>
        </w:rPr>
        <w:t>（</w:t>
      </w:r>
      <w:r>
        <w:rPr>
          <w:rFonts w:cstheme="minorHAnsi" w:hint="eastAsia"/>
        </w:rPr>
        <w:t>2</w:t>
      </w:r>
      <w:r>
        <w:rPr>
          <w:rFonts w:cstheme="minorHAnsi"/>
        </w:rPr>
        <w:t>）</w:t>
      </w:r>
      <w:r>
        <w:rPr>
          <w:rStyle w:val="cf01"/>
          <w:rFonts w:asciiTheme="minorHAnsi" w:eastAsiaTheme="minorEastAsia" w:hAnsiTheme="minorHAnsi" w:cstheme="minorHAnsi" w:hint="default"/>
          <w:szCs w:val="21"/>
        </w:rPr>
        <w:t>（</w:t>
      </w:r>
      <w:r>
        <w:rPr>
          <w:rStyle w:val="cf01"/>
          <w:rFonts w:asciiTheme="minorHAnsi" w:eastAsiaTheme="minorEastAsia" w:hAnsiTheme="minorHAnsi" w:cstheme="minorHAnsi" w:hint="default"/>
          <w:szCs w:val="21"/>
        </w:rPr>
        <w:t>2</w:t>
      </w:r>
      <w:r>
        <w:rPr>
          <w:rFonts w:eastAsia="华文中宋" w:cstheme="minorHAnsi"/>
          <w:szCs w:val="21"/>
        </w:rPr>
        <w:t>分</w:t>
      </w:r>
      <w:r>
        <w:rPr>
          <w:rStyle w:val="cf01"/>
          <w:rFonts w:asciiTheme="minorHAnsi" w:eastAsiaTheme="minorEastAsia" w:hAnsiTheme="minorHAnsi" w:cstheme="minorHAnsi" w:hint="default"/>
          <w:szCs w:val="21"/>
        </w:rPr>
        <w:t>）</w:t>
      </w:r>
      <w:r>
        <w:rPr>
          <w:rFonts w:cstheme="minorHAnsi" w:hint="eastAsia"/>
        </w:rPr>
        <w:t>B</w:t>
      </w:r>
    </w:p>
    <w:p w14:paraId="5F8D3DFC" w14:textId="542EF334" w:rsidR="003844D7" w:rsidRDefault="003844D7" w:rsidP="003844D7">
      <w:pPr>
        <w:adjustRightInd w:val="0"/>
        <w:snapToGrid w:val="0"/>
        <w:ind w:firstLineChars="200" w:firstLine="420"/>
        <w:rPr>
          <w:rStyle w:val="cf01"/>
          <w:rFonts w:asciiTheme="minorHAnsi" w:eastAsiaTheme="minorEastAsia" w:hAnsiTheme="minorHAnsi" w:cstheme="minorHAnsi" w:hint="default"/>
          <w:szCs w:val="21"/>
        </w:rPr>
      </w:pPr>
      <w:r>
        <w:rPr>
          <w:rFonts w:cstheme="minorHAnsi"/>
        </w:rPr>
        <w:t>（</w:t>
      </w:r>
      <w:r>
        <w:rPr>
          <w:rFonts w:cstheme="minorHAnsi" w:hint="eastAsia"/>
        </w:rPr>
        <w:t>3</w:t>
      </w:r>
      <w:r>
        <w:rPr>
          <w:rFonts w:cstheme="minorHAnsi"/>
        </w:rPr>
        <w:t>）</w:t>
      </w:r>
      <w:r>
        <w:rPr>
          <w:rStyle w:val="cf01"/>
          <w:rFonts w:asciiTheme="minorHAnsi" w:eastAsiaTheme="minorEastAsia" w:hAnsiTheme="minorHAnsi" w:cstheme="minorHAnsi" w:hint="default"/>
          <w:szCs w:val="21"/>
        </w:rPr>
        <w:t>（</w:t>
      </w:r>
      <w:r>
        <w:rPr>
          <w:rStyle w:val="cf01"/>
          <w:rFonts w:asciiTheme="minorHAnsi" w:eastAsiaTheme="minorEastAsia" w:hAnsiTheme="minorHAnsi" w:cstheme="minorHAnsi" w:hint="default"/>
          <w:szCs w:val="21"/>
        </w:rPr>
        <w:t>2+2=</w:t>
      </w:r>
      <w:r>
        <w:rPr>
          <w:rFonts w:cstheme="minorHAnsi" w:hint="eastAsia"/>
        </w:rPr>
        <w:t>4</w:t>
      </w:r>
      <w:r>
        <w:rPr>
          <w:rFonts w:cstheme="minorHAnsi"/>
        </w:rPr>
        <w:t>分</w:t>
      </w:r>
      <w:r>
        <w:rPr>
          <w:rStyle w:val="cf01"/>
          <w:rFonts w:asciiTheme="minorHAnsi" w:eastAsiaTheme="minorEastAsia" w:hAnsiTheme="minorHAnsi" w:cstheme="minorHAnsi" w:hint="default"/>
          <w:szCs w:val="21"/>
        </w:rPr>
        <w:t>）</w:t>
      </w:r>
      <w:r>
        <w:rPr>
          <w:noProof/>
          <w:position w:val="-4"/>
        </w:rPr>
        <w:drawing>
          <wp:inline distT="0" distB="0" distL="0" distR="0" wp14:anchorId="7D5BD621" wp14:editId="19079D6C">
            <wp:extent cx="129540" cy="100965"/>
            <wp:effectExtent l="0" t="0" r="3810" b="0"/>
            <wp:docPr id="1880499750"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9540" cy="100965"/>
                    </a:xfrm>
                    <a:prstGeom prst="rect">
                      <a:avLst/>
                    </a:prstGeom>
                    <a:noFill/>
                    <a:ln>
                      <a:noFill/>
                    </a:ln>
                  </pic:spPr>
                </pic:pic>
              </a:graphicData>
            </a:graphic>
          </wp:inline>
        </w:drawing>
      </w:r>
      <w:r>
        <w:rPr>
          <w:rStyle w:val="cf01"/>
          <w:rFonts w:asciiTheme="minorHAnsi" w:eastAsiaTheme="minorEastAsia" w:hAnsiTheme="minorHAnsi" w:cstheme="minorHAnsi" w:hint="default"/>
          <w:szCs w:val="21"/>
        </w:rPr>
        <w:t>225J   3m/s</w:t>
      </w:r>
      <w:r>
        <w:rPr>
          <w:rStyle w:val="cf01"/>
          <w:rFonts w:asciiTheme="minorHAnsi" w:eastAsiaTheme="minorEastAsia" w:hAnsiTheme="minorHAnsi" w:cstheme="minorHAnsi" w:hint="default"/>
          <w:szCs w:val="21"/>
        </w:rPr>
        <w:t>（</w:t>
      </w:r>
      <w:r w:rsidRPr="009B16D7">
        <w:rPr>
          <w:rStyle w:val="cf01"/>
          <w:rFonts w:ascii="楷体" w:eastAsia="楷体" w:hAnsi="楷体" w:cstheme="minorHAnsi" w:hint="default"/>
          <w:szCs w:val="21"/>
        </w:rPr>
        <w:t>需要注意单位，仅数值正确得1分）</w:t>
      </w:r>
    </w:p>
    <w:p w14:paraId="488FE7BB" w14:textId="77777777" w:rsidR="003844D7" w:rsidRDefault="003844D7" w:rsidP="003844D7">
      <w:pPr>
        <w:adjustRightInd w:val="0"/>
        <w:snapToGrid w:val="0"/>
        <w:rPr>
          <w:rFonts w:cstheme="minorHAnsi"/>
        </w:rPr>
      </w:pPr>
      <w:r>
        <w:rPr>
          <w:rStyle w:val="cf01"/>
          <w:rFonts w:asciiTheme="minorHAnsi" w:eastAsiaTheme="minorEastAsia" w:hAnsiTheme="minorHAnsi" w:cstheme="minorHAnsi" w:hint="default"/>
          <w:szCs w:val="21"/>
        </w:rPr>
        <w:t>3</w:t>
      </w:r>
      <w:r>
        <w:rPr>
          <w:rFonts w:ascii="华文中宋" w:eastAsia="华文中宋" w:hAnsi="华文中宋" w:cstheme="minorHAnsi" w:hint="eastAsia"/>
        </w:rPr>
        <w:t>.</w:t>
      </w:r>
      <w:r>
        <w:rPr>
          <w:rStyle w:val="cf01"/>
          <w:rFonts w:asciiTheme="minorHAnsi" w:eastAsiaTheme="minorEastAsia" w:hAnsiTheme="minorHAnsi" w:cstheme="minorHAnsi" w:hint="default"/>
          <w:szCs w:val="21"/>
        </w:rPr>
        <w:t xml:space="preserve"> </w:t>
      </w:r>
      <w:r>
        <w:rPr>
          <w:rStyle w:val="cf01"/>
          <w:rFonts w:asciiTheme="minorHAnsi" w:eastAsiaTheme="minorEastAsia" w:hAnsiTheme="minorHAnsi" w:cstheme="minorHAnsi" w:hint="default"/>
          <w:szCs w:val="21"/>
        </w:rPr>
        <w:t>（</w:t>
      </w:r>
      <w:r>
        <w:rPr>
          <w:rFonts w:cstheme="minorHAnsi"/>
          <w:szCs w:val="21"/>
        </w:rPr>
        <w:t>4</w:t>
      </w:r>
      <w:r>
        <w:rPr>
          <w:rFonts w:cstheme="minorHAnsi"/>
          <w:szCs w:val="21"/>
        </w:rPr>
        <w:t>分</w:t>
      </w:r>
      <w:r>
        <w:rPr>
          <w:rFonts w:cstheme="minorHAnsi" w:hint="eastAsia"/>
          <w:szCs w:val="21"/>
        </w:rPr>
        <w:t>）</w:t>
      </w:r>
      <w:r>
        <w:rPr>
          <w:rFonts w:cstheme="minorHAnsi" w:hint="eastAsia"/>
          <w:szCs w:val="21"/>
        </w:rPr>
        <w:t>B</w:t>
      </w:r>
      <w:r>
        <w:rPr>
          <w:rStyle w:val="cf01"/>
          <w:rFonts w:asciiTheme="minorHAnsi" w:eastAsiaTheme="minorEastAsia" w:hAnsiTheme="minorHAnsi" w:cstheme="minorHAnsi" w:hint="default"/>
          <w:szCs w:val="21"/>
        </w:rPr>
        <w:t>C</w:t>
      </w:r>
      <w:r w:rsidRPr="009B16D7">
        <w:rPr>
          <w:rStyle w:val="cf01"/>
          <w:rFonts w:ascii="楷体" w:eastAsia="楷体" w:hAnsi="楷体" w:cstheme="minorHAnsi" w:hint="default"/>
          <w:szCs w:val="21"/>
        </w:rPr>
        <w:t>（</w:t>
      </w:r>
      <w:r w:rsidRPr="009B16D7">
        <w:rPr>
          <w:rFonts w:ascii="楷体" w:eastAsia="楷体" w:hAnsi="楷体" w:cstheme="minorHAnsi"/>
          <w:szCs w:val="21"/>
        </w:rPr>
        <w:t>漏选得2分）</w:t>
      </w:r>
    </w:p>
    <w:p w14:paraId="53B9C78D" w14:textId="77777777" w:rsidR="003844D7" w:rsidRDefault="003844D7" w:rsidP="005C6FDD">
      <w:pPr>
        <w:jc w:val="center"/>
      </w:pPr>
      <w:r>
        <w:rPr>
          <w:rFonts w:hint="eastAsia"/>
        </w:rPr>
        <w:t>三、光</w:t>
      </w:r>
      <w:r>
        <w:t>（</w:t>
      </w:r>
      <w:r>
        <w:rPr>
          <w:rFonts w:hint="eastAsia"/>
        </w:rPr>
        <w:t>20</w:t>
      </w:r>
      <w:r>
        <w:t>分）</w:t>
      </w:r>
    </w:p>
    <w:p w14:paraId="1929452A" w14:textId="4572A1EA" w:rsidR="003844D7" w:rsidRDefault="003844D7" w:rsidP="003844D7">
      <w:pPr>
        <w:adjustRightInd w:val="0"/>
        <w:snapToGrid w:val="0"/>
        <w:rPr>
          <w:rFonts w:cstheme="minorHAnsi"/>
        </w:rPr>
      </w:pPr>
      <w:r>
        <w:rPr>
          <w:rFonts w:cstheme="minorHAnsi"/>
        </w:rPr>
        <w:t>1</w:t>
      </w:r>
      <w:r>
        <w:rPr>
          <w:rFonts w:asciiTheme="minorEastAsia" w:hAnsiTheme="minorEastAsia" w:cstheme="minorHAnsi" w:hint="eastAsia"/>
          <w:szCs w:val="21"/>
        </w:rPr>
        <w:t>.</w:t>
      </w:r>
      <w:r>
        <w:rPr>
          <w:rFonts w:cstheme="minorHAnsi"/>
        </w:rPr>
        <w:t xml:space="preserve"> </w:t>
      </w:r>
      <w:r>
        <w:rPr>
          <w:rFonts w:cstheme="minorHAnsi"/>
        </w:rPr>
        <w:t>（</w:t>
      </w:r>
      <w:r>
        <w:rPr>
          <w:rFonts w:cstheme="minorHAnsi" w:hint="eastAsia"/>
        </w:rPr>
        <w:t>3</w:t>
      </w:r>
      <w:r>
        <w:rPr>
          <w:rFonts w:cstheme="minorHAnsi"/>
        </w:rPr>
        <w:t>分）</w:t>
      </w:r>
      <w:r>
        <w:rPr>
          <w:rFonts w:cstheme="minorHAnsi"/>
          <w:i/>
          <w:iCs/>
        </w:rPr>
        <w:t xml:space="preserve"> </w:t>
      </w:r>
      <w:r>
        <w:rPr>
          <w:rFonts w:cstheme="minorHAnsi" w:hint="eastAsia"/>
        </w:rPr>
        <w:t>7:25</w:t>
      </w:r>
      <w:r>
        <w:rPr>
          <w:rFonts w:cstheme="minorHAnsi" w:hint="eastAsia"/>
        </w:rPr>
        <w:t>（或</w:t>
      </w:r>
      <w:r>
        <w:rPr>
          <w:rFonts w:cstheme="minorHAnsi" w:hint="eastAsia"/>
        </w:rPr>
        <w:t>0.28</w:t>
      </w:r>
      <w:r>
        <w:rPr>
          <w:rFonts w:cstheme="minorHAnsi" w:hint="eastAsia"/>
        </w:rPr>
        <w:t>，写成</w:t>
      </w:r>
      <w:r>
        <w:rPr>
          <w:noProof/>
          <w:position w:val="-24"/>
        </w:rPr>
        <w:drawing>
          <wp:inline distT="0" distB="0" distL="0" distR="0" wp14:anchorId="4732A16E" wp14:editId="26FCA5D5">
            <wp:extent cx="194310" cy="353060"/>
            <wp:effectExtent l="0" t="0" r="0" b="8890"/>
            <wp:docPr id="584429788"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4310" cy="353060"/>
                    </a:xfrm>
                    <a:prstGeom prst="rect">
                      <a:avLst/>
                    </a:prstGeom>
                    <a:noFill/>
                    <a:ln>
                      <a:noFill/>
                    </a:ln>
                  </pic:spPr>
                </pic:pic>
              </a:graphicData>
            </a:graphic>
          </wp:inline>
        </w:drawing>
      </w:r>
      <w:r>
        <w:rPr>
          <w:rFonts w:hint="eastAsia"/>
        </w:rPr>
        <w:t>也可以）</w:t>
      </w:r>
    </w:p>
    <w:p w14:paraId="5F4F2709" w14:textId="77777777" w:rsidR="003844D7" w:rsidRDefault="003844D7" w:rsidP="003844D7">
      <w:pPr>
        <w:pStyle w:val="MTDisplayEquation"/>
        <w:ind w:left="420" w:hanging="420"/>
      </w:pPr>
      <w:r>
        <w:t>2</w:t>
      </w:r>
      <w:r>
        <w:rPr>
          <w:rFonts w:asciiTheme="minorEastAsia" w:hAnsiTheme="minorEastAsia" w:hint="eastAsia"/>
          <w:szCs w:val="21"/>
        </w:rPr>
        <w:t>. （</w:t>
      </w:r>
      <w:r>
        <w:rPr>
          <w:rStyle w:val="cf01"/>
          <w:rFonts w:hint="default"/>
          <w:szCs w:val="21"/>
        </w:rPr>
        <w:t>2+2=</w:t>
      </w:r>
      <w:r>
        <w:rPr>
          <w:rFonts w:hint="eastAsia"/>
        </w:rPr>
        <w:t>4</w:t>
      </w:r>
      <w:r>
        <w:t>分</w:t>
      </w:r>
      <w:r>
        <w:rPr>
          <w:rStyle w:val="cf01"/>
          <w:rFonts w:hint="default"/>
          <w:szCs w:val="21"/>
        </w:rPr>
        <w:t>）b</w:t>
      </w:r>
      <w:r>
        <w:rPr>
          <w:rFonts w:hint="eastAsia"/>
        </w:rPr>
        <w:t xml:space="preserve">   C</w:t>
      </w:r>
    </w:p>
    <w:p w14:paraId="7A9968BF" w14:textId="77777777" w:rsidR="003844D7" w:rsidRDefault="003844D7" w:rsidP="003844D7">
      <w:pPr>
        <w:pStyle w:val="MTDisplayEquation"/>
        <w:ind w:left="420" w:hanging="420"/>
      </w:pPr>
      <w:r>
        <w:rPr>
          <w:rFonts w:hint="eastAsia"/>
        </w:rPr>
        <w:t xml:space="preserve">3. </w:t>
      </w:r>
      <w:r>
        <w:t>（</w:t>
      </w:r>
      <w:r>
        <w:rPr>
          <w:rStyle w:val="cf01"/>
          <w:rFonts w:hint="default"/>
          <w:szCs w:val="21"/>
        </w:rPr>
        <w:t>2+2+2=</w:t>
      </w:r>
      <w:r>
        <w:rPr>
          <w:rFonts w:hint="eastAsia"/>
        </w:rPr>
        <w:t>6</w:t>
      </w:r>
      <w:r>
        <w:t>分）</w:t>
      </w:r>
      <w:r w:rsidRPr="004E7959">
        <w:rPr>
          <w:rFonts w:hint="eastAsia"/>
        </w:rPr>
        <w:t>空气</w:t>
      </w:r>
      <w:r w:rsidRPr="004E7959">
        <w:rPr>
          <w:rFonts w:hint="eastAsia"/>
        </w:rPr>
        <w:t xml:space="preserve"> </w:t>
      </w:r>
      <w:r>
        <w:rPr>
          <w:rFonts w:hint="eastAsia"/>
        </w:rPr>
        <w:t xml:space="preserve">   </w:t>
      </w:r>
      <w:r w:rsidRPr="004E7959">
        <w:rPr>
          <w:rFonts w:hint="eastAsia"/>
        </w:rPr>
        <w:t>水</w:t>
      </w:r>
      <w:r w:rsidRPr="004E7959">
        <w:rPr>
          <w:rFonts w:hint="eastAsia"/>
        </w:rPr>
        <w:t xml:space="preserve">   </w:t>
      </w:r>
      <w:r>
        <w:rPr>
          <w:rFonts w:hint="eastAsia"/>
        </w:rPr>
        <w:t xml:space="preserve"> 13.1</w:t>
      </w:r>
    </w:p>
    <w:p w14:paraId="6A54577A" w14:textId="77777777" w:rsidR="003844D7" w:rsidRDefault="003844D7" w:rsidP="003844D7">
      <w:pPr>
        <w:adjustRightInd w:val="0"/>
        <w:snapToGrid w:val="0"/>
        <w:rPr>
          <w:rFonts w:cstheme="minorHAnsi"/>
        </w:rPr>
      </w:pPr>
      <w:r>
        <w:rPr>
          <w:rFonts w:cstheme="minorHAnsi" w:hint="eastAsia"/>
        </w:rPr>
        <w:t>4</w:t>
      </w:r>
      <w:r>
        <w:rPr>
          <w:rFonts w:asciiTheme="minorEastAsia" w:hAnsiTheme="minorEastAsia" w:cstheme="minorHAnsi" w:hint="eastAsia"/>
          <w:szCs w:val="21"/>
        </w:rPr>
        <w:t>.</w:t>
      </w:r>
      <w:r>
        <w:rPr>
          <w:rFonts w:asciiTheme="minorEastAsia" w:hAnsiTheme="minorEastAsia" w:cstheme="minorHAnsi"/>
          <w:szCs w:val="21"/>
        </w:rPr>
        <w:tab/>
      </w:r>
      <w:r>
        <w:rPr>
          <w:rFonts w:asciiTheme="minorEastAsia" w:hAnsiTheme="minorEastAsia" w:cstheme="minorHAnsi" w:hint="eastAsia"/>
          <w:szCs w:val="21"/>
        </w:rPr>
        <w:t>（1）</w:t>
      </w:r>
      <w:r>
        <w:rPr>
          <w:rFonts w:cstheme="minorHAnsi"/>
        </w:rPr>
        <w:t>（</w:t>
      </w:r>
      <w:r>
        <w:rPr>
          <w:rFonts w:cstheme="minorHAnsi" w:hint="eastAsia"/>
        </w:rPr>
        <w:t>3</w:t>
      </w:r>
      <w:r>
        <w:rPr>
          <w:rFonts w:cstheme="minorHAnsi"/>
        </w:rPr>
        <w:t>分）</w:t>
      </w:r>
      <w:r>
        <w:rPr>
          <w:rFonts w:cstheme="minorHAnsi"/>
        </w:rPr>
        <w:t>C</w:t>
      </w:r>
    </w:p>
    <w:p w14:paraId="40ACD955" w14:textId="77777777" w:rsidR="003844D7" w:rsidRDefault="003844D7" w:rsidP="003844D7">
      <w:pPr>
        <w:adjustRightInd w:val="0"/>
        <w:snapToGrid w:val="0"/>
        <w:rPr>
          <w:rFonts w:eastAsia="华文中宋" w:cstheme="minorHAnsi"/>
          <w:szCs w:val="21"/>
        </w:rPr>
      </w:pPr>
      <w:r>
        <w:rPr>
          <w:rFonts w:cstheme="minorHAnsi" w:hint="eastAsia"/>
        </w:rPr>
        <w:t xml:space="preserve"> </w:t>
      </w:r>
      <w:r>
        <w:rPr>
          <w:rFonts w:cstheme="minorHAnsi"/>
        </w:rPr>
        <w:tab/>
      </w:r>
      <w:r>
        <w:rPr>
          <w:rFonts w:eastAsia="华文中宋" w:cstheme="minorHAnsi"/>
          <w:szCs w:val="21"/>
        </w:rPr>
        <w:t>（</w:t>
      </w:r>
      <w:r>
        <w:rPr>
          <w:rFonts w:eastAsia="华文中宋" w:cstheme="minorHAnsi" w:hint="eastAsia"/>
          <w:szCs w:val="21"/>
        </w:rPr>
        <w:t>2</w:t>
      </w:r>
      <w:r>
        <w:rPr>
          <w:rFonts w:eastAsia="华文中宋" w:cstheme="minorHAnsi"/>
          <w:szCs w:val="21"/>
        </w:rPr>
        <w:t>）</w:t>
      </w:r>
      <w:r>
        <w:rPr>
          <w:rFonts w:cstheme="minorHAnsi"/>
        </w:rPr>
        <w:t>（</w:t>
      </w:r>
      <w:r>
        <w:rPr>
          <w:rFonts w:cstheme="minorHAnsi"/>
        </w:rPr>
        <w:t>2</w:t>
      </w:r>
      <w:r>
        <w:rPr>
          <w:rFonts w:cstheme="minorHAnsi"/>
        </w:rPr>
        <w:t>分）</w:t>
      </w:r>
      <w:r>
        <w:rPr>
          <w:rFonts w:eastAsia="华文中宋" w:cstheme="minorHAnsi" w:hint="eastAsia"/>
          <w:szCs w:val="21"/>
        </w:rPr>
        <w:t>A</w:t>
      </w:r>
    </w:p>
    <w:p w14:paraId="421A6EF1" w14:textId="77777777" w:rsidR="003844D7" w:rsidRDefault="003844D7" w:rsidP="003844D7">
      <w:pPr>
        <w:adjustRightInd w:val="0"/>
        <w:snapToGrid w:val="0"/>
        <w:ind w:firstLine="420"/>
        <w:rPr>
          <w:rFonts w:eastAsia="华文中宋" w:cstheme="minorHAnsi"/>
          <w:szCs w:val="21"/>
        </w:rPr>
      </w:pPr>
      <w:r>
        <w:rPr>
          <w:rFonts w:eastAsia="华文中宋" w:cstheme="minorHAnsi"/>
          <w:szCs w:val="21"/>
        </w:rPr>
        <w:t>（</w:t>
      </w:r>
      <w:r>
        <w:rPr>
          <w:rFonts w:eastAsia="华文中宋" w:cstheme="minorHAnsi" w:hint="eastAsia"/>
          <w:szCs w:val="21"/>
        </w:rPr>
        <w:t>3</w:t>
      </w:r>
      <w:r>
        <w:rPr>
          <w:rFonts w:eastAsia="华文中宋" w:cstheme="minorHAnsi"/>
          <w:szCs w:val="21"/>
        </w:rPr>
        <w:t>）</w:t>
      </w:r>
      <w:r>
        <w:rPr>
          <w:rFonts w:cstheme="minorHAnsi"/>
        </w:rPr>
        <w:t>（</w:t>
      </w:r>
      <w:r>
        <w:rPr>
          <w:rFonts w:cstheme="minorHAnsi"/>
        </w:rPr>
        <w:t>2</w:t>
      </w:r>
      <w:r>
        <w:rPr>
          <w:rFonts w:cstheme="minorHAnsi"/>
        </w:rPr>
        <w:t>分）</w:t>
      </w:r>
      <w:r>
        <w:rPr>
          <w:rFonts w:eastAsia="华文中宋" w:cstheme="minorHAnsi" w:hint="eastAsia"/>
          <w:szCs w:val="21"/>
        </w:rPr>
        <w:t>B</w:t>
      </w:r>
    </w:p>
    <w:p w14:paraId="0B1EDDF5" w14:textId="77777777" w:rsidR="003844D7" w:rsidRDefault="003844D7" w:rsidP="005C6FDD">
      <w:pPr>
        <w:jc w:val="center"/>
      </w:pPr>
      <w:r>
        <w:rPr>
          <w:rFonts w:hint="eastAsia"/>
        </w:rPr>
        <w:t>四、烟雾报警器（</w:t>
      </w:r>
      <w:r>
        <w:rPr>
          <w:rFonts w:hint="eastAsia"/>
        </w:rPr>
        <w:t>20</w:t>
      </w:r>
      <w:r>
        <w:rPr>
          <w:rFonts w:hint="eastAsia"/>
        </w:rPr>
        <w:t>分）</w:t>
      </w:r>
    </w:p>
    <w:p w14:paraId="3A35C1A4" w14:textId="77777777" w:rsidR="003844D7" w:rsidRDefault="003844D7" w:rsidP="003844D7">
      <w:pPr>
        <w:adjustRightInd w:val="0"/>
        <w:snapToGrid w:val="0"/>
        <w:rPr>
          <w:rFonts w:cstheme="minorHAnsi"/>
        </w:rPr>
      </w:pPr>
      <w:r>
        <w:rPr>
          <w:rFonts w:cstheme="minorHAnsi"/>
        </w:rPr>
        <w:t>1</w:t>
      </w:r>
      <w:r>
        <w:rPr>
          <w:rFonts w:asciiTheme="minorEastAsia" w:hAnsiTheme="minorEastAsia" w:cstheme="minorHAnsi" w:hint="eastAsia"/>
          <w:szCs w:val="21"/>
        </w:rPr>
        <w:t>.</w:t>
      </w:r>
      <w:r>
        <w:rPr>
          <w:rFonts w:cstheme="minorHAnsi"/>
        </w:rPr>
        <w:t xml:space="preserve"> </w:t>
      </w:r>
      <w:r>
        <w:rPr>
          <w:rFonts w:cstheme="minorHAnsi"/>
        </w:rPr>
        <w:t>（</w:t>
      </w:r>
      <w:r>
        <w:rPr>
          <w:rFonts w:cstheme="minorHAnsi"/>
        </w:rPr>
        <w:t>2</w:t>
      </w:r>
      <w:r>
        <w:rPr>
          <w:rFonts w:cstheme="minorHAnsi"/>
        </w:rPr>
        <w:t>分）</w:t>
      </w:r>
      <w:r>
        <w:rPr>
          <w:rFonts w:cstheme="minorHAnsi" w:hint="eastAsia"/>
        </w:rPr>
        <w:t>B</w:t>
      </w:r>
    </w:p>
    <w:p w14:paraId="3B528EEA" w14:textId="77777777" w:rsidR="003844D7" w:rsidRDefault="003844D7" w:rsidP="003844D7">
      <w:pPr>
        <w:adjustRightInd w:val="0"/>
        <w:snapToGrid w:val="0"/>
        <w:rPr>
          <w:rFonts w:cstheme="minorHAnsi"/>
        </w:rPr>
      </w:pPr>
      <w:r>
        <w:rPr>
          <w:rFonts w:cstheme="minorHAnsi"/>
        </w:rPr>
        <w:t>2</w:t>
      </w:r>
      <w:r>
        <w:rPr>
          <w:rFonts w:asciiTheme="minorEastAsia" w:hAnsiTheme="minorEastAsia" w:cstheme="minorHAnsi" w:hint="eastAsia"/>
          <w:szCs w:val="21"/>
        </w:rPr>
        <w:t>.</w:t>
      </w:r>
      <w:r>
        <w:rPr>
          <w:rFonts w:cstheme="minorHAnsi"/>
        </w:rPr>
        <w:t xml:space="preserve"> </w:t>
      </w:r>
      <w:r>
        <w:rPr>
          <w:rFonts w:cstheme="minorHAnsi"/>
        </w:rPr>
        <w:t>（</w:t>
      </w:r>
      <w:r>
        <w:rPr>
          <w:rFonts w:cstheme="minorHAnsi" w:hint="eastAsia"/>
        </w:rPr>
        <w:t>2+2=4</w:t>
      </w:r>
      <w:r>
        <w:rPr>
          <w:rFonts w:cstheme="minorHAnsi"/>
        </w:rPr>
        <w:t>分）</w:t>
      </w:r>
      <w:r>
        <w:t>α</w:t>
      </w:r>
      <w:r>
        <w:rPr>
          <w:rFonts w:cstheme="minorHAnsi" w:hint="eastAsia"/>
        </w:rPr>
        <w:t xml:space="preserve">  144</w:t>
      </w:r>
    </w:p>
    <w:p w14:paraId="694174C8" w14:textId="3E04E0DF" w:rsidR="003844D7" w:rsidRDefault="003844D7" w:rsidP="003844D7">
      <w:pPr>
        <w:adjustRightInd w:val="0"/>
        <w:snapToGrid w:val="0"/>
        <w:rPr>
          <w:rFonts w:cstheme="minorHAnsi"/>
        </w:rPr>
      </w:pPr>
      <w:r>
        <w:rPr>
          <w:rFonts w:cstheme="minorHAnsi"/>
        </w:rPr>
        <w:t>3</w:t>
      </w:r>
      <w:r>
        <w:rPr>
          <w:rFonts w:asciiTheme="minorEastAsia" w:hAnsiTheme="minorEastAsia" w:cstheme="minorHAnsi" w:hint="eastAsia"/>
          <w:szCs w:val="21"/>
        </w:rPr>
        <w:t xml:space="preserve">. </w:t>
      </w:r>
      <w:r>
        <w:rPr>
          <w:rFonts w:cstheme="minorHAnsi"/>
        </w:rPr>
        <w:t>（</w:t>
      </w:r>
      <w:r>
        <w:rPr>
          <w:rFonts w:cstheme="minorHAnsi" w:hint="eastAsia"/>
        </w:rPr>
        <w:t>2</w:t>
      </w:r>
      <w:r>
        <w:rPr>
          <w:rFonts w:cstheme="minorHAnsi"/>
        </w:rPr>
        <w:t>分）（</w:t>
      </w:r>
      <w:r>
        <w:rPr>
          <w:rFonts w:cstheme="minorHAnsi"/>
          <w:i/>
          <w:iCs/>
        </w:rPr>
        <w:t>m</w:t>
      </w:r>
      <w:r>
        <w:rPr>
          <w:rFonts w:cstheme="minorHAnsi"/>
          <w:vertAlign w:val="subscript"/>
        </w:rPr>
        <w:t>1</w:t>
      </w:r>
      <w:r>
        <w:rPr>
          <w:noProof/>
          <w:position w:val="-4"/>
        </w:rPr>
        <w:drawing>
          <wp:inline distT="0" distB="0" distL="0" distR="0" wp14:anchorId="7C67D319" wp14:editId="26239481">
            <wp:extent cx="129540" cy="100965"/>
            <wp:effectExtent l="0" t="0" r="3810" b="0"/>
            <wp:docPr id="709972546"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9540" cy="100965"/>
                    </a:xfrm>
                    <a:prstGeom prst="rect">
                      <a:avLst/>
                    </a:prstGeom>
                    <a:noFill/>
                    <a:ln>
                      <a:noFill/>
                    </a:ln>
                  </pic:spPr>
                </pic:pic>
              </a:graphicData>
            </a:graphic>
          </wp:inline>
        </w:drawing>
      </w:r>
      <w:r>
        <w:rPr>
          <w:rFonts w:cstheme="minorHAnsi"/>
          <w:i/>
          <w:iCs/>
        </w:rPr>
        <w:t>m</w:t>
      </w:r>
      <w:r>
        <w:rPr>
          <w:rFonts w:cstheme="minorHAnsi"/>
          <w:vertAlign w:val="subscript"/>
        </w:rPr>
        <w:t>2</w:t>
      </w:r>
      <w:r>
        <w:rPr>
          <w:noProof/>
          <w:position w:val="-4"/>
        </w:rPr>
        <w:drawing>
          <wp:inline distT="0" distB="0" distL="0" distR="0" wp14:anchorId="361A53A1" wp14:editId="0E2D531D">
            <wp:extent cx="129540" cy="100965"/>
            <wp:effectExtent l="0" t="0" r="3810" b="0"/>
            <wp:docPr id="1675059425"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9540" cy="100965"/>
                    </a:xfrm>
                    <a:prstGeom prst="rect">
                      <a:avLst/>
                    </a:prstGeom>
                    <a:noFill/>
                    <a:ln>
                      <a:noFill/>
                    </a:ln>
                  </pic:spPr>
                </pic:pic>
              </a:graphicData>
            </a:graphic>
          </wp:inline>
        </w:drawing>
      </w:r>
      <w:r>
        <w:rPr>
          <w:rFonts w:cstheme="minorHAnsi"/>
          <w:i/>
          <w:iCs/>
        </w:rPr>
        <w:t>m</w:t>
      </w:r>
      <w:r>
        <w:rPr>
          <w:rFonts w:cstheme="minorHAnsi" w:hint="eastAsia"/>
          <w:vertAlign w:val="subscript"/>
        </w:rPr>
        <w:t>3</w:t>
      </w:r>
      <w:r>
        <w:rPr>
          <w:rFonts w:cstheme="minorHAnsi"/>
        </w:rPr>
        <w:t>）</w:t>
      </w:r>
      <w:r>
        <w:rPr>
          <w:rFonts w:cstheme="minorHAnsi"/>
          <w:i/>
          <w:iCs/>
        </w:rPr>
        <w:t>c</w:t>
      </w:r>
      <w:r>
        <w:rPr>
          <w:rFonts w:cstheme="minorHAnsi"/>
          <w:vertAlign w:val="superscript"/>
        </w:rPr>
        <w:t>2</w:t>
      </w:r>
    </w:p>
    <w:p w14:paraId="0F2A0B54" w14:textId="77777777" w:rsidR="003844D7" w:rsidRDefault="003844D7" w:rsidP="003844D7">
      <w:pPr>
        <w:adjustRightInd w:val="0"/>
        <w:snapToGrid w:val="0"/>
        <w:rPr>
          <w:rFonts w:cstheme="minorHAnsi"/>
        </w:rPr>
      </w:pPr>
      <w:r>
        <w:rPr>
          <w:rFonts w:cstheme="minorHAnsi" w:hint="eastAsia"/>
        </w:rPr>
        <w:t xml:space="preserve">4. </w:t>
      </w:r>
      <w:r>
        <w:rPr>
          <w:rFonts w:cstheme="minorHAnsi"/>
        </w:rPr>
        <w:t>（</w:t>
      </w:r>
      <w:r>
        <w:rPr>
          <w:rFonts w:cstheme="minorHAnsi" w:hint="eastAsia"/>
        </w:rPr>
        <w:t>2</w:t>
      </w:r>
      <w:r>
        <w:rPr>
          <w:rFonts w:cstheme="minorHAnsi"/>
        </w:rPr>
        <w:t>分）</w:t>
      </w:r>
      <w:r>
        <w:rPr>
          <w:rFonts w:cstheme="minorHAnsi" w:hint="eastAsia"/>
        </w:rPr>
        <w:t>A</w:t>
      </w:r>
    </w:p>
    <w:p w14:paraId="5B0153DB" w14:textId="77777777" w:rsidR="003844D7" w:rsidRDefault="003844D7" w:rsidP="003844D7">
      <w:pPr>
        <w:adjustRightInd w:val="0"/>
        <w:snapToGrid w:val="0"/>
        <w:rPr>
          <w:rFonts w:cstheme="minorHAnsi"/>
        </w:rPr>
      </w:pPr>
      <w:r>
        <w:rPr>
          <w:rFonts w:cstheme="minorHAnsi" w:hint="eastAsia"/>
        </w:rPr>
        <w:t>5.</w:t>
      </w:r>
      <w:r>
        <w:rPr>
          <w:rFonts w:cstheme="minorHAnsi"/>
        </w:rPr>
        <w:tab/>
      </w:r>
      <w:r>
        <w:rPr>
          <w:rFonts w:cstheme="minorHAnsi" w:hint="eastAsia"/>
        </w:rPr>
        <w:t>(1)</w:t>
      </w:r>
      <w:r>
        <w:rPr>
          <w:rFonts w:cstheme="minorHAnsi"/>
        </w:rPr>
        <w:t>（</w:t>
      </w:r>
      <w:r>
        <w:rPr>
          <w:rFonts w:cstheme="minorHAnsi" w:hint="eastAsia"/>
        </w:rPr>
        <w:t>2</w:t>
      </w:r>
      <w:r>
        <w:rPr>
          <w:rFonts w:cstheme="minorHAnsi"/>
        </w:rPr>
        <w:t>分）</w:t>
      </w:r>
      <w:r>
        <w:rPr>
          <w:rFonts w:cstheme="minorHAnsi" w:hint="eastAsia"/>
        </w:rPr>
        <w:t>画出箭头向右（</w:t>
      </w:r>
      <w:r>
        <w:rPr>
          <w:rFonts w:cstheme="minorHAnsi" w:hint="eastAsia"/>
        </w:rPr>
        <w:t>1</w:t>
      </w:r>
      <w:r>
        <w:rPr>
          <w:rFonts w:cstheme="minorHAnsi" w:hint="eastAsia"/>
        </w:rPr>
        <w:t>分）标出洛伦兹力字母比如</w:t>
      </w:r>
      <w:r>
        <w:rPr>
          <w:rFonts w:cstheme="minorHAnsi" w:hint="eastAsia"/>
          <w:i/>
          <w:iCs/>
        </w:rPr>
        <w:t>f</w:t>
      </w:r>
      <w:r>
        <w:rPr>
          <w:rFonts w:cstheme="minorHAnsi" w:hint="eastAsia"/>
        </w:rPr>
        <w:t>（</w:t>
      </w:r>
      <w:r>
        <w:rPr>
          <w:rFonts w:cstheme="minorHAnsi" w:hint="eastAsia"/>
        </w:rPr>
        <w:t>1</w:t>
      </w:r>
      <w:r>
        <w:rPr>
          <w:rFonts w:cstheme="minorHAnsi" w:hint="eastAsia"/>
        </w:rPr>
        <w:t>分）</w:t>
      </w:r>
    </w:p>
    <w:p w14:paraId="5CFAD731" w14:textId="77777777" w:rsidR="003844D7" w:rsidRDefault="003844D7" w:rsidP="003844D7">
      <w:pPr>
        <w:adjustRightInd w:val="0"/>
        <w:snapToGrid w:val="0"/>
        <w:ind w:firstLine="420"/>
        <w:jc w:val="left"/>
        <w:rPr>
          <w:rFonts w:cstheme="minorHAnsi"/>
        </w:rPr>
      </w:pPr>
      <w:r>
        <w:rPr>
          <w:rFonts w:cstheme="minorHAnsi" w:hint="eastAsia"/>
        </w:rPr>
        <w:t>(2)</w:t>
      </w:r>
      <w:r>
        <w:rPr>
          <w:rFonts w:cstheme="minorHAnsi" w:hint="eastAsia"/>
        </w:rPr>
        <w:t>（</w:t>
      </w:r>
      <w:r>
        <w:rPr>
          <w:rFonts w:cstheme="minorHAnsi" w:hint="eastAsia"/>
        </w:rPr>
        <w:t>4</w:t>
      </w:r>
      <w:r>
        <w:rPr>
          <w:rFonts w:cstheme="minorHAnsi" w:hint="eastAsia"/>
        </w:rPr>
        <w:t>分）解：粒子所受的洛伦兹力提供做圆周运动的向心力</w:t>
      </w:r>
    </w:p>
    <w:p w14:paraId="1E1E5C74" w14:textId="1C752A30" w:rsidR="003844D7" w:rsidRDefault="003844D7" w:rsidP="003844D7">
      <w:pPr>
        <w:adjustRightInd w:val="0"/>
        <w:snapToGrid w:val="0"/>
        <w:ind w:left="1680" w:firstLine="420"/>
        <w:rPr>
          <w:rFonts w:cstheme="minorHAnsi"/>
        </w:rPr>
      </w:pPr>
      <w:r>
        <w:rPr>
          <w:rFonts w:cstheme="minorHAnsi"/>
          <w:noProof/>
          <w:position w:val="-10"/>
        </w:rPr>
        <w:drawing>
          <wp:inline distT="0" distB="0" distL="0" distR="0" wp14:anchorId="2B07108C" wp14:editId="71C48D7F">
            <wp:extent cx="561340" cy="201295"/>
            <wp:effectExtent l="0" t="0" r="0" b="8255"/>
            <wp:docPr id="725048200"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340" cy="201295"/>
                    </a:xfrm>
                    <a:prstGeom prst="rect">
                      <a:avLst/>
                    </a:prstGeom>
                    <a:noFill/>
                    <a:ln>
                      <a:noFill/>
                    </a:ln>
                  </pic:spPr>
                </pic:pic>
              </a:graphicData>
            </a:graphic>
          </wp:inline>
        </w:drawing>
      </w:r>
      <w:r>
        <w:rPr>
          <w:rFonts w:cstheme="minorHAnsi"/>
        </w:rPr>
        <w:tab/>
      </w:r>
      <w:r>
        <w:rPr>
          <w:rFonts w:cstheme="minorHAnsi"/>
        </w:rPr>
        <w:tab/>
      </w:r>
      <w:r>
        <w:rPr>
          <w:rFonts w:cstheme="minorHAnsi"/>
        </w:rPr>
        <w:tab/>
      </w:r>
      <w:r>
        <w:rPr>
          <w:rFonts w:cstheme="minorHAnsi"/>
        </w:rPr>
        <w:tab/>
      </w:r>
      <w:r>
        <w:rPr>
          <w:rFonts w:cstheme="minorHAnsi"/>
        </w:rPr>
        <w:t>（</w:t>
      </w:r>
      <w:r>
        <w:rPr>
          <w:rFonts w:cstheme="minorHAnsi" w:hint="eastAsia"/>
        </w:rPr>
        <w:t>1</w:t>
      </w:r>
      <w:r>
        <w:rPr>
          <w:rFonts w:cstheme="minorHAnsi"/>
        </w:rPr>
        <w:t>分）</w:t>
      </w:r>
    </w:p>
    <w:p w14:paraId="0DCD85F7" w14:textId="725923A3" w:rsidR="003844D7" w:rsidRDefault="003844D7" w:rsidP="003844D7">
      <w:pPr>
        <w:adjustRightInd w:val="0"/>
        <w:snapToGrid w:val="0"/>
        <w:ind w:left="1680" w:firstLine="420"/>
        <w:rPr>
          <w:rFonts w:cstheme="minorHAnsi"/>
        </w:rPr>
      </w:pPr>
      <w:r>
        <w:rPr>
          <w:rFonts w:cstheme="minorHAnsi"/>
          <w:noProof/>
          <w:position w:val="-24"/>
        </w:rPr>
        <w:drawing>
          <wp:inline distT="0" distB="0" distL="0" distR="0" wp14:anchorId="49128228" wp14:editId="15D6F3F1">
            <wp:extent cx="676910" cy="417830"/>
            <wp:effectExtent l="0" t="0" r="0" b="1270"/>
            <wp:docPr id="183293927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6910" cy="417830"/>
                    </a:xfrm>
                    <a:prstGeom prst="rect">
                      <a:avLst/>
                    </a:prstGeom>
                    <a:noFill/>
                    <a:ln>
                      <a:noFill/>
                    </a:ln>
                  </pic:spPr>
                </pic:pic>
              </a:graphicData>
            </a:graphic>
          </wp:inline>
        </w:drawing>
      </w:r>
      <w:r>
        <w:rPr>
          <w:rFonts w:cstheme="minorHAnsi"/>
        </w:rPr>
        <w:tab/>
      </w:r>
      <w:r>
        <w:rPr>
          <w:rFonts w:cstheme="minorHAnsi"/>
        </w:rPr>
        <w:tab/>
      </w:r>
      <w:r>
        <w:rPr>
          <w:rFonts w:cstheme="minorHAnsi"/>
        </w:rPr>
        <w:tab/>
      </w:r>
      <w:r>
        <w:rPr>
          <w:rFonts w:cstheme="minorHAnsi"/>
        </w:rPr>
        <w:tab/>
      </w:r>
      <w:r>
        <w:rPr>
          <w:rFonts w:cstheme="minorHAnsi"/>
        </w:rPr>
        <w:t>（</w:t>
      </w:r>
      <w:r>
        <w:rPr>
          <w:rFonts w:cstheme="minorHAnsi" w:hint="eastAsia"/>
        </w:rPr>
        <w:t>1</w:t>
      </w:r>
      <w:r>
        <w:rPr>
          <w:rFonts w:cstheme="minorHAnsi"/>
        </w:rPr>
        <w:t>分）</w:t>
      </w:r>
    </w:p>
    <w:p w14:paraId="20991492" w14:textId="1BAD2198" w:rsidR="003844D7" w:rsidRDefault="003844D7" w:rsidP="003844D7">
      <w:pPr>
        <w:adjustRightInd w:val="0"/>
        <w:snapToGrid w:val="0"/>
        <w:ind w:firstLineChars="600" w:firstLine="1260"/>
        <w:rPr>
          <w:rFonts w:cstheme="minorHAnsi"/>
        </w:rPr>
      </w:pPr>
      <w:r>
        <w:rPr>
          <w:rFonts w:cstheme="minorHAnsi" w:hint="eastAsia"/>
        </w:rPr>
        <w:t>解得半径</w:t>
      </w:r>
      <w:r>
        <w:rPr>
          <w:rFonts w:cstheme="minorHAnsi"/>
          <w:noProof/>
          <w:position w:val="-28"/>
        </w:rPr>
        <w:drawing>
          <wp:inline distT="0" distB="0" distL="0" distR="0" wp14:anchorId="66181451" wp14:editId="304D2C66">
            <wp:extent cx="2512695" cy="439420"/>
            <wp:effectExtent l="0" t="0" r="0" b="0"/>
            <wp:docPr id="752350795"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12695" cy="439420"/>
                    </a:xfrm>
                    <a:prstGeom prst="rect">
                      <a:avLst/>
                    </a:prstGeom>
                    <a:noFill/>
                    <a:ln>
                      <a:noFill/>
                    </a:ln>
                  </pic:spPr>
                </pic:pic>
              </a:graphicData>
            </a:graphic>
          </wp:inline>
        </w:drawing>
      </w:r>
      <w:r>
        <w:rPr>
          <w:rFonts w:cstheme="minorHAnsi"/>
        </w:rPr>
        <w:t xml:space="preserve"> </w:t>
      </w:r>
      <w:r>
        <w:rPr>
          <w:rFonts w:cstheme="minorHAnsi"/>
        </w:rPr>
        <w:tab/>
      </w:r>
      <w:r>
        <w:rPr>
          <w:rFonts w:cstheme="minorHAnsi"/>
        </w:rPr>
        <w:t>（</w:t>
      </w:r>
      <w:r>
        <w:rPr>
          <w:rFonts w:cstheme="minorHAnsi" w:hint="eastAsia"/>
        </w:rPr>
        <w:t>2</w:t>
      </w:r>
      <w:r>
        <w:rPr>
          <w:rFonts w:cstheme="minorHAnsi"/>
        </w:rPr>
        <w:t>分）</w:t>
      </w:r>
    </w:p>
    <w:p w14:paraId="2BB6F597" w14:textId="77777777" w:rsidR="003844D7" w:rsidRDefault="003844D7" w:rsidP="003844D7">
      <w:pPr>
        <w:adjustRightInd w:val="0"/>
        <w:snapToGrid w:val="0"/>
        <w:ind w:firstLine="420"/>
        <w:jc w:val="left"/>
        <w:rPr>
          <w:rFonts w:cstheme="minorHAnsi"/>
        </w:rPr>
      </w:pPr>
      <w:r>
        <w:rPr>
          <w:rFonts w:cstheme="minorHAnsi" w:hint="eastAsia"/>
        </w:rPr>
        <w:t>（</w:t>
      </w:r>
      <w:r>
        <w:rPr>
          <w:rFonts w:cstheme="minorHAnsi" w:hint="eastAsia"/>
        </w:rPr>
        <w:t>3</w:t>
      </w:r>
      <w:r>
        <w:rPr>
          <w:rFonts w:cstheme="minorHAnsi" w:hint="eastAsia"/>
        </w:rPr>
        <w:t>）（</w:t>
      </w:r>
      <w:r>
        <w:rPr>
          <w:rFonts w:cstheme="minorHAnsi" w:hint="eastAsia"/>
        </w:rPr>
        <w:t>4</w:t>
      </w:r>
      <w:r>
        <w:rPr>
          <w:rFonts w:cstheme="minorHAnsi" w:hint="eastAsia"/>
        </w:rPr>
        <w:t>分）解：粒子的圆周运动轨迹与感光板交点为</w:t>
      </w:r>
      <w:r>
        <w:rPr>
          <w:rFonts w:cstheme="minorHAnsi" w:hint="eastAsia"/>
          <w:i/>
          <w:iCs/>
        </w:rPr>
        <w:t>P</w:t>
      </w:r>
      <w:r>
        <w:rPr>
          <w:rFonts w:cstheme="minorHAnsi" w:hint="eastAsia"/>
        </w:rPr>
        <w:t>，如图所示，当</w:t>
      </w:r>
      <w:r>
        <w:rPr>
          <w:rFonts w:cstheme="minorHAnsi" w:hint="eastAsia"/>
          <w:i/>
          <w:iCs/>
        </w:rPr>
        <w:t>SP</w:t>
      </w:r>
      <w:r>
        <w:rPr>
          <w:rFonts w:cstheme="minorHAnsi" w:hint="eastAsia"/>
        </w:rPr>
        <w:t>长度为圆</w:t>
      </w:r>
      <w:r>
        <w:rPr>
          <w:rFonts w:cstheme="minorHAnsi"/>
          <w:noProof/>
        </w:rPr>
        <w:lastRenderedPageBreak/>
        <mc:AlternateContent>
          <mc:Choice Requires="wpg">
            <w:drawing>
              <wp:anchor distT="0" distB="0" distL="114300" distR="114300" simplePos="0" relativeHeight="251646976" behindDoc="0" locked="0" layoutInCell="1" allowOverlap="1" wp14:anchorId="196AF1E1" wp14:editId="1EC9976F">
                <wp:simplePos x="0" y="0"/>
                <wp:positionH relativeFrom="column">
                  <wp:posOffset>3770630</wp:posOffset>
                </wp:positionH>
                <wp:positionV relativeFrom="paragraph">
                  <wp:posOffset>0</wp:posOffset>
                </wp:positionV>
                <wp:extent cx="1362075" cy="913765"/>
                <wp:effectExtent l="0" t="0" r="28575" b="39370"/>
                <wp:wrapSquare wrapText="bothSides"/>
                <wp:docPr id="917611745" name="组合 15"/>
                <wp:cNvGraphicFramePr/>
                <a:graphic xmlns:a="http://schemas.openxmlformats.org/drawingml/2006/main">
                  <a:graphicData uri="http://schemas.microsoft.com/office/word/2010/wordprocessingGroup">
                    <wpg:wgp>
                      <wpg:cNvGrpSpPr/>
                      <wpg:grpSpPr>
                        <a:xfrm>
                          <a:off x="0" y="0"/>
                          <a:ext cx="1362075" cy="913765"/>
                          <a:chOff x="0" y="-15260"/>
                          <a:chExt cx="1362075" cy="913785"/>
                        </a:xfrm>
                      </wpg:grpSpPr>
                      <wpg:grpSp>
                        <wpg:cNvPr id="1166543262" name="组合 171"/>
                        <wpg:cNvGrpSpPr/>
                        <wpg:grpSpPr>
                          <a:xfrm>
                            <a:off x="0" y="-15260"/>
                            <a:ext cx="1362075" cy="913785"/>
                            <a:chOff x="0" y="-15271"/>
                            <a:chExt cx="1362075" cy="914431"/>
                          </a:xfrm>
                        </wpg:grpSpPr>
                        <wpg:grpSp>
                          <wpg:cNvPr id="1723820471" name="组合 2"/>
                          <wpg:cNvGrpSpPr/>
                          <wpg:grpSpPr>
                            <a:xfrm>
                              <a:off x="0" y="-15271"/>
                              <a:ext cx="1362075" cy="914431"/>
                              <a:chOff x="400725" y="-18679"/>
                              <a:chExt cx="1648118" cy="1118494"/>
                            </a:xfrm>
                          </wpg:grpSpPr>
                          <wpg:grpSp>
                            <wpg:cNvPr id="1858681306" name="组合 11"/>
                            <wpg:cNvGrpSpPr/>
                            <wpg:grpSpPr>
                              <a:xfrm>
                                <a:off x="400725" y="-18679"/>
                                <a:ext cx="1648118" cy="1118494"/>
                                <a:chOff x="400725" y="-18679"/>
                                <a:chExt cx="1648118" cy="1118494"/>
                              </a:xfrm>
                            </wpg:grpSpPr>
                            <wpg:grpSp>
                              <wpg:cNvPr id="715156141" name="组合 6"/>
                              <wpg:cNvGrpSpPr/>
                              <wpg:grpSpPr>
                                <a:xfrm>
                                  <a:off x="400725" y="0"/>
                                  <a:ext cx="1648118" cy="1099815"/>
                                  <a:chOff x="435196" y="0"/>
                                  <a:chExt cx="1789893" cy="1154214"/>
                                </a:xfrm>
                              </wpg:grpSpPr>
                              <wpg:grpSp>
                                <wpg:cNvPr id="1503864054" name="组合 4"/>
                                <wpg:cNvGrpSpPr/>
                                <wpg:grpSpPr>
                                  <a:xfrm>
                                    <a:off x="435196" y="0"/>
                                    <a:ext cx="53975" cy="1153795"/>
                                    <a:chOff x="0" y="0"/>
                                    <a:chExt cx="54000" cy="1154214"/>
                                  </a:xfrm>
                                </wpg:grpSpPr>
                                <wpg:grpSp>
                                  <wpg:cNvPr id="1138710153" name="组合 3"/>
                                  <wpg:cNvGrpSpPr/>
                                  <wpg:grpSpPr>
                                    <a:xfrm>
                                      <a:off x="0" y="0"/>
                                      <a:ext cx="54000" cy="54000"/>
                                      <a:chOff x="0" y="0"/>
                                      <a:chExt cx="54000" cy="54000"/>
                                    </a:xfrm>
                                  </wpg:grpSpPr>
                                  <wps:wsp>
                                    <wps:cNvPr id="1705409880" name="Line 3"/>
                                    <wps:cNvCnPr>
                                      <a:cxnSpLocks noChangeShapeType="1"/>
                                    </wps:cNvCnPr>
                                    <wps:spPr bwMode="auto">
                                      <a:xfrm>
                                        <a:off x="0" y="0"/>
                                        <a:ext cx="54000" cy="54000"/>
                                      </a:xfrm>
                                      <a:prstGeom prst="line">
                                        <a:avLst/>
                                      </a:prstGeom>
                                      <a:noFill/>
                                      <a:ln w="9525">
                                        <a:solidFill>
                                          <a:srgbClr val="000000"/>
                                        </a:solidFill>
                                        <a:round/>
                                      </a:ln>
                                    </wps:spPr>
                                    <wps:bodyPr/>
                                  </wps:wsp>
                                  <wps:wsp>
                                    <wps:cNvPr id="1815157514"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94913350" name="组合 3"/>
                                  <wpg:cNvGrpSpPr/>
                                  <wpg:grpSpPr>
                                    <a:xfrm>
                                      <a:off x="0" y="366738"/>
                                      <a:ext cx="54000" cy="54000"/>
                                      <a:chOff x="0" y="0"/>
                                      <a:chExt cx="54000" cy="54000"/>
                                    </a:xfrm>
                                  </wpg:grpSpPr>
                                  <wps:wsp>
                                    <wps:cNvPr id="1307958274" name="Line 3"/>
                                    <wps:cNvCnPr>
                                      <a:cxnSpLocks noChangeShapeType="1"/>
                                    </wps:cNvCnPr>
                                    <wps:spPr bwMode="auto">
                                      <a:xfrm>
                                        <a:off x="0" y="0"/>
                                        <a:ext cx="54000" cy="54000"/>
                                      </a:xfrm>
                                      <a:prstGeom prst="line">
                                        <a:avLst/>
                                      </a:prstGeom>
                                      <a:noFill/>
                                      <a:ln w="9525">
                                        <a:solidFill>
                                          <a:srgbClr val="000000"/>
                                        </a:solidFill>
                                        <a:round/>
                                      </a:ln>
                                    </wps:spPr>
                                    <wps:bodyPr/>
                                  </wps:wsp>
                                  <wps:wsp>
                                    <wps:cNvPr id="1353020421"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033397873" name="组合 3"/>
                                  <wpg:cNvGrpSpPr/>
                                  <wpg:grpSpPr>
                                    <a:xfrm>
                                      <a:off x="0" y="733476"/>
                                      <a:ext cx="54000" cy="54000"/>
                                      <a:chOff x="0" y="0"/>
                                      <a:chExt cx="54000" cy="54000"/>
                                    </a:xfrm>
                                  </wpg:grpSpPr>
                                  <wps:wsp>
                                    <wps:cNvPr id="1467220732" name="Line 3"/>
                                    <wps:cNvCnPr>
                                      <a:cxnSpLocks noChangeShapeType="1"/>
                                    </wps:cNvCnPr>
                                    <wps:spPr bwMode="auto">
                                      <a:xfrm>
                                        <a:off x="0" y="0"/>
                                        <a:ext cx="54000" cy="54000"/>
                                      </a:xfrm>
                                      <a:prstGeom prst="line">
                                        <a:avLst/>
                                      </a:prstGeom>
                                      <a:noFill/>
                                      <a:ln w="9525">
                                        <a:solidFill>
                                          <a:srgbClr val="000000"/>
                                        </a:solidFill>
                                        <a:round/>
                                      </a:ln>
                                    </wps:spPr>
                                    <wps:bodyPr/>
                                  </wps:wsp>
                                  <wps:wsp>
                                    <wps:cNvPr id="1811225112"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896080802" name="组合 3"/>
                                  <wpg:cNvGrpSpPr/>
                                  <wpg:grpSpPr>
                                    <a:xfrm>
                                      <a:off x="0" y="1100214"/>
                                      <a:ext cx="54000" cy="54000"/>
                                      <a:chOff x="0" y="0"/>
                                      <a:chExt cx="54000" cy="54000"/>
                                    </a:xfrm>
                                  </wpg:grpSpPr>
                                  <wps:wsp>
                                    <wps:cNvPr id="1929108445" name="Line 3"/>
                                    <wps:cNvCnPr>
                                      <a:cxnSpLocks noChangeShapeType="1"/>
                                    </wps:cNvCnPr>
                                    <wps:spPr bwMode="auto">
                                      <a:xfrm>
                                        <a:off x="0" y="0"/>
                                        <a:ext cx="54000" cy="54000"/>
                                      </a:xfrm>
                                      <a:prstGeom prst="line">
                                        <a:avLst/>
                                      </a:prstGeom>
                                      <a:noFill/>
                                      <a:ln w="9525">
                                        <a:solidFill>
                                          <a:srgbClr val="000000"/>
                                        </a:solidFill>
                                        <a:round/>
                                      </a:ln>
                                    </wps:spPr>
                                    <wps:bodyPr/>
                                  </wps:wsp>
                                  <wps:wsp>
                                    <wps:cNvPr id="595350189"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grpSp>
                                <wpg:cNvPr id="1067613561" name="组合 4"/>
                                <wpg:cNvGrpSpPr/>
                                <wpg:grpSpPr>
                                  <a:xfrm>
                                    <a:off x="865502" y="0"/>
                                    <a:ext cx="53975" cy="1153795"/>
                                    <a:chOff x="0" y="0"/>
                                    <a:chExt cx="54000" cy="1154214"/>
                                  </a:xfrm>
                                </wpg:grpSpPr>
                                <wpg:grpSp>
                                  <wpg:cNvPr id="1068120373" name="组合 3"/>
                                  <wpg:cNvGrpSpPr/>
                                  <wpg:grpSpPr>
                                    <a:xfrm>
                                      <a:off x="0" y="0"/>
                                      <a:ext cx="54000" cy="54000"/>
                                      <a:chOff x="0" y="0"/>
                                      <a:chExt cx="54000" cy="54000"/>
                                    </a:xfrm>
                                  </wpg:grpSpPr>
                                  <wps:wsp>
                                    <wps:cNvPr id="1787268202" name="Line 3"/>
                                    <wps:cNvCnPr>
                                      <a:cxnSpLocks noChangeShapeType="1"/>
                                    </wps:cNvCnPr>
                                    <wps:spPr bwMode="auto">
                                      <a:xfrm>
                                        <a:off x="0" y="0"/>
                                        <a:ext cx="54000" cy="54000"/>
                                      </a:xfrm>
                                      <a:prstGeom prst="line">
                                        <a:avLst/>
                                      </a:prstGeom>
                                      <a:noFill/>
                                      <a:ln w="9525">
                                        <a:solidFill>
                                          <a:srgbClr val="000000"/>
                                        </a:solidFill>
                                        <a:round/>
                                      </a:ln>
                                    </wps:spPr>
                                    <wps:bodyPr/>
                                  </wps:wsp>
                                  <wps:wsp>
                                    <wps:cNvPr id="1996346194"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939241847" name="组合 3"/>
                                  <wpg:cNvGrpSpPr/>
                                  <wpg:grpSpPr>
                                    <a:xfrm>
                                      <a:off x="0" y="366738"/>
                                      <a:ext cx="54000" cy="54000"/>
                                      <a:chOff x="0" y="0"/>
                                      <a:chExt cx="54000" cy="54000"/>
                                    </a:xfrm>
                                  </wpg:grpSpPr>
                                  <wps:wsp>
                                    <wps:cNvPr id="861269930" name="Line 3"/>
                                    <wps:cNvCnPr>
                                      <a:cxnSpLocks noChangeShapeType="1"/>
                                    </wps:cNvCnPr>
                                    <wps:spPr bwMode="auto">
                                      <a:xfrm>
                                        <a:off x="0" y="0"/>
                                        <a:ext cx="54000" cy="54000"/>
                                      </a:xfrm>
                                      <a:prstGeom prst="line">
                                        <a:avLst/>
                                      </a:prstGeom>
                                      <a:noFill/>
                                      <a:ln w="9525">
                                        <a:solidFill>
                                          <a:srgbClr val="000000"/>
                                        </a:solidFill>
                                        <a:round/>
                                      </a:ln>
                                    </wps:spPr>
                                    <wps:bodyPr/>
                                  </wps:wsp>
                                  <wps:wsp>
                                    <wps:cNvPr id="941854228"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709852844" name="组合 3"/>
                                  <wpg:cNvGrpSpPr/>
                                  <wpg:grpSpPr>
                                    <a:xfrm>
                                      <a:off x="0" y="733476"/>
                                      <a:ext cx="54000" cy="54000"/>
                                      <a:chOff x="0" y="0"/>
                                      <a:chExt cx="54000" cy="54000"/>
                                    </a:xfrm>
                                  </wpg:grpSpPr>
                                  <wps:wsp>
                                    <wps:cNvPr id="241446667" name="Line 3"/>
                                    <wps:cNvCnPr>
                                      <a:cxnSpLocks noChangeShapeType="1"/>
                                    </wps:cNvCnPr>
                                    <wps:spPr bwMode="auto">
                                      <a:xfrm>
                                        <a:off x="0" y="0"/>
                                        <a:ext cx="54000" cy="54000"/>
                                      </a:xfrm>
                                      <a:prstGeom prst="line">
                                        <a:avLst/>
                                      </a:prstGeom>
                                      <a:noFill/>
                                      <a:ln w="9525">
                                        <a:solidFill>
                                          <a:srgbClr val="000000"/>
                                        </a:solidFill>
                                        <a:round/>
                                      </a:ln>
                                    </wps:spPr>
                                    <wps:bodyPr/>
                                  </wps:wsp>
                                  <wps:wsp>
                                    <wps:cNvPr id="1217179400"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376727366" name="组合 3"/>
                                  <wpg:cNvGrpSpPr/>
                                  <wpg:grpSpPr>
                                    <a:xfrm>
                                      <a:off x="0" y="1100214"/>
                                      <a:ext cx="54000" cy="54000"/>
                                      <a:chOff x="0" y="0"/>
                                      <a:chExt cx="54000" cy="54000"/>
                                    </a:xfrm>
                                  </wpg:grpSpPr>
                                  <wps:wsp>
                                    <wps:cNvPr id="78753561" name="Line 3"/>
                                    <wps:cNvCnPr>
                                      <a:cxnSpLocks noChangeShapeType="1"/>
                                    </wps:cNvCnPr>
                                    <wps:spPr bwMode="auto">
                                      <a:xfrm>
                                        <a:off x="0" y="0"/>
                                        <a:ext cx="54000" cy="54000"/>
                                      </a:xfrm>
                                      <a:prstGeom prst="line">
                                        <a:avLst/>
                                      </a:prstGeom>
                                      <a:noFill/>
                                      <a:ln w="9525">
                                        <a:solidFill>
                                          <a:srgbClr val="000000"/>
                                        </a:solidFill>
                                        <a:round/>
                                      </a:ln>
                                    </wps:spPr>
                                    <wps:bodyPr/>
                                  </wps:wsp>
                                  <wps:wsp>
                                    <wps:cNvPr id="452547005"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grpSp>
                                <wpg:cNvPr id="1776353781" name="组合 4"/>
                                <wpg:cNvGrpSpPr/>
                                <wpg:grpSpPr>
                                  <a:xfrm>
                                    <a:off x="1300698" y="0"/>
                                    <a:ext cx="53975" cy="1153795"/>
                                    <a:chOff x="0" y="0"/>
                                    <a:chExt cx="54000" cy="1154214"/>
                                  </a:xfrm>
                                </wpg:grpSpPr>
                                <wpg:grpSp>
                                  <wpg:cNvPr id="1922865096" name="组合 3"/>
                                  <wpg:cNvGrpSpPr/>
                                  <wpg:grpSpPr>
                                    <a:xfrm>
                                      <a:off x="0" y="0"/>
                                      <a:ext cx="54000" cy="54000"/>
                                      <a:chOff x="0" y="0"/>
                                      <a:chExt cx="54000" cy="54000"/>
                                    </a:xfrm>
                                  </wpg:grpSpPr>
                                  <wps:wsp>
                                    <wps:cNvPr id="1444153607" name="Line 3"/>
                                    <wps:cNvCnPr>
                                      <a:cxnSpLocks noChangeShapeType="1"/>
                                    </wps:cNvCnPr>
                                    <wps:spPr bwMode="auto">
                                      <a:xfrm>
                                        <a:off x="0" y="0"/>
                                        <a:ext cx="54000" cy="54000"/>
                                      </a:xfrm>
                                      <a:prstGeom prst="line">
                                        <a:avLst/>
                                      </a:prstGeom>
                                      <a:noFill/>
                                      <a:ln w="9525">
                                        <a:solidFill>
                                          <a:srgbClr val="000000"/>
                                        </a:solidFill>
                                        <a:round/>
                                      </a:ln>
                                    </wps:spPr>
                                    <wps:bodyPr/>
                                  </wps:wsp>
                                  <wps:wsp>
                                    <wps:cNvPr id="451346546"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258046231" name="组合 3"/>
                                  <wpg:cNvGrpSpPr/>
                                  <wpg:grpSpPr>
                                    <a:xfrm>
                                      <a:off x="0" y="366738"/>
                                      <a:ext cx="54000" cy="54000"/>
                                      <a:chOff x="0" y="0"/>
                                      <a:chExt cx="54000" cy="54000"/>
                                    </a:xfrm>
                                  </wpg:grpSpPr>
                                  <wps:wsp>
                                    <wps:cNvPr id="1479926032" name="Line 3"/>
                                    <wps:cNvCnPr>
                                      <a:cxnSpLocks noChangeShapeType="1"/>
                                    </wps:cNvCnPr>
                                    <wps:spPr bwMode="auto">
                                      <a:xfrm>
                                        <a:off x="0" y="0"/>
                                        <a:ext cx="54000" cy="54000"/>
                                      </a:xfrm>
                                      <a:prstGeom prst="line">
                                        <a:avLst/>
                                      </a:prstGeom>
                                      <a:noFill/>
                                      <a:ln w="9525">
                                        <a:solidFill>
                                          <a:srgbClr val="000000"/>
                                        </a:solidFill>
                                        <a:round/>
                                      </a:ln>
                                    </wps:spPr>
                                    <wps:bodyPr/>
                                  </wps:wsp>
                                  <wps:wsp>
                                    <wps:cNvPr id="352999563"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377398159" name="组合 3"/>
                                  <wpg:cNvGrpSpPr/>
                                  <wpg:grpSpPr>
                                    <a:xfrm>
                                      <a:off x="0" y="733476"/>
                                      <a:ext cx="54000" cy="54000"/>
                                      <a:chOff x="0" y="0"/>
                                      <a:chExt cx="54000" cy="54000"/>
                                    </a:xfrm>
                                  </wpg:grpSpPr>
                                  <wps:wsp>
                                    <wps:cNvPr id="2118942250" name="Line 3"/>
                                    <wps:cNvCnPr>
                                      <a:cxnSpLocks noChangeShapeType="1"/>
                                    </wps:cNvCnPr>
                                    <wps:spPr bwMode="auto">
                                      <a:xfrm>
                                        <a:off x="0" y="0"/>
                                        <a:ext cx="54000" cy="54000"/>
                                      </a:xfrm>
                                      <a:prstGeom prst="line">
                                        <a:avLst/>
                                      </a:prstGeom>
                                      <a:noFill/>
                                      <a:ln w="9525">
                                        <a:solidFill>
                                          <a:srgbClr val="000000"/>
                                        </a:solidFill>
                                        <a:round/>
                                      </a:ln>
                                    </wps:spPr>
                                    <wps:bodyPr/>
                                  </wps:wsp>
                                  <wps:wsp>
                                    <wps:cNvPr id="248189085"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598975925" name="组合 3"/>
                                  <wpg:cNvGrpSpPr/>
                                  <wpg:grpSpPr>
                                    <a:xfrm>
                                      <a:off x="0" y="1100214"/>
                                      <a:ext cx="54000" cy="54000"/>
                                      <a:chOff x="0" y="0"/>
                                      <a:chExt cx="54000" cy="54000"/>
                                    </a:xfrm>
                                  </wpg:grpSpPr>
                                  <wps:wsp>
                                    <wps:cNvPr id="335091546" name="Line 3"/>
                                    <wps:cNvCnPr>
                                      <a:cxnSpLocks noChangeShapeType="1"/>
                                    </wps:cNvCnPr>
                                    <wps:spPr bwMode="auto">
                                      <a:xfrm>
                                        <a:off x="0" y="0"/>
                                        <a:ext cx="54000" cy="54000"/>
                                      </a:xfrm>
                                      <a:prstGeom prst="line">
                                        <a:avLst/>
                                      </a:prstGeom>
                                      <a:noFill/>
                                      <a:ln w="9525">
                                        <a:solidFill>
                                          <a:srgbClr val="000000"/>
                                        </a:solidFill>
                                        <a:round/>
                                      </a:ln>
                                    </wps:spPr>
                                    <wps:bodyPr/>
                                  </wps:wsp>
                                  <wps:wsp>
                                    <wps:cNvPr id="602868230"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grpSp>
                                <wpg:cNvPr id="1663349440" name="组合 4"/>
                                <wpg:cNvGrpSpPr/>
                                <wpg:grpSpPr>
                                  <a:xfrm>
                                    <a:off x="1735893" y="0"/>
                                    <a:ext cx="54000" cy="1154214"/>
                                    <a:chOff x="0" y="0"/>
                                    <a:chExt cx="54000" cy="1154214"/>
                                  </a:xfrm>
                                </wpg:grpSpPr>
                                <wpg:grpSp>
                                  <wpg:cNvPr id="581289346" name="组合 3"/>
                                  <wpg:cNvGrpSpPr/>
                                  <wpg:grpSpPr>
                                    <a:xfrm>
                                      <a:off x="0" y="0"/>
                                      <a:ext cx="54000" cy="54000"/>
                                      <a:chOff x="0" y="0"/>
                                      <a:chExt cx="54000" cy="54000"/>
                                    </a:xfrm>
                                  </wpg:grpSpPr>
                                  <wps:wsp>
                                    <wps:cNvPr id="16667488" name="Line 3"/>
                                    <wps:cNvCnPr>
                                      <a:cxnSpLocks noChangeShapeType="1"/>
                                    </wps:cNvCnPr>
                                    <wps:spPr bwMode="auto">
                                      <a:xfrm>
                                        <a:off x="0" y="0"/>
                                        <a:ext cx="54000" cy="54000"/>
                                      </a:xfrm>
                                      <a:prstGeom prst="line">
                                        <a:avLst/>
                                      </a:prstGeom>
                                      <a:noFill/>
                                      <a:ln w="9525">
                                        <a:solidFill>
                                          <a:srgbClr val="000000"/>
                                        </a:solidFill>
                                        <a:round/>
                                      </a:ln>
                                    </wps:spPr>
                                    <wps:bodyPr/>
                                  </wps:wsp>
                                  <wps:wsp>
                                    <wps:cNvPr id="844587278"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815490573" name="组合 3"/>
                                  <wpg:cNvGrpSpPr/>
                                  <wpg:grpSpPr>
                                    <a:xfrm>
                                      <a:off x="0" y="366738"/>
                                      <a:ext cx="54000" cy="54000"/>
                                      <a:chOff x="0" y="0"/>
                                      <a:chExt cx="54000" cy="54000"/>
                                    </a:xfrm>
                                  </wpg:grpSpPr>
                                  <wps:wsp>
                                    <wps:cNvPr id="1783363438" name="Line 3"/>
                                    <wps:cNvCnPr>
                                      <a:cxnSpLocks noChangeShapeType="1"/>
                                    </wps:cNvCnPr>
                                    <wps:spPr bwMode="auto">
                                      <a:xfrm>
                                        <a:off x="0" y="0"/>
                                        <a:ext cx="54000" cy="54000"/>
                                      </a:xfrm>
                                      <a:prstGeom prst="line">
                                        <a:avLst/>
                                      </a:prstGeom>
                                      <a:noFill/>
                                      <a:ln w="9525">
                                        <a:solidFill>
                                          <a:srgbClr val="000000"/>
                                        </a:solidFill>
                                        <a:round/>
                                      </a:ln>
                                    </wps:spPr>
                                    <wps:bodyPr/>
                                  </wps:wsp>
                                  <wps:wsp>
                                    <wps:cNvPr id="331132630"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682288985" name="组合 3"/>
                                  <wpg:cNvGrpSpPr/>
                                  <wpg:grpSpPr>
                                    <a:xfrm>
                                      <a:off x="0" y="733476"/>
                                      <a:ext cx="54000" cy="54000"/>
                                      <a:chOff x="0" y="0"/>
                                      <a:chExt cx="54000" cy="54000"/>
                                    </a:xfrm>
                                  </wpg:grpSpPr>
                                  <wps:wsp>
                                    <wps:cNvPr id="514696048" name="Line 3"/>
                                    <wps:cNvCnPr>
                                      <a:cxnSpLocks noChangeShapeType="1"/>
                                    </wps:cNvCnPr>
                                    <wps:spPr bwMode="auto">
                                      <a:xfrm>
                                        <a:off x="0" y="0"/>
                                        <a:ext cx="54000" cy="54000"/>
                                      </a:xfrm>
                                      <a:prstGeom prst="line">
                                        <a:avLst/>
                                      </a:prstGeom>
                                      <a:noFill/>
                                      <a:ln w="9525">
                                        <a:solidFill>
                                          <a:srgbClr val="000000"/>
                                        </a:solidFill>
                                        <a:round/>
                                      </a:ln>
                                    </wps:spPr>
                                    <wps:bodyPr/>
                                  </wps:wsp>
                                  <wps:wsp>
                                    <wps:cNvPr id="1122539150"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040795010" name="组合 3"/>
                                  <wpg:cNvGrpSpPr/>
                                  <wpg:grpSpPr>
                                    <a:xfrm>
                                      <a:off x="0" y="1100214"/>
                                      <a:ext cx="54000" cy="54000"/>
                                      <a:chOff x="0" y="0"/>
                                      <a:chExt cx="54000" cy="54000"/>
                                    </a:xfrm>
                                  </wpg:grpSpPr>
                                  <wps:wsp>
                                    <wps:cNvPr id="2047088378" name="Line 3"/>
                                    <wps:cNvCnPr>
                                      <a:cxnSpLocks noChangeShapeType="1"/>
                                    </wps:cNvCnPr>
                                    <wps:spPr bwMode="auto">
                                      <a:xfrm>
                                        <a:off x="0" y="0"/>
                                        <a:ext cx="54000" cy="54000"/>
                                      </a:xfrm>
                                      <a:prstGeom prst="line">
                                        <a:avLst/>
                                      </a:prstGeom>
                                      <a:noFill/>
                                      <a:ln w="9525">
                                        <a:solidFill>
                                          <a:srgbClr val="000000"/>
                                        </a:solidFill>
                                        <a:round/>
                                      </a:ln>
                                    </wps:spPr>
                                    <wps:bodyPr/>
                                  </wps:wsp>
                                  <wps:wsp>
                                    <wps:cNvPr id="1422189313"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grpSp>
                                <wpg:cNvPr id="1497446223" name="组合 4"/>
                                <wpg:cNvGrpSpPr/>
                                <wpg:grpSpPr>
                                  <a:xfrm>
                                    <a:off x="2171089" y="0"/>
                                    <a:ext cx="54000" cy="1154214"/>
                                    <a:chOff x="0" y="0"/>
                                    <a:chExt cx="54000" cy="1154214"/>
                                  </a:xfrm>
                                </wpg:grpSpPr>
                                <wpg:grpSp>
                                  <wpg:cNvPr id="1533294996" name="组合 3"/>
                                  <wpg:cNvGrpSpPr/>
                                  <wpg:grpSpPr>
                                    <a:xfrm>
                                      <a:off x="0" y="0"/>
                                      <a:ext cx="54000" cy="54000"/>
                                      <a:chOff x="0" y="0"/>
                                      <a:chExt cx="54000" cy="54000"/>
                                    </a:xfrm>
                                  </wpg:grpSpPr>
                                  <wps:wsp>
                                    <wps:cNvPr id="1478708782" name="Line 3"/>
                                    <wps:cNvCnPr>
                                      <a:cxnSpLocks noChangeShapeType="1"/>
                                    </wps:cNvCnPr>
                                    <wps:spPr bwMode="auto">
                                      <a:xfrm>
                                        <a:off x="0" y="0"/>
                                        <a:ext cx="54000" cy="54000"/>
                                      </a:xfrm>
                                      <a:prstGeom prst="line">
                                        <a:avLst/>
                                      </a:prstGeom>
                                      <a:noFill/>
                                      <a:ln w="9525">
                                        <a:solidFill>
                                          <a:srgbClr val="000000"/>
                                        </a:solidFill>
                                        <a:round/>
                                      </a:ln>
                                    </wps:spPr>
                                    <wps:bodyPr/>
                                  </wps:wsp>
                                  <wps:wsp>
                                    <wps:cNvPr id="559569719"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617395447" name="组合 3"/>
                                  <wpg:cNvGrpSpPr/>
                                  <wpg:grpSpPr>
                                    <a:xfrm>
                                      <a:off x="0" y="366738"/>
                                      <a:ext cx="54000" cy="54000"/>
                                      <a:chOff x="0" y="0"/>
                                      <a:chExt cx="54000" cy="54000"/>
                                    </a:xfrm>
                                  </wpg:grpSpPr>
                                  <wps:wsp>
                                    <wps:cNvPr id="697670433" name="Line 3"/>
                                    <wps:cNvCnPr>
                                      <a:cxnSpLocks noChangeShapeType="1"/>
                                    </wps:cNvCnPr>
                                    <wps:spPr bwMode="auto">
                                      <a:xfrm>
                                        <a:off x="0" y="0"/>
                                        <a:ext cx="54000" cy="54000"/>
                                      </a:xfrm>
                                      <a:prstGeom prst="line">
                                        <a:avLst/>
                                      </a:prstGeom>
                                      <a:noFill/>
                                      <a:ln w="9525">
                                        <a:solidFill>
                                          <a:srgbClr val="000000"/>
                                        </a:solidFill>
                                        <a:round/>
                                      </a:ln>
                                    </wps:spPr>
                                    <wps:bodyPr/>
                                  </wps:wsp>
                                  <wps:wsp>
                                    <wps:cNvPr id="1273561225"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373440208" name="组合 3"/>
                                  <wpg:cNvGrpSpPr/>
                                  <wpg:grpSpPr>
                                    <a:xfrm>
                                      <a:off x="0" y="733476"/>
                                      <a:ext cx="54000" cy="54000"/>
                                      <a:chOff x="0" y="0"/>
                                      <a:chExt cx="54000" cy="54000"/>
                                    </a:xfrm>
                                  </wpg:grpSpPr>
                                  <wps:wsp>
                                    <wps:cNvPr id="488125101" name="Line 3"/>
                                    <wps:cNvCnPr>
                                      <a:cxnSpLocks noChangeShapeType="1"/>
                                    </wps:cNvCnPr>
                                    <wps:spPr bwMode="auto">
                                      <a:xfrm>
                                        <a:off x="0" y="0"/>
                                        <a:ext cx="54000" cy="54000"/>
                                      </a:xfrm>
                                      <a:prstGeom prst="line">
                                        <a:avLst/>
                                      </a:prstGeom>
                                      <a:noFill/>
                                      <a:ln w="9525">
                                        <a:solidFill>
                                          <a:srgbClr val="000000"/>
                                        </a:solidFill>
                                        <a:round/>
                                      </a:ln>
                                    </wps:spPr>
                                    <wps:bodyPr/>
                                  </wps:wsp>
                                  <wps:wsp>
                                    <wps:cNvPr id="316572135"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cNvPr id="1034766203" name="组合 3"/>
                                  <wpg:cNvGrpSpPr/>
                                  <wpg:grpSpPr>
                                    <a:xfrm>
                                      <a:off x="0" y="1100214"/>
                                      <a:ext cx="54000" cy="54000"/>
                                      <a:chOff x="0" y="0"/>
                                      <a:chExt cx="54000" cy="54000"/>
                                    </a:xfrm>
                                  </wpg:grpSpPr>
                                  <wps:wsp>
                                    <wps:cNvPr id="1942602927" name="Line 3"/>
                                    <wps:cNvCnPr>
                                      <a:cxnSpLocks noChangeShapeType="1"/>
                                    </wps:cNvCnPr>
                                    <wps:spPr bwMode="auto">
                                      <a:xfrm>
                                        <a:off x="0" y="0"/>
                                        <a:ext cx="54000" cy="54000"/>
                                      </a:xfrm>
                                      <a:prstGeom prst="line">
                                        <a:avLst/>
                                      </a:prstGeom>
                                      <a:noFill/>
                                      <a:ln w="9525">
                                        <a:solidFill>
                                          <a:srgbClr val="000000"/>
                                        </a:solidFill>
                                        <a:round/>
                                      </a:ln>
                                    </wps:spPr>
                                    <wps:bodyPr/>
                                  </wps:wsp>
                                  <wps:wsp>
                                    <wps:cNvPr id="538269199" name="Line 4"/>
                                    <wps:cNvCnPr>
                                      <a:cxnSpLocks noChangeShapeType="1"/>
                                    </wps:cNvCnPr>
                                    <wps:spPr bwMode="auto">
                                      <a:xfrm flipH="1">
                                        <a:off x="0" y="0"/>
                                        <a:ext cx="54000" cy="54000"/>
                                      </a:xfrm>
                                      <a:prstGeom prst="line">
                                        <a:avLst/>
                                      </a:prstGeom>
                                      <a:noFill/>
                                      <a:ln w="9525">
                                        <a:solidFill>
                                          <a:srgbClr val="000000"/>
                                        </a:solidFill>
                                        <a:round/>
                                      </a:ln>
                                    </wps:spPr>
                                    <wps:bodyPr/>
                                  </wps:wsp>
                                </wpg:grpSp>
                              </wpg:grpSp>
                            </wpg:grpSp>
                            <wps:wsp>
                              <wps:cNvPr id="1672309562" name="椭圆 9"/>
                              <wps:cNvSpPr/>
                              <wps:spPr>
                                <a:xfrm>
                                  <a:off x="1021976" y="660128"/>
                                  <a:ext cx="45719" cy="45719"/>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7790047" name="文本框 2"/>
                              <wps:cNvSpPr txBox="1">
                                <a:spLocks noChangeArrowheads="1"/>
                              </wps:cNvSpPr>
                              <wps:spPr bwMode="auto">
                                <a:xfrm>
                                  <a:off x="981224" y="711425"/>
                                  <a:ext cx="102870" cy="189198"/>
                                </a:xfrm>
                                <a:prstGeom prst="rect">
                                  <a:avLst/>
                                </a:prstGeom>
                                <a:noFill/>
                                <a:ln w="9525">
                                  <a:noFill/>
                                  <a:miter lim="800000"/>
                                </a:ln>
                              </wps:spPr>
                              <wps:txbx>
                                <w:txbxContent>
                                  <w:p w14:paraId="674172A8" w14:textId="77777777" w:rsidR="003844D7" w:rsidRDefault="003844D7" w:rsidP="003844D7">
                                    <w:pPr>
                                      <w:rPr>
                                        <w:i/>
                                        <w:iCs/>
                                        <w:sz w:val="20"/>
                                      </w:rPr>
                                    </w:pPr>
                                    <w:r>
                                      <w:rPr>
                                        <w:i/>
                                        <w:iCs/>
                                        <w:sz w:val="20"/>
                                      </w:rPr>
                                      <w:t>S</w:t>
                                    </w:r>
                                  </w:p>
                                </w:txbxContent>
                              </wps:txbx>
                              <wps:bodyPr rot="0" vert="horz" wrap="square" lIns="0" tIns="0" rIns="0" bIns="0" anchor="t" anchorCtr="0">
                                <a:noAutofit/>
                              </wps:bodyPr>
                            </wps:wsp>
                            <wps:wsp>
                              <wps:cNvPr id="783582213" name="文本框 2"/>
                              <wps:cNvSpPr txBox="1">
                                <a:spLocks noChangeArrowheads="1"/>
                              </wps:cNvSpPr>
                              <wps:spPr bwMode="auto">
                                <a:xfrm>
                                  <a:off x="919289" y="347178"/>
                                  <a:ext cx="102870" cy="188595"/>
                                </a:xfrm>
                                <a:prstGeom prst="rect">
                                  <a:avLst/>
                                </a:prstGeom>
                                <a:noFill/>
                                <a:ln w="9525">
                                  <a:noFill/>
                                  <a:miter lim="800000"/>
                                </a:ln>
                              </wps:spPr>
                              <wps:txbx>
                                <w:txbxContent>
                                  <w:p w14:paraId="13D86E5A" w14:textId="77777777" w:rsidR="003844D7" w:rsidRDefault="003844D7" w:rsidP="003844D7">
                                    <w:pPr>
                                      <w:rPr>
                                        <w:i/>
                                        <w:iCs/>
                                        <w:sz w:val="20"/>
                                      </w:rPr>
                                    </w:pPr>
                                    <w:r>
                                      <w:rPr>
                                        <w:i/>
                                        <w:iCs/>
                                        <w:sz w:val="20"/>
                                      </w:rPr>
                                      <w:t>d</w:t>
                                    </w:r>
                                  </w:p>
                                </w:txbxContent>
                              </wps:txbx>
                              <wps:bodyPr rot="0" vert="horz" wrap="square" lIns="0" tIns="0" rIns="0" bIns="0" anchor="t" anchorCtr="0">
                                <a:noAutofit/>
                              </wps:bodyPr>
                            </wps:wsp>
                            <wps:wsp>
                              <wps:cNvPr id="1991251717" name="文本框 2"/>
                              <wps:cNvSpPr txBox="1">
                                <a:spLocks noChangeArrowheads="1"/>
                              </wps:cNvSpPr>
                              <wps:spPr bwMode="auto">
                                <a:xfrm>
                                  <a:off x="1135204" y="131483"/>
                                  <a:ext cx="165271" cy="229127"/>
                                </a:xfrm>
                                <a:prstGeom prst="rect">
                                  <a:avLst/>
                                </a:prstGeom>
                                <a:noFill/>
                                <a:ln w="9525">
                                  <a:noFill/>
                                  <a:miter lim="800000"/>
                                </a:ln>
                              </wps:spPr>
                              <wps:txbx>
                                <w:txbxContent>
                                  <w:p w14:paraId="4811A9B0" w14:textId="77777777" w:rsidR="003844D7" w:rsidRDefault="003844D7" w:rsidP="003844D7">
                                    <w:pPr>
                                      <w:rPr>
                                        <w:i/>
                                        <w:iCs/>
                                        <w:color w:val="0070C0"/>
                                        <w:sz w:val="20"/>
                                      </w:rPr>
                                    </w:pPr>
                                    <w:r>
                                      <w:rPr>
                                        <w:rFonts w:eastAsia="华文中宋" w:hint="eastAsia"/>
                                        <w:i/>
                                        <w:iCs/>
                                        <w:color w:val="0070C0"/>
                                      </w:rPr>
                                      <w:t>l</w:t>
                                    </w:r>
                                  </w:p>
                                </w:txbxContent>
                              </wps:txbx>
                              <wps:bodyPr rot="0" vert="horz" wrap="square" lIns="0" tIns="0" rIns="0" bIns="0" anchor="t" anchorCtr="0">
                                <a:noAutofit/>
                              </wps:bodyPr>
                            </wps:wsp>
                            <wps:wsp>
                              <wps:cNvPr id="1758810725" name="文本框 2"/>
                              <wps:cNvSpPr txBox="1">
                                <a:spLocks noChangeArrowheads="1"/>
                              </wps:cNvSpPr>
                              <wps:spPr bwMode="auto">
                                <a:xfrm>
                                  <a:off x="1209808" y="371796"/>
                                  <a:ext cx="165271" cy="229128"/>
                                </a:xfrm>
                                <a:prstGeom prst="rect">
                                  <a:avLst/>
                                </a:prstGeom>
                                <a:noFill/>
                                <a:ln w="9525">
                                  <a:noFill/>
                                  <a:miter lim="800000"/>
                                </a:ln>
                              </wps:spPr>
                              <wps:txbx>
                                <w:txbxContent>
                                  <w:p w14:paraId="03C1F01B" w14:textId="77777777" w:rsidR="003844D7" w:rsidRDefault="003844D7" w:rsidP="003844D7">
                                    <w:pPr>
                                      <w:rPr>
                                        <w:i/>
                                        <w:iCs/>
                                        <w:color w:val="0070C0"/>
                                        <w:sz w:val="20"/>
                                      </w:rPr>
                                    </w:pPr>
                                    <w:r>
                                      <w:rPr>
                                        <w:rFonts w:eastAsia="华文中宋" w:hint="eastAsia"/>
                                        <w:color w:val="0070C0"/>
                                      </w:rPr>
                                      <w:t>2</w:t>
                                    </w:r>
                                    <w:r>
                                      <w:rPr>
                                        <w:rFonts w:eastAsia="华文中宋" w:hint="eastAsia"/>
                                        <w:i/>
                                        <w:iCs/>
                                        <w:color w:val="0070C0"/>
                                      </w:rPr>
                                      <w:t>r</w:t>
                                    </w:r>
                                  </w:p>
                                </w:txbxContent>
                              </wps:txbx>
                              <wps:bodyPr rot="0" vert="horz" wrap="square" lIns="0" tIns="0" rIns="0" bIns="0" anchor="t" anchorCtr="0">
                                <a:noAutofit/>
                              </wps:bodyPr>
                            </wps:wsp>
                            <wps:wsp>
                              <wps:cNvPr id="59220893" name="文本框 2"/>
                              <wps:cNvSpPr txBox="1">
                                <a:spLocks noChangeArrowheads="1"/>
                              </wps:cNvSpPr>
                              <wps:spPr bwMode="auto">
                                <a:xfrm>
                                  <a:off x="1377169" y="-18679"/>
                                  <a:ext cx="143291" cy="189198"/>
                                </a:xfrm>
                                <a:prstGeom prst="rect">
                                  <a:avLst/>
                                </a:prstGeom>
                                <a:noFill/>
                                <a:ln w="9525">
                                  <a:noFill/>
                                  <a:miter lim="800000"/>
                                </a:ln>
                              </wps:spPr>
                              <wps:txbx>
                                <w:txbxContent>
                                  <w:p w14:paraId="1B22760B" w14:textId="77777777" w:rsidR="003844D7" w:rsidRDefault="003844D7" w:rsidP="003844D7">
                                    <w:pPr>
                                      <w:rPr>
                                        <w:i/>
                                        <w:iCs/>
                                        <w:sz w:val="20"/>
                                      </w:rPr>
                                    </w:pPr>
                                    <w:r>
                                      <w:rPr>
                                        <w:rFonts w:hint="eastAsia"/>
                                        <w:i/>
                                        <w:iCs/>
                                        <w:sz w:val="20"/>
                                      </w:rPr>
                                      <w:t>P</w:t>
                                    </w:r>
                                  </w:p>
                                </w:txbxContent>
                              </wps:txbx>
                              <wps:bodyPr rot="0" vert="horz" wrap="square" lIns="0" tIns="0" rIns="0" bIns="0" anchor="t" anchorCtr="0">
                                <a:noAutofit/>
                              </wps:bodyPr>
                            </wps:wsp>
                            <wps:wsp>
                              <wps:cNvPr id="375153177" name="文本框 2"/>
                              <wps:cNvSpPr txBox="1">
                                <a:spLocks noChangeArrowheads="1"/>
                              </wps:cNvSpPr>
                              <wps:spPr bwMode="auto">
                                <a:xfrm>
                                  <a:off x="885278" y="-3752"/>
                                  <a:ext cx="148406" cy="218913"/>
                                </a:xfrm>
                                <a:prstGeom prst="rect">
                                  <a:avLst/>
                                </a:prstGeom>
                                <a:noFill/>
                                <a:ln w="9525">
                                  <a:noFill/>
                                  <a:miter lim="800000"/>
                                </a:ln>
                              </wps:spPr>
                              <wps:txbx>
                                <w:txbxContent>
                                  <w:p w14:paraId="5B4A5C86" w14:textId="77777777" w:rsidR="003844D7" w:rsidRDefault="003844D7" w:rsidP="003844D7">
                                    <w:pPr>
                                      <w:rPr>
                                        <w:i/>
                                        <w:iCs/>
                                        <w:sz w:val="20"/>
                                      </w:rPr>
                                    </w:pPr>
                                    <w:r>
                                      <w:rPr>
                                        <w:rFonts w:hint="eastAsia"/>
                                        <w:i/>
                                        <w:iCs/>
                                        <w:sz w:val="20"/>
                                      </w:rPr>
                                      <w:t>M</w:t>
                                    </w:r>
                                  </w:p>
                                </w:txbxContent>
                              </wps:txbx>
                              <wps:bodyPr rot="0" vert="horz" wrap="square" lIns="0" tIns="0" rIns="0" bIns="0" anchor="t" anchorCtr="0">
                                <a:noAutofit/>
                              </wps:bodyPr>
                            </wps:wsp>
                          </wpg:grpSp>
                          <wps:wsp>
                            <wps:cNvPr id="67428400" name="直接连接符 1"/>
                            <wps:cNvCnPr/>
                            <wps:spPr>
                              <a:xfrm>
                                <a:off x="1041214" y="200234"/>
                                <a:ext cx="0" cy="4595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359186859" name="直接连接符 170"/>
                          <wps:cNvCnPr/>
                          <wps:spPr>
                            <a:xfrm>
                              <a:off x="530225" y="161925"/>
                              <a:ext cx="5760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357396178" name="椭圆 13"/>
                        <wps:cNvSpPr/>
                        <wps:spPr>
                          <a:xfrm>
                            <a:off x="426922" y="105974"/>
                            <a:ext cx="498475" cy="498475"/>
                          </a:xfrm>
                          <a:prstGeom prst="ellipse">
                            <a:avLst/>
                          </a:prstGeom>
                          <a:noFill/>
                          <a:ln>
                            <a:solidFill>
                              <a:srgbClr val="FFC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39063863" name="直接连接符 14"/>
                        <wps:cNvCnPr/>
                        <wps:spPr>
                          <a:xfrm flipV="1">
                            <a:off x="551062" y="163502"/>
                            <a:ext cx="284733" cy="38582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6AF1E1" id="组合 15" o:spid="_x0000_s1903" style="position:absolute;left:0;text-align:left;margin-left:296.9pt;margin-top:0;width:107.25pt;height:71.95pt;z-index:251646976;mso-position-horizontal-relative:text;mso-position-vertical-relative:text" coordorigin=",-152" coordsize="13620,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">
                <v:group id="_x0000_s1904" style="position:absolute;top:-152;width:13620;height:9137" coordorigin=",-152" coordsize="136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">
                  <v:group id="组合 2" o:spid="_x0000_s1905" style="position:absolute;top:-152;width:13620;height:9143" coordorigin="4007,-186" coordsize="16481,1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">
                    <v:group id="组合 11" o:spid="_x0000_s1906" style="position:absolute;left:4007;top:-186;width:16481;height:11184" coordorigin="4007,-186" coordsize="16481,1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">
                      <v:group id="组合 6" o:spid="_x0000_s1907" style="position:absolute;left:4007;width:16481;height:10998" coordorigin="4351" coordsize="17898,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">
                        <v:group id="组合 4" o:spid="_x0000_s1908" style="position:absolute;left:4351;width:540;height:11537" coordsize="540,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">
                          <v:group id="组合 3" o:spid="_x0000_s1909" style="position:absolute;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">
                            <v:line id="Line 3" o:spid="_x0000_s1910"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"/>
                            <v:line id="Line 4" o:spid="_x0000_s1911"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"/>
                          </v:group>
                          <v:group id="组合 3" o:spid="_x0000_s1912" style="position:absolute;top:3667;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">
                            <v:line id="Line 3" o:spid="_x0000_s1913"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"/>
                            <v:line id="Line 4" o:spid="_x0000_s1914"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"/>
                          </v:group>
                          <v:group id="组合 3" o:spid="_x0000_s1915" style="position:absolute;top:7334;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">
                            <v:line id="Line 3" o:spid="_x0000_s1916"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"/>
                            <v:line id="Line 4" o:spid="_x0000_s1917"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"/>
                          </v:group>
                          <v:group id="组合 3" o:spid="_x0000_s1918" style="position:absolute;top:11002;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">
                            <v:line id="Line 3" o:spid="_x0000_s1919"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"/>
                            <v:line id="Line 4" o:spid="_x0000_s1920"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"/>
                          </v:group>
                        </v:group>
                        <v:group id="组合 4" o:spid="_x0000_s1921" style="position:absolute;left:8655;width:539;height:11537" coordsize="540,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">
                          <v:group id="组合 3" o:spid="_x0000_s1922" style="position:absolute;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">
                            <v:line id="Line 3" o:spid="_x0000_s1923"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"/>
                            <v:line id="Line 4" o:spid="_x0000_s1924"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"/>
                          </v:group>
                          <v:group id="组合 3" o:spid="_x0000_s1925" style="position:absolute;top:3667;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">
                            <v:line id="Line 3" o:spid="_x0000_s1926"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"/>
                            <v:line id="Line 4" o:spid="_x0000_s1927"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"/>
                          </v:group>
                          <v:group id="组合 3" o:spid="_x0000_s1928" style="position:absolute;top:7334;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">
                            <v:line id="Line 3" o:spid="_x0000_s1929"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"/>
                            <v:line id="Line 4" o:spid="_x0000_s1930"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"/>
                          </v:group>
                          <v:group id="组合 3" o:spid="_x0000_s1931" style="position:absolute;top:11002;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">
                            <v:line id="Line 3" o:spid="_x0000_s1932"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"/>
                            <v:line id="Line 4" o:spid="_x0000_s1933"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"/>
                          </v:group>
                        </v:group>
                        <v:group id="组合 4" o:spid="_x0000_s1934" style="position:absolute;left:13006;width:540;height:11537" coordsize="540,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">
                          <v:group id="组合 3" o:spid="_x0000_s1935" style="position:absolute;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">
                            <v:line id="Line 3" o:spid="_x0000_s1936"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"/>
                            <v:line id="Line 4" o:spid="_x0000_s1937"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"/>
                          </v:group>
                          <v:group id="组合 3" o:spid="_x0000_s1938" style="position:absolute;top:3667;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">
                            <v:line id="Line 3" o:spid="_x0000_s1939"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"/>
                            <v:line id="Line 4" o:spid="_x0000_s1940"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"/>
                          </v:group>
                          <v:group id="组合 3" o:spid="_x0000_s1941" style="position:absolute;top:7334;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">
                            <v:line id="Line 3" o:spid="_x0000_s1942"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"/>
                            <v:line id="Line 4" o:spid="_x0000_s1943"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"/>
                          </v:group>
                          <v:group id="组合 3" o:spid="_x0000_s1944" style="position:absolute;top:11002;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">
                            <v:line id="Line 3" o:spid="_x0000_s1945"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"/>
                            <v:line id="Line 4" o:spid="_x0000_s1946"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"/>
                          </v:group>
                        </v:group>
                        <v:group id="组合 4" o:spid="_x0000_s1947" style="position:absolute;left:17358;width:540;height:11542" coordsize="540,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">
                          <v:group id="组合 3" o:spid="_x0000_s1948" style="position:absolute;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">
                            <v:line id="Line 3" o:spid="_x0000_s1949"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"/>
                            <v:line id="Line 4" o:spid="_x0000_s1950"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"/>
                          </v:group>
                          <v:group id="组合 3" o:spid="_x0000_s1951" style="position:absolute;top:3667;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">
                            <v:line id="Line 3" o:spid="_x0000_s1952"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"/>
                            <v:line id="Line 4" o:spid="_x0000_s1953"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"/>
                          </v:group>
                          <v:group id="组合 3" o:spid="_x0000_s1954" style="position:absolute;top:7334;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">
                            <v:line id="Line 3" o:spid="_x0000_s1955"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"/>
                            <v:line id="Line 4" o:spid="_x0000_s1956"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"/>
                          </v:group>
                          <v:group id="组合 3" o:spid="_x0000_s1957" style="position:absolute;top:11002;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">
                            <v:line id="Line 3" o:spid="_x0000_s1958"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"/>
                            <v:line id="Line 4" o:spid="_x0000_s1959"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"/>
                          </v:group>
                        </v:group>
                        <v:group id="组合 4" o:spid="_x0000_s1960" style="position:absolute;left:21710;width:540;height:11542" coordsize="540,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">
                          <v:group id="组合 3" o:spid="_x0000_s1961" style="position:absolute;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">
                            <v:line id="Line 3" o:spid="_x0000_s1962"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"/>
                            <v:line id="Line 4" o:spid="_x0000_s1963"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"/>
                          </v:group>
                          <v:group id="组合 3" o:spid="_x0000_s1964" style="position:absolute;top:3667;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">
                            <v:line id="Line 3" o:spid="_x0000_s1965"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"/>
                            <v:line id="Line 4" o:spid="_x0000_s1966"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"/>
                          </v:group>
                          <v:group id="组合 3" o:spid="_x0000_s1967" style="position:absolute;top:7334;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">
                            <v:line id="Line 3" o:spid="_x0000_s1968"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"/>
                            <v:line id="Line 4" o:spid="_x0000_s1969"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"/>
                          </v:group>
                          <v:group id="组合 3" o:spid="_x0000_s1970" style="position:absolute;top:11002;width:540;height:540" coordsize="5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">
                            <v:line id="Line 3" o:spid="_x0000_s1971" style="position:absolute;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"/>
                            <v:line id="Line 4" o:spid="_x0000_s1972" style="position:absolute;flip:x;visibility:visible;mso-wrap-style:square" from="0,0" to="54000,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"/>
                          </v:group>
                        </v:group>
                      </v:group>
                      <v:oval id="椭圆 9" o:spid="_x0000_s1973" style="position:absolute;left:10219;top:660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" fillcolor="black [3213]" stroked="f"/>
                      <v:shape id="文本框 2" o:spid="_x0000_s1974" type="#_x0000_t202" style="position:absolute;left:9812;top:7114;width:1028;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" filled="f" stroked="f">
                        <v:textbox inset="0,0,0,0">
                          <w:txbxContent>
                            <w:p w14:paraId="674172A8" w14:textId="77777777" w:rsidR="003844D7" w:rsidRDefault="003844D7" w:rsidP="003844D7">
                              <w:pPr>
                                <w:rPr>
                                  <w:i/>
                                  <w:iCs/>
                                  <w:sz w:val="20"/>
                                </w:rPr>
                              </w:pPr>
                              <w:r>
                                <w:rPr>
                                  <w:i/>
                                  <w:iCs/>
                                  <w:sz w:val="20"/>
                                </w:rPr>
                                <w:t>S</w:t>
                              </w:r>
                            </w:p>
                          </w:txbxContent>
                        </v:textbox>
                      </v:shape>
                      <v:shape id="文本框 2" o:spid="_x0000_s1975" type="#_x0000_t202" style="position:absolute;left:9192;top:3471;width:1029;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" filled="f" stroked="f">
                        <v:textbox inset="0,0,0,0">
                          <w:txbxContent>
                            <w:p w14:paraId="13D86E5A" w14:textId="77777777" w:rsidR="003844D7" w:rsidRDefault="003844D7" w:rsidP="003844D7">
                              <w:pPr>
                                <w:rPr>
                                  <w:i/>
                                  <w:iCs/>
                                  <w:sz w:val="20"/>
                                </w:rPr>
                              </w:pPr>
                              <w:r>
                                <w:rPr>
                                  <w:i/>
                                  <w:iCs/>
                                  <w:sz w:val="20"/>
                                </w:rPr>
                                <w:t>d</w:t>
                              </w:r>
                            </w:p>
                          </w:txbxContent>
                        </v:textbox>
                      </v:shape>
                      <v:shape id="文本框 2" o:spid="_x0000_s1976" type="#_x0000_t202" style="position:absolute;left:11352;top:1314;width:165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" filled="f" stroked="f">
                        <v:textbox inset="0,0,0,0">
                          <w:txbxContent>
                            <w:p w14:paraId="4811A9B0" w14:textId="77777777" w:rsidR="003844D7" w:rsidRDefault="003844D7" w:rsidP="003844D7">
                              <w:pPr>
                                <w:rPr>
                                  <w:i/>
                                  <w:iCs/>
                                  <w:color w:val="0070C0"/>
                                  <w:sz w:val="20"/>
                                </w:rPr>
                              </w:pPr>
                              <w:r>
                                <w:rPr>
                                  <w:rFonts w:eastAsia="华文中宋" w:hint="eastAsia"/>
                                  <w:i/>
                                  <w:iCs/>
                                  <w:color w:val="0070C0"/>
                                </w:rPr>
                                <w:t>l</w:t>
                              </w:r>
                            </w:p>
                          </w:txbxContent>
                        </v:textbox>
                      </v:shape>
                      <v:shape id="文本框 2" o:spid="_x0000_s1977" type="#_x0000_t202" style="position:absolute;left:12098;top:3717;width:165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" filled="f" stroked="f">
                        <v:textbox inset="0,0,0,0">
                          <w:txbxContent>
                            <w:p w14:paraId="03C1F01B" w14:textId="77777777" w:rsidR="003844D7" w:rsidRDefault="003844D7" w:rsidP="003844D7">
                              <w:pPr>
                                <w:rPr>
                                  <w:i/>
                                  <w:iCs/>
                                  <w:color w:val="0070C0"/>
                                  <w:sz w:val="20"/>
                                </w:rPr>
                              </w:pPr>
                              <w:r>
                                <w:rPr>
                                  <w:rFonts w:eastAsia="华文中宋" w:hint="eastAsia"/>
                                  <w:color w:val="0070C0"/>
                                </w:rPr>
                                <w:t>2</w:t>
                              </w:r>
                              <w:r>
                                <w:rPr>
                                  <w:rFonts w:eastAsia="华文中宋" w:hint="eastAsia"/>
                                  <w:i/>
                                  <w:iCs/>
                                  <w:color w:val="0070C0"/>
                                </w:rPr>
                                <w:t>r</w:t>
                              </w:r>
                            </w:p>
                          </w:txbxContent>
                        </v:textbox>
                      </v:shape>
                      <v:shape id="文本框 2" o:spid="_x0000_s1978" type="#_x0000_t202" style="position:absolute;left:13771;top:-186;width:1433;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" filled="f" stroked="f">
                        <v:textbox inset="0,0,0,0">
                          <w:txbxContent>
                            <w:p w14:paraId="1B22760B" w14:textId="77777777" w:rsidR="003844D7" w:rsidRDefault="003844D7" w:rsidP="003844D7">
                              <w:pPr>
                                <w:rPr>
                                  <w:i/>
                                  <w:iCs/>
                                  <w:sz w:val="20"/>
                                </w:rPr>
                              </w:pPr>
                              <w:r>
                                <w:rPr>
                                  <w:rFonts w:hint="eastAsia"/>
                                  <w:i/>
                                  <w:iCs/>
                                  <w:sz w:val="20"/>
                                </w:rPr>
                                <w:t>P</w:t>
                              </w:r>
                            </w:p>
                          </w:txbxContent>
                        </v:textbox>
                      </v:shape>
                      <v:shape id="文本框 2" o:spid="_x0000_s1979" type="#_x0000_t202" style="position:absolute;left:8852;top:-37;width:1484;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" filled="f" stroked="f">
                        <v:textbox inset="0,0,0,0">
                          <w:txbxContent>
                            <w:p w14:paraId="5B4A5C86" w14:textId="77777777" w:rsidR="003844D7" w:rsidRDefault="003844D7" w:rsidP="003844D7">
                              <w:pPr>
                                <w:rPr>
                                  <w:i/>
                                  <w:iCs/>
                                  <w:sz w:val="20"/>
                                </w:rPr>
                              </w:pPr>
                              <w:r>
                                <w:rPr>
                                  <w:rFonts w:hint="eastAsia"/>
                                  <w:i/>
                                  <w:iCs/>
                                  <w:sz w:val="20"/>
                                </w:rPr>
                                <w:t>M</w:t>
                              </w:r>
                            </w:p>
                          </w:txbxContent>
                        </v:textbox>
                      </v:shape>
                    </v:group>
                    <v:line id="直接连接符 1" o:spid="_x0000_s1980" style="position:absolute;visibility:visible;mso-wrap-style:square" from="10412,2002" to="1041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" strokecolor="black [3213]">
                      <v:stroke dashstyle="dash"/>
                    </v:line>
                  </v:group>
                  <v:line id="直接连接符 170" o:spid="_x0000_s1981" style="position:absolute;visibility:visible;mso-wrap-style:square" from="5302,1619" to="11062,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" strokecolor="#4579b8 [3044]"/>
                </v:group>
                <v:oval id="椭圆 13" o:spid="_x0000_s1982" style="position:absolute;left:4269;top:1059;width:4984;height:4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" filled="f" strokecolor="#ffc000" strokeweight="2pt">
                  <v:stroke dashstyle="dash"/>
                </v:oval>
                <v:line id="直接连接符 14" o:spid="_x0000_s1983" style="position:absolute;flip:y;visibility:visible;mso-wrap-style:square" from="5510,1635" to="835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" strokecolor="#ffc000"/>
                <w10:wrap type="square"/>
              </v:group>
            </w:pict>
          </mc:Fallback>
        </mc:AlternateContent>
      </w:r>
      <w:r>
        <w:rPr>
          <w:rFonts w:cstheme="minorHAnsi" w:hint="eastAsia"/>
        </w:rPr>
        <w:t>的直径时，</w:t>
      </w:r>
      <w:r>
        <w:rPr>
          <w:rFonts w:cstheme="minorHAnsi" w:hint="eastAsia"/>
          <w:i/>
          <w:iCs/>
        </w:rPr>
        <w:t>MP</w:t>
      </w:r>
      <w:r>
        <w:rPr>
          <w:rFonts w:cstheme="minorHAnsi" w:hint="eastAsia"/>
        </w:rPr>
        <w:t>长度即为待求的感光长度</w:t>
      </w:r>
      <w:r>
        <w:rPr>
          <w:rFonts w:cstheme="minorHAnsi" w:hint="eastAsia"/>
          <w:i/>
          <w:iCs/>
        </w:rPr>
        <w:t>l</w:t>
      </w:r>
      <w:r>
        <w:rPr>
          <w:rFonts w:cstheme="minorHAnsi" w:hint="eastAsia"/>
        </w:rPr>
        <w:t>。</w:t>
      </w:r>
      <w:r>
        <w:rPr>
          <w:rFonts w:cstheme="minorHAnsi"/>
        </w:rPr>
        <w:t xml:space="preserve"> </w:t>
      </w:r>
      <w:r>
        <w:rPr>
          <w:rFonts w:cstheme="minorHAnsi" w:hint="eastAsia"/>
        </w:rPr>
        <w:t xml:space="preserve">    </w:t>
      </w:r>
      <w:r>
        <w:rPr>
          <w:rFonts w:cstheme="minorHAnsi"/>
        </w:rPr>
        <w:tab/>
      </w:r>
      <w:r>
        <w:rPr>
          <w:rFonts w:cstheme="minorHAnsi"/>
        </w:rPr>
        <w:tab/>
      </w:r>
      <w:r>
        <w:rPr>
          <w:rFonts w:cstheme="minorHAnsi"/>
        </w:rPr>
        <w:tab/>
      </w:r>
      <w:r>
        <w:rPr>
          <w:rFonts w:cstheme="minorHAnsi"/>
        </w:rPr>
        <w:t>（</w:t>
      </w:r>
      <w:r>
        <w:rPr>
          <w:rFonts w:cstheme="minorHAnsi" w:hint="eastAsia"/>
        </w:rPr>
        <w:t>图</w:t>
      </w:r>
      <w:r>
        <w:rPr>
          <w:rFonts w:cstheme="minorHAnsi" w:hint="eastAsia"/>
        </w:rPr>
        <w:t>2</w:t>
      </w:r>
      <w:r>
        <w:rPr>
          <w:rFonts w:cstheme="minorHAnsi"/>
        </w:rPr>
        <w:t>分</w:t>
      </w:r>
      <w:r>
        <w:rPr>
          <w:rFonts w:cstheme="minorHAnsi" w:hint="eastAsia"/>
        </w:rPr>
        <w:t>，文字表述</w:t>
      </w:r>
      <w:r>
        <w:rPr>
          <w:rFonts w:cstheme="minorHAnsi" w:hint="eastAsia"/>
        </w:rPr>
        <w:t>1</w:t>
      </w:r>
      <w:r>
        <w:rPr>
          <w:rFonts w:cstheme="minorHAnsi" w:hint="eastAsia"/>
        </w:rPr>
        <w:t>分</w:t>
      </w:r>
      <w:r>
        <w:rPr>
          <w:rFonts w:cstheme="minorHAnsi"/>
        </w:rPr>
        <w:t>）</w:t>
      </w:r>
    </w:p>
    <w:p w14:paraId="24F85F73" w14:textId="43D100CE" w:rsidR="003844D7" w:rsidRDefault="003844D7" w:rsidP="003844D7">
      <w:pPr>
        <w:adjustRightInd w:val="0"/>
        <w:snapToGrid w:val="0"/>
        <w:ind w:firstLine="420"/>
        <w:rPr>
          <w:rFonts w:cstheme="minorHAnsi"/>
        </w:rPr>
      </w:pPr>
      <w:r>
        <w:rPr>
          <w:rFonts w:cstheme="minorHAnsi"/>
          <w:noProof/>
          <w:position w:val="-8"/>
        </w:rPr>
        <w:drawing>
          <wp:inline distT="0" distB="0" distL="0" distR="0" wp14:anchorId="44D054D2" wp14:editId="6B01EC3E">
            <wp:extent cx="972185" cy="252095"/>
            <wp:effectExtent l="0" t="0" r="0" b="0"/>
            <wp:docPr id="1073363105"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2185" cy="252095"/>
                    </a:xfrm>
                    <a:prstGeom prst="rect">
                      <a:avLst/>
                    </a:prstGeom>
                    <a:noFill/>
                    <a:ln>
                      <a:noFill/>
                    </a:ln>
                  </pic:spPr>
                </pic:pic>
              </a:graphicData>
            </a:graphic>
          </wp:inline>
        </w:drawing>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67727E17" w14:textId="0E0002B9" w:rsidR="003844D7" w:rsidRDefault="003844D7" w:rsidP="003844D7">
      <w:pPr>
        <w:adjustRightInd w:val="0"/>
        <w:snapToGrid w:val="0"/>
        <w:ind w:firstLine="420"/>
        <w:rPr>
          <w:rFonts w:cstheme="minorHAnsi"/>
        </w:rPr>
      </w:pPr>
      <w:r>
        <w:rPr>
          <w:rFonts w:cstheme="minorHAnsi"/>
          <w:noProof/>
          <w:position w:val="-10"/>
        </w:rPr>
        <w:drawing>
          <wp:inline distT="0" distB="0" distL="0" distR="0" wp14:anchorId="0752DDA0" wp14:editId="232CF000">
            <wp:extent cx="1943735" cy="280670"/>
            <wp:effectExtent l="0" t="0" r="0" b="5080"/>
            <wp:docPr id="1310984212"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43735" cy="280670"/>
                    </a:xfrm>
                    <a:prstGeom prst="rect">
                      <a:avLst/>
                    </a:prstGeom>
                    <a:noFill/>
                    <a:ln>
                      <a:noFill/>
                    </a:ln>
                  </pic:spPr>
                </pic:pic>
              </a:graphicData>
            </a:graphic>
          </wp:inline>
        </w:drawing>
      </w:r>
      <w:r>
        <w:rPr>
          <w:rFonts w:cstheme="minorHAnsi"/>
        </w:rPr>
        <w:tab/>
      </w:r>
      <w:r>
        <w:rPr>
          <w:rFonts w:cstheme="minorHAnsi"/>
        </w:rPr>
        <w:tab/>
      </w:r>
      <w:r>
        <w:rPr>
          <w:rFonts w:cstheme="minorHAnsi"/>
        </w:rPr>
        <w:tab/>
      </w:r>
      <w:r>
        <w:rPr>
          <w:rFonts w:cstheme="minorHAnsi"/>
        </w:rPr>
        <w:t>（</w:t>
      </w:r>
      <w:r>
        <w:rPr>
          <w:rFonts w:cstheme="minorHAnsi" w:hint="eastAsia"/>
        </w:rPr>
        <w:t>1</w:t>
      </w:r>
      <w:r>
        <w:rPr>
          <w:rFonts w:cstheme="minorHAnsi"/>
        </w:rPr>
        <w:t>分）</w:t>
      </w:r>
    </w:p>
    <w:p w14:paraId="2E5C24DA" w14:textId="77777777" w:rsidR="003844D7" w:rsidRDefault="003844D7" w:rsidP="003844D7">
      <w:pPr>
        <w:adjustRightInd w:val="0"/>
        <w:snapToGrid w:val="0"/>
        <w:ind w:firstLineChars="600" w:firstLine="1260"/>
        <w:rPr>
          <w:rFonts w:cstheme="minorHAnsi"/>
        </w:rPr>
      </w:pPr>
    </w:p>
    <w:p w14:paraId="1FFE99A3" w14:textId="77777777" w:rsidR="003844D7" w:rsidRDefault="003844D7" w:rsidP="005C6FDD">
      <w:pPr>
        <w:jc w:val="center"/>
      </w:pPr>
      <w:r>
        <w:rPr>
          <w:rFonts w:hint="eastAsia"/>
        </w:rPr>
        <w:t>五、线圈（</w:t>
      </w:r>
      <w:r>
        <w:rPr>
          <w:rFonts w:hint="eastAsia"/>
        </w:rPr>
        <w:t>12</w:t>
      </w:r>
      <w:r>
        <w:rPr>
          <w:rFonts w:hint="eastAsia"/>
        </w:rPr>
        <w:t>分）</w:t>
      </w:r>
    </w:p>
    <w:p w14:paraId="0558BEE9" w14:textId="77777777" w:rsidR="003844D7" w:rsidRDefault="003844D7" w:rsidP="003844D7">
      <w:pPr>
        <w:adjustRightInd w:val="0"/>
        <w:snapToGrid w:val="0"/>
        <w:rPr>
          <w:rFonts w:cstheme="minorHAnsi"/>
        </w:rPr>
      </w:pPr>
      <w:r>
        <w:rPr>
          <w:rFonts w:cstheme="minorHAnsi"/>
        </w:rPr>
        <w:t>1</w:t>
      </w:r>
      <w:r>
        <w:rPr>
          <w:rFonts w:asciiTheme="minorEastAsia" w:hAnsiTheme="minorEastAsia" w:cstheme="minorHAnsi" w:hint="eastAsia"/>
          <w:szCs w:val="21"/>
        </w:rPr>
        <w:t xml:space="preserve">. </w:t>
      </w:r>
      <w:r>
        <w:rPr>
          <w:rFonts w:cstheme="minorHAnsi"/>
        </w:rPr>
        <w:t>（</w:t>
      </w:r>
      <w:r>
        <w:rPr>
          <w:rFonts w:cstheme="minorHAnsi" w:hint="eastAsia"/>
        </w:rPr>
        <w:t>2+2=4</w:t>
      </w:r>
      <w:r>
        <w:rPr>
          <w:rFonts w:cstheme="minorHAnsi"/>
        </w:rPr>
        <w:t>分）</w:t>
      </w:r>
      <w:r>
        <w:rPr>
          <w:rFonts w:cstheme="minorHAnsi" w:hint="eastAsia"/>
        </w:rPr>
        <w:t>电场</w:t>
      </w:r>
      <w:r>
        <w:rPr>
          <w:rFonts w:cstheme="minorHAnsi" w:hint="eastAsia"/>
        </w:rPr>
        <w:t xml:space="preserve">  B</w:t>
      </w:r>
    </w:p>
    <w:p w14:paraId="38A0A911" w14:textId="77777777" w:rsidR="003844D7" w:rsidRDefault="003844D7" w:rsidP="003844D7">
      <w:pPr>
        <w:adjustRightInd w:val="0"/>
        <w:snapToGrid w:val="0"/>
        <w:rPr>
          <w:rFonts w:cstheme="minorHAnsi"/>
        </w:rPr>
      </w:pPr>
      <w:r>
        <w:rPr>
          <w:rFonts w:cstheme="minorHAnsi"/>
        </w:rPr>
        <w:t>2</w:t>
      </w:r>
      <w:r>
        <w:rPr>
          <w:rFonts w:asciiTheme="minorEastAsia" w:hAnsiTheme="minorEastAsia" w:cstheme="minorHAnsi" w:hint="eastAsia"/>
          <w:szCs w:val="21"/>
        </w:rPr>
        <w:t xml:space="preserve">. </w:t>
      </w:r>
      <w:r>
        <w:rPr>
          <w:rFonts w:cstheme="minorHAnsi"/>
        </w:rPr>
        <w:t>（</w:t>
      </w:r>
      <w:r>
        <w:rPr>
          <w:rFonts w:cstheme="minorHAnsi"/>
        </w:rPr>
        <w:t>1</w:t>
      </w:r>
      <w:r>
        <w:rPr>
          <w:rFonts w:cstheme="minorHAnsi"/>
        </w:rPr>
        <w:t>）（</w:t>
      </w:r>
      <w:r>
        <w:rPr>
          <w:rFonts w:cstheme="minorHAnsi" w:hint="eastAsia"/>
        </w:rPr>
        <w:t>2</w:t>
      </w:r>
      <w:r>
        <w:rPr>
          <w:rFonts w:cstheme="minorHAnsi"/>
        </w:rPr>
        <w:t>分）</w:t>
      </w:r>
      <w:r>
        <w:rPr>
          <w:rFonts w:cstheme="minorHAnsi" w:hint="eastAsia"/>
        </w:rPr>
        <w:t>A</w:t>
      </w:r>
      <w:r>
        <w:rPr>
          <w:rFonts w:cstheme="minorHAnsi" w:hint="eastAsia"/>
        </w:rPr>
        <w:t>；</w:t>
      </w:r>
    </w:p>
    <w:p w14:paraId="0682C267" w14:textId="77777777" w:rsidR="003844D7" w:rsidRPr="009B16D7" w:rsidRDefault="003844D7" w:rsidP="003844D7">
      <w:pPr>
        <w:adjustRightInd w:val="0"/>
        <w:snapToGrid w:val="0"/>
        <w:ind w:firstLineChars="200" w:firstLine="420"/>
        <w:rPr>
          <w:rStyle w:val="cf01"/>
          <w:rFonts w:ascii="楷体" w:eastAsia="楷体" w:hAnsi="楷体" w:cstheme="minorHAnsi" w:hint="default"/>
          <w:szCs w:val="21"/>
        </w:rPr>
      </w:pPr>
      <w:r>
        <w:rPr>
          <w:rFonts w:cstheme="minorHAnsi" w:hint="eastAsia"/>
        </w:rPr>
        <w:t>(2)</w:t>
      </w:r>
      <w:r>
        <w:rPr>
          <w:rFonts w:cstheme="minorHAnsi"/>
        </w:rPr>
        <w:t>（</w:t>
      </w:r>
      <w:r>
        <w:rPr>
          <w:rFonts w:cstheme="minorHAnsi" w:hint="eastAsia"/>
        </w:rPr>
        <w:t>3</w:t>
      </w:r>
      <w:r>
        <w:rPr>
          <w:rFonts w:cstheme="minorHAnsi"/>
        </w:rPr>
        <w:t>分）</w:t>
      </w:r>
      <w:r>
        <w:rPr>
          <w:rFonts w:cstheme="minorHAnsi" w:hint="eastAsia"/>
        </w:rPr>
        <w:t>电场能以及回路中的内能</w:t>
      </w:r>
      <w:r w:rsidRPr="009B16D7">
        <w:rPr>
          <w:rStyle w:val="cf01"/>
          <w:rFonts w:ascii="楷体" w:eastAsia="楷体" w:hAnsi="楷体" w:cstheme="minorHAnsi" w:hint="default"/>
          <w:szCs w:val="21"/>
        </w:rPr>
        <w:t>（仅写电场能，得2分</w:t>
      </w:r>
      <w:r w:rsidRPr="009B16D7">
        <w:rPr>
          <w:rFonts w:ascii="楷体" w:eastAsia="楷体" w:hAnsi="楷体" w:cstheme="minorHAnsi" w:hint="eastAsia"/>
        </w:rPr>
        <w:t>；</w:t>
      </w:r>
      <w:r>
        <w:rPr>
          <w:rFonts w:ascii="楷体" w:eastAsia="楷体" w:hAnsi="楷体" w:cstheme="minorHAnsi" w:hint="eastAsia"/>
        </w:rPr>
        <w:t>写出</w:t>
      </w:r>
      <w:r w:rsidRPr="009B16D7">
        <w:rPr>
          <w:rStyle w:val="cf01"/>
          <w:rFonts w:ascii="楷体" w:eastAsia="楷体" w:hAnsi="楷体" w:cstheme="minorHAnsi" w:hint="default"/>
          <w:szCs w:val="21"/>
        </w:rPr>
        <w:t>内能</w:t>
      </w:r>
      <w:r>
        <w:rPr>
          <w:rStyle w:val="cf01"/>
          <w:rFonts w:ascii="楷体" w:eastAsia="楷体" w:hAnsi="楷体" w:cstheme="minorHAnsi" w:hint="default"/>
          <w:szCs w:val="21"/>
        </w:rPr>
        <w:t>、</w:t>
      </w:r>
      <w:r w:rsidRPr="009B16D7">
        <w:rPr>
          <w:rFonts w:ascii="楷体" w:eastAsia="楷体" w:hAnsi="楷体" w:cstheme="minorHAnsi" w:hint="eastAsia"/>
          <w:szCs w:val="21"/>
        </w:rPr>
        <w:t>线路中的电阻的焦耳热、向空间辐射电磁波的能量等，</w:t>
      </w:r>
      <w:r>
        <w:rPr>
          <w:rFonts w:ascii="楷体" w:eastAsia="楷体" w:hAnsi="楷体" w:cstheme="minorHAnsi" w:hint="eastAsia"/>
          <w:szCs w:val="21"/>
        </w:rPr>
        <w:t>再</w:t>
      </w:r>
      <w:r w:rsidRPr="009B16D7">
        <w:rPr>
          <w:rFonts w:ascii="楷体" w:eastAsia="楷体" w:hAnsi="楷体" w:cstheme="minorHAnsi" w:hint="eastAsia"/>
          <w:szCs w:val="21"/>
        </w:rPr>
        <w:t>得1分。</w:t>
      </w:r>
      <w:r w:rsidRPr="009B16D7">
        <w:rPr>
          <w:rStyle w:val="cf01"/>
          <w:rFonts w:ascii="楷体" w:eastAsia="楷体" w:hAnsi="楷体" w:cstheme="minorHAnsi" w:hint="default"/>
          <w:szCs w:val="21"/>
        </w:rPr>
        <w:t>）</w:t>
      </w:r>
    </w:p>
    <w:p w14:paraId="616898FF" w14:textId="77777777" w:rsidR="003844D7" w:rsidRPr="000D4399" w:rsidRDefault="003844D7" w:rsidP="003844D7">
      <w:pPr>
        <w:adjustRightInd w:val="0"/>
        <w:snapToGrid w:val="0"/>
        <w:rPr>
          <w:rFonts w:eastAsia="楷体" w:cstheme="minorHAnsi"/>
        </w:rPr>
      </w:pPr>
      <w:r>
        <w:rPr>
          <w:rFonts w:cstheme="minorHAnsi" w:hint="eastAsia"/>
        </w:rPr>
        <w:t>3</w:t>
      </w:r>
      <w:r>
        <w:rPr>
          <w:rFonts w:asciiTheme="minorEastAsia" w:hAnsiTheme="minorEastAsia" w:cstheme="minorHAnsi" w:hint="eastAsia"/>
          <w:szCs w:val="21"/>
        </w:rPr>
        <w:t>.</w:t>
      </w:r>
      <w:r>
        <w:rPr>
          <w:rFonts w:cstheme="minorHAnsi"/>
        </w:rPr>
        <w:t xml:space="preserve"> </w:t>
      </w:r>
      <w:r>
        <w:rPr>
          <w:rFonts w:cstheme="minorHAnsi"/>
        </w:rPr>
        <w:t>（</w:t>
      </w:r>
      <w:r>
        <w:rPr>
          <w:rFonts w:cstheme="minorHAnsi" w:hint="eastAsia"/>
        </w:rPr>
        <w:t>3</w:t>
      </w:r>
      <w:r>
        <w:rPr>
          <w:rFonts w:cstheme="minorHAnsi"/>
        </w:rPr>
        <w:t>分）</w:t>
      </w:r>
      <w:r w:rsidRPr="000D4399">
        <w:rPr>
          <w:rFonts w:eastAsia="楷体" w:cstheme="minorHAnsi"/>
        </w:rPr>
        <w:t>开放性回答。比如：</w:t>
      </w:r>
      <w:r w:rsidRPr="000D4399">
        <w:rPr>
          <w:rFonts w:cstheme="minorHAnsi"/>
        </w:rPr>
        <w:t>“</w:t>
      </w:r>
      <w:r w:rsidRPr="000D4399">
        <w:rPr>
          <w:rFonts w:cstheme="minorHAnsi"/>
        </w:rPr>
        <w:t>同意，需要补充条件，看成理想变压器。</w:t>
      </w:r>
      <w:r w:rsidRPr="000D4399">
        <w:rPr>
          <w:rFonts w:cstheme="minorHAnsi"/>
        </w:rPr>
        <w:t>”“</w:t>
      </w:r>
      <w:r w:rsidRPr="000D4399">
        <w:rPr>
          <w:rFonts w:cstheme="minorHAnsi"/>
        </w:rPr>
        <w:t>不同意。该公式适用于理想变压器。</w:t>
      </w:r>
      <w:r w:rsidRPr="000D4399">
        <w:rPr>
          <w:rFonts w:cstheme="minorHAnsi"/>
        </w:rPr>
        <w:t>”</w:t>
      </w:r>
      <w:r w:rsidRPr="000D4399">
        <w:rPr>
          <w:rFonts w:eastAsia="楷体" w:cstheme="minorHAnsi"/>
        </w:rPr>
        <w:t>（单独判断不得分，结论和理由需要匹配</w:t>
      </w:r>
      <w:r>
        <w:rPr>
          <w:rFonts w:eastAsia="楷体" w:cstheme="minorHAnsi" w:hint="eastAsia"/>
        </w:rPr>
        <w:t>，</w:t>
      </w:r>
      <w:r w:rsidRPr="000D4399">
        <w:rPr>
          <w:rFonts w:eastAsia="楷体" w:cstheme="minorHAnsi"/>
        </w:rPr>
        <w:t>正确表述一个理由即可；</w:t>
      </w:r>
      <w:r w:rsidRPr="000D4399">
        <w:rPr>
          <w:rFonts w:eastAsia="华文中宋" w:cstheme="minorHAnsi"/>
        </w:rPr>
        <w:t>“</w:t>
      </w:r>
      <w:r w:rsidRPr="000D4399">
        <w:rPr>
          <w:rFonts w:eastAsia="华文中宋" w:cstheme="minorHAnsi"/>
        </w:rPr>
        <w:t>实际变压器存在损耗</w:t>
      </w:r>
      <w:r w:rsidRPr="000D4399">
        <w:rPr>
          <w:rFonts w:eastAsia="华文中宋" w:cstheme="minorHAnsi"/>
        </w:rPr>
        <w:t>”“</w:t>
      </w:r>
      <w:r w:rsidRPr="000D4399">
        <w:rPr>
          <w:rFonts w:eastAsia="华文中宋" w:cstheme="minorHAnsi"/>
        </w:rPr>
        <w:t>铁芯外面可能也存在磁场</w:t>
      </w:r>
      <w:r w:rsidRPr="000D4399">
        <w:rPr>
          <w:rFonts w:eastAsia="华文中宋" w:cstheme="minorHAnsi"/>
        </w:rPr>
        <w:t>”“</w:t>
      </w:r>
      <w:r w:rsidRPr="000D4399">
        <w:rPr>
          <w:rFonts w:eastAsia="华文中宋" w:cstheme="minorHAnsi"/>
        </w:rPr>
        <w:t>铁芯</w:t>
      </w:r>
      <w:r>
        <w:rPr>
          <w:rFonts w:eastAsia="华文中宋" w:cstheme="minorHAnsi" w:hint="eastAsia"/>
        </w:rPr>
        <w:t>存在</w:t>
      </w:r>
      <w:r w:rsidRPr="000D4399">
        <w:rPr>
          <w:rFonts w:eastAsia="华文中宋" w:cstheme="minorHAnsi"/>
        </w:rPr>
        <w:t>漏磁</w:t>
      </w:r>
      <w:r>
        <w:rPr>
          <w:rFonts w:eastAsia="华文中宋" w:cstheme="minorHAnsi" w:hint="eastAsia"/>
        </w:rPr>
        <w:t>，</w:t>
      </w:r>
      <w:r w:rsidRPr="000D4399">
        <w:rPr>
          <w:rFonts w:eastAsia="华文中宋" w:cstheme="minorHAnsi"/>
        </w:rPr>
        <w:t>输出电压小于</w:t>
      </w:r>
      <w:r w:rsidRPr="000D4399">
        <w:rPr>
          <w:rFonts w:eastAsia="华文中宋" w:cstheme="minorHAnsi"/>
        </w:rPr>
        <w:t>36V” “</w:t>
      </w:r>
      <w:r w:rsidRPr="000D4399">
        <w:rPr>
          <w:rFonts w:eastAsia="华文中宋" w:cstheme="minorHAnsi"/>
        </w:rPr>
        <w:t>若输入为直流电，输出电压为</w:t>
      </w:r>
      <w:r w:rsidRPr="000D4399">
        <w:rPr>
          <w:rFonts w:eastAsia="华文中宋" w:cstheme="minorHAnsi"/>
        </w:rPr>
        <w:t>0”</w:t>
      </w:r>
      <w:r w:rsidRPr="000D4399">
        <w:rPr>
          <w:rFonts w:eastAsia="楷体" w:cstheme="minorHAnsi"/>
        </w:rPr>
        <w:t>等也可得分。）</w:t>
      </w:r>
    </w:p>
    <w:p w14:paraId="04C25598" w14:textId="77777777" w:rsidR="003844D7" w:rsidRDefault="003844D7" w:rsidP="005C6FDD">
      <w:pPr>
        <w:jc w:val="center"/>
      </w:pPr>
      <w:r>
        <w:rPr>
          <w:rFonts w:hint="eastAsia"/>
        </w:rPr>
        <w:t>六、碰撞（</w:t>
      </w:r>
      <w:r>
        <w:rPr>
          <w:rFonts w:hint="eastAsia"/>
        </w:rPr>
        <w:t>17</w:t>
      </w:r>
      <w:r>
        <w:rPr>
          <w:rFonts w:hint="eastAsia"/>
        </w:rPr>
        <w:t>分）</w:t>
      </w:r>
    </w:p>
    <w:p w14:paraId="2E5A4B5D" w14:textId="77777777" w:rsidR="003844D7" w:rsidRPr="00DE3FC5" w:rsidRDefault="003844D7" w:rsidP="003844D7">
      <w:pPr>
        <w:pStyle w:val="af2"/>
        <w:ind w:firstLine="420"/>
        <w:rPr>
          <w:rFonts w:ascii="楷体" w:eastAsia="楷体" w:hAnsi="楷体" w:cstheme="minorHAnsi" w:hint="eastAsia"/>
        </w:rPr>
      </w:pPr>
      <w:r>
        <w:rPr>
          <w:rFonts w:cstheme="minorHAnsi"/>
        </w:rPr>
        <w:t xml:space="preserve"> 1</w:t>
      </w:r>
      <w:r>
        <w:rPr>
          <w:rFonts w:asciiTheme="minorEastAsia" w:hAnsiTheme="minorEastAsia" w:cstheme="minorHAnsi" w:hint="eastAsia"/>
          <w:szCs w:val="21"/>
        </w:rPr>
        <w:t>.</w:t>
      </w:r>
      <w:r>
        <w:rPr>
          <w:rFonts w:cstheme="minorHAnsi"/>
        </w:rPr>
        <w:t>（</w:t>
      </w:r>
      <w:r>
        <w:rPr>
          <w:rFonts w:cstheme="minorHAnsi"/>
        </w:rPr>
        <w:t>1</w:t>
      </w:r>
      <w:r>
        <w:rPr>
          <w:rFonts w:cstheme="minorHAnsi"/>
        </w:rPr>
        <w:t>）（</w:t>
      </w:r>
      <w:r>
        <w:rPr>
          <w:rFonts w:cstheme="minorHAnsi" w:hint="eastAsia"/>
        </w:rPr>
        <w:t>5</w:t>
      </w:r>
      <w:r>
        <w:rPr>
          <w:rFonts w:cstheme="minorHAnsi"/>
        </w:rPr>
        <w:t>分）</w:t>
      </w:r>
      <w:r w:rsidRPr="00DE3FC5">
        <w:rPr>
          <w:rFonts w:ascii="楷体" w:eastAsia="楷体" w:hAnsi="楷体" w:cstheme="minorHAnsi" w:hint="eastAsia"/>
        </w:rPr>
        <w:t>论证表述一：</w:t>
      </w:r>
    </w:p>
    <w:p w14:paraId="5909E987" w14:textId="77777777" w:rsidR="003844D7" w:rsidRPr="009B16D7" w:rsidRDefault="003844D7" w:rsidP="003844D7">
      <w:pPr>
        <w:pStyle w:val="af2"/>
        <w:ind w:firstLine="420"/>
        <w:rPr>
          <w:rFonts w:eastAsia="华文中宋"/>
          <w:szCs w:val="21"/>
        </w:rPr>
      </w:pPr>
      <w:r>
        <w:rPr>
          <w:rFonts w:hint="eastAsia"/>
        </w:rPr>
        <w:t>碰撞之后两球速度为－</w:t>
      </w:r>
      <w:r>
        <w:rPr>
          <w:rFonts w:ascii="Book Antiqua" w:hAnsi="Book Antiqua"/>
          <w:i/>
          <w:iCs/>
        </w:rPr>
        <w:t>v</w:t>
      </w:r>
      <w:r>
        <w:rPr>
          <w:rFonts w:hint="eastAsia"/>
          <w:vertAlign w:val="subscript"/>
        </w:rPr>
        <w:t>2</w:t>
      </w:r>
      <w:r>
        <w:rPr>
          <w:rFonts w:hint="eastAsia"/>
        </w:rPr>
        <w:t>和</w:t>
      </w:r>
      <w:r>
        <w:rPr>
          <w:rFonts w:ascii="Book Antiqua" w:hAnsi="Book Antiqua"/>
          <w:i/>
          <w:iCs/>
        </w:rPr>
        <w:t>v</w:t>
      </w:r>
      <w:r>
        <w:rPr>
          <w:rFonts w:hint="eastAsia"/>
          <w:vertAlign w:val="subscript"/>
        </w:rPr>
        <w:t>3</w:t>
      </w:r>
      <w:r>
        <w:rPr>
          <w:rFonts w:cstheme="minorHAnsi"/>
        </w:rPr>
        <w:t>（</w:t>
      </w:r>
      <w:r>
        <w:rPr>
          <w:rFonts w:hint="eastAsia"/>
        </w:rPr>
        <w:t>或者画图标识</w:t>
      </w:r>
      <w:r>
        <w:rPr>
          <w:rFonts w:ascii="Book Antiqua" w:hAnsi="Book Antiqua"/>
          <w:i/>
          <w:iCs/>
        </w:rPr>
        <w:t>v</w:t>
      </w:r>
      <w:r>
        <w:rPr>
          <w:rFonts w:hint="eastAsia"/>
          <w:vertAlign w:val="subscript"/>
        </w:rPr>
        <w:t>1</w:t>
      </w:r>
      <w:r>
        <w:rPr>
          <w:rFonts w:hint="eastAsia"/>
          <w:vertAlign w:val="subscript"/>
        </w:rPr>
        <w:t>、</w:t>
      </w:r>
      <w:r>
        <w:rPr>
          <w:rFonts w:ascii="Book Antiqua" w:hAnsi="Book Antiqua"/>
          <w:i/>
          <w:iCs/>
        </w:rPr>
        <w:t>v</w:t>
      </w:r>
      <w:r>
        <w:rPr>
          <w:rFonts w:hint="eastAsia"/>
          <w:vertAlign w:val="subscript"/>
        </w:rPr>
        <w:t>2</w:t>
      </w:r>
      <w:r>
        <w:rPr>
          <w:rFonts w:hint="eastAsia"/>
          <w:vertAlign w:val="subscript"/>
        </w:rPr>
        <w:t>、</w:t>
      </w:r>
      <w:r>
        <w:rPr>
          <w:rFonts w:ascii="Book Antiqua" w:hAnsi="Book Antiqua"/>
          <w:i/>
          <w:iCs/>
        </w:rPr>
        <w:t>v</w:t>
      </w:r>
      <w:r>
        <w:rPr>
          <w:rFonts w:hint="eastAsia"/>
          <w:vertAlign w:val="subscript"/>
        </w:rPr>
        <w:t>3</w:t>
      </w:r>
      <w:r>
        <w:rPr>
          <w:rFonts w:cstheme="minorHAnsi" w:hint="eastAsia"/>
        </w:rPr>
        <w:t>）</w:t>
      </w:r>
      <w:r>
        <w:rPr>
          <w:rFonts w:cstheme="minorHAnsi"/>
        </w:rPr>
        <w:tab/>
      </w:r>
      <w:r>
        <w:rPr>
          <w:rFonts w:cstheme="minorHAnsi"/>
        </w:rPr>
        <w:t>（</w:t>
      </w:r>
      <w:r>
        <w:rPr>
          <w:rFonts w:cstheme="minorHAnsi" w:hint="eastAsia"/>
        </w:rPr>
        <w:t>1</w:t>
      </w:r>
      <w:r>
        <w:rPr>
          <w:rFonts w:cstheme="minorHAnsi" w:hint="eastAsia"/>
        </w:rPr>
        <w:t>分）</w:t>
      </w:r>
    </w:p>
    <w:p w14:paraId="6C50C977" w14:textId="77777777" w:rsidR="003844D7" w:rsidRDefault="003844D7" w:rsidP="003844D7">
      <w:pPr>
        <w:pStyle w:val="af2"/>
        <w:ind w:firstLine="420"/>
        <w:rPr>
          <w:rFonts w:eastAsia="华文中宋"/>
          <w:szCs w:val="21"/>
        </w:rPr>
      </w:pPr>
      <w:r>
        <w:rPr>
          <w:rFonts w:hint="eastAsia"/>
        </w:rPr>
        <w:t>根据动量守恒定律：</w:t>
      </w:r>
      <w:r>
        <w:rPr>
          <w:rFonts w:eastAsia="华文中宋"/>
          <w:noProof/>
          <w:position w:val="-12"/>
          <w:szCs w:val="21"/>
        </w:rPr>
        <w:drawing>
          <wp:inline distT="0" distB="0" distL="0" distR="0" wp14:anchorId="1719E342" wp14:editId="57301B57">
            <wp:extent cx="1174750" cy="228600"/>
            <wp:effectExtent l="0" t="0" r="6350" b="0"/>
            <wp:docPr id="170196577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74750" cy="228600"/>
                    </a:xfrm>
                    <a:prstGeom prst="rect">
                      <a:avLst/>
                    </a:prstGeom>
                    <a:noFill/>
                    <a:ln>
                      <a:noFill/>
                    </a:ln>
                  </pic:spPr>
                </pic:pic>
              </a:graphicData>
            </a:graphic>
          </wp:inline>
        </w:drawing>
      </w:r>
      <w:r>
        <w:rPr>
          <w:rFonts w:eastAsia="华文中宋"/>
          <w:szCs w:val="21"/>
        </w:rPr>
        <w:tab/>
      </w:r>
      <w:r>
        <w:rPr>
          <w:rFonts w:eastAsia="华文中宋"/>
          <w:szCs w:val="21"/>
        </w:rPr>
        <w:tab/>
      </w:r>
      <w:r>
        <w:rPr>
          <w:rFonts w:eastAsia="华文中宋"/>
          <w:szCs w:val="21"/>
        </w:rPr>
        <w:tab/>
      </w:r>
      <w:r>
        <w:rPr>
          <w:rFonts w:eastAsia="华文中宋"/>
          <w:szCs w:val="21"/>
        </w:rPr>
        <w:tab/>
      </w:r>
      <w:r>
        <w:rPr>
          <w:rFonts w:eastAsia="华文中宋"/>
          <w:szCs w:val="21"/>
        </w:rPr>
        <w:tab/>
      </w:r>
      <w:r>
        <w:rPr>
          <w:rFonts w:eastAsia="华文中宋"/>
          <w:szCs w:val="21"/>
        </w:rPr>
        <w:tab/>
      </w:r>
      <w:r>
        <w:rPr>
          <w:rFonts w:eastAsia="华文中宋"/>
          <w:szCs w:val="21"/>
        </w:rPr>
        <w:tab/>
      </w:r>
      <w:r>
        <w:rPr>
          <w:rFonts w:eastAsia="华文中宋"/>
          <w:szCs w:val="21"/>
        </w:rPr>
        <w:tab/>
      </w:r>
      <w:r>
        <w:rPr>
          <w:rFonts w:cstheme="minorHAnsi"/>
        </w:rPr>
        <w:t>（</w:t>
      </w:r>
      <w:r>
        <w:rPr>
          <w:rFonts w:cstheme="minorHAnsi" w:hint="eastAsia"/>
        </w:rPr>
        <w:t>1</w:t>
      </w:r>
      <w:r>
        <w:rPr>
          <w:rFonts w:cstheme="minorHAnsi" w:hint="eastAsia"/>
        </w:rPr>
        <w:t>分）</w:t>
      </w:r>
    </w:p>
    <w:p w14:paraId="724DC9DF" w14:textId="77777777" w:rsidR="003844D7" w:rsidRDefault="003844D7" w:rsidP="003844D7">
      <w:pPr>
        <w:adjustRightInd w:val="0"/>
        <w:snapToGrid w:val="0"/>
        <w:ind w:left="139" w:firstLine="281"/>
        <w:rPr>
          <w:rFonts w:cstheme="minorHAnsi"/>
        </w:rPr>
      </w:pPr>
      <w:r>
        <w:rPr>
          <w:rFonts w:cstheme="minorHAnsi" w:hint="eastAsia"/>
        </w:rPr>
        <w:t>设摆角为</w:t>
      </w:r>
      <w:r w:rsidRPr="00B602CE">
        <w:rPr>
          <w:rFonts w:cstheme="minorHAnsi"/>
          <w:i/>
          <w:iCs/>
        </w:rPr>
        <w:t>θ</w:t>
      </w:r>
      <w:r>
        <w:rPr>
          <w:rFonts w:cstheme="minorHAnsi" w:hint="eastAsia"/>
        </w:rPr>
        <w:t>，绳长为</w:t>
      </w:r>
      <w:r>
        <w:rPr>
          <w:rFonts w:cstheme="minorHAnsi" w:hint="eastAsia"/>
          <w:i/>
          <w:iCs/>
        </w:rPr>
        <w:t>L</w:t>
      </w:r>
    </w:p>
    <w:p w14:paraId="2D4662BA" w14:textId="77777777" w:rsidR="003844D7" w:rsidRDefault="003844D7" w:rsidP="003844D7">
      <w:pPr>
        <w:adjustRightInd w:val="0"/>
        <w:snapToGrid w:val="0"/>
        <w:ind w:left="139" w:hangingChars="66" w:hanging="139"/>
        <w:rPr>
          <w:i/>
          <w:iCs/>
        </w:rPr>
      </w:pPr>
      <w:r>
        <w:rPr>
          <w:rFonts w:cstheme="minorHAnsi" w:hint="eastAsia"/>
        </w:rPr>
        <w:t>摆下来的过程由动能定理</w:t>
      </w:r>
      <w:r>
        <w:rPr>
          <w:noProof/>
          <w:position w:val="-20"/>
        </w:rPr>
        <w:drawing>
          <wp:inline distT="0" distB="0" distL="0" distR="0" wp14:anchorId="6B95B391" wp14:editId="6916AF25">
            <wp:extent cx="2038350" cy="342900"/>
            <wp:effectExtent l="0" t="0" r="0" b="0"/>
            <wp:docPr id="1251271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38350" cy="342900"/>
                    </a:xfrm>
                    <a:prstGeom prst="rect">
                      <a:avLst/>
                    </a:prstGeom>
                    <a:noFill/>
                    <a:ln>
                      <a:noFill/>
                    </a:ln>
                  </pic:spPr>
                </pic:pic>
              </a:graphicData>
            </a:graphic>
          </wp:inline>
        </w:drawing>
      </w:r>
      <w:r>
        <w:rPr>
          <w:rFonts w:hint="eastAsia"/>
        </w:rPr>
        <w:t>可知</w:t>
      </w:r>
      <w:r>
        <w:rPr>
          <w:noProof/>
          <w:position w:val="-20"/>
        </w:rPr>
        <w:drawing>
          <wp:inline distT="0" distB="0" distL="0" distR="0" wp14:anchorId="264A06D2" wp14:editId="00F45ABE">
            <wp:extent cx="495300" cy="342900"/>
            <wp:effectExtent l="0" t="0" r="0" b="0"/>
            <wp:docPr id="110145812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5300" cy="342900"/>
                    </a:xfrm>
                    <a:prstGeom prst="rect">
                      <a:avLst/>
                    </a:prstGeom>
                    <a:noFill/>
                    <a:ln>
                      <a:noFill/>
                    </a:ln>
                  </pic:spPr>
                </pic:pic>
              </a:graphicData>
            </a:graphic>
          </wp:inline>
        </w:drawing>
      </w:r>
      <w:r>
        <w:rPr>
          <w:rFonts w:hint="eastAsia"/>
        </w:rPr>
        <w:t>①</w:t>
      </w:r>
      <w:r>
        <w:tab/>
      </w:r>
      <w:r>
        <w:rPr>
          <w:rFonts w:cstheme="minorHAnsi"/>
        </w:rPr>
        <w:t>（</w:t>
      </w:r>
      <w:r>
        <w:rPr>
          <w:rFonts w:cstheme="minorHAnsi" w:hint="eastAsia"/>
        </w:rPr>
        <w:t>2</w:t>
      </w:r>
      <w:r>
        <w:rPr>
          <w:rFonts w:cstheme="minorHAnsi"/>
        </w:rPr>
        <w:t>分）</w:t>
      </w:r>
    </w:p>
    <w:p w14:paraId="00465703" w14:textId="77777777" w:rsidR="003844D7" w:rsidRDefault="003844D7" w:rsidP="003844D7">
      <w:pPr>
        <w:adjustRightInd w:val="0"/>
        <w:snapToGrid w:val="0"/>
        <w:ind w:left="139" w:hangingChars="66" w:hanging="139"/>
      </w:pPr>
      <w:r>
        <w:rPr>
          <w:rFonts w:hint="eastAsia"/>
        </w:rPr>
        <w:t>由几何关系</w:t>
      </w:r>
      <w:r>
        <w:rPr>
          <w:noProof/>
          <w:position w:val="-20"/>
        </w:rPr>
        <w:drawing>
          <wp:inline distT="0" distB="0" distL="0" distR="0" wp14:anchorId="3949E432" wp14:editId="62C41C58">
            <wp:extent cx="641350" cy="342900"/>
            <wp:effectExtent l="0" t="0" r="6350" b="0"/>
            <wp:docPr id="115288363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1350" cy="342900"/>
                    </a:xfrm>
                    <a:prstGeom prst="rect">
                      <a:avLst/>
                    </a:prstGeom>
                    <a:noFill/>
                    <a:ln>
                      <a:noFill/>
                    </a:ln>
                  </pic:spPr>
                </pic:pic>
              </a:graphicData>
            </a:graphic>
          </wp:inline>
        </w:drawing>
      </w:r>
      <w:r>
        <w:rPr>
          <w:rFonts w:hint="eastAsia"/>
        </w:rPr>
        <w:t>可知</w:t>
      </w:r>
      <w:r>
        <w:rPr>
          <w:noProof/>
          <w:position w:val="-20"/>
        </w:rPr>
        <w:drawing>
          <wp:inline distT="0" distB="0" distL="0" distR="0" wp14:anchorId="18803A88" wp14:editId="0A522FBA">
            <wp:extent cx="476250" cy="342900"/>
            <wp:effectExtent l="0" t="0" r="0" b="0"/>
            <wp:docPr id="105286256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50" cy="342900"/>
                    </a:xfrm>
                    <a:prstGeom prst="rect">
                      <a:avLst/>
                    </a:prstGeom>
                    <a:noFill/>
                    <a:ln>
                      <a:noFill/>
                    </a:ln>
                  </pic:spPr>
                </pic:pic>
              </a:graphicData>
            </a:graphic>
          </wp:inline>
        </w:drawing>
      </w:r>
      <w:r>
        <w:rPr>
          <w:rFonts w:hint="eastAsia"/>
        </w:rPr>
        <w:t>②</w:t>
      </w:r>
      <w:r>
        <w:tab/>
      </w:r>
      <w:r>
        <w:tab/>
      </w:r>
      <w:r>
        <w:tab/>
      </w:r>
      <w:r>
        <w:rPr>
          <w:rFonts w:hint="eastAsia"/>
        </w:rPr>
        <w:t xml:space="preserve">  </w:t>
      </w:r>
      <w:r>
        <w:tab/>
      </w:r>
      <w:r>
        <w:tab/>
      </w:r>
      <w:r>
        <w:tab/>
      </w:r>
      <w:r>
        <w:tab/>
      </w:r>
      <w:r>
        <w:tab/>
      </w:r>
      <w:r>
        <w:tab/>
      </w:r>
      <w:r>
        <w:rPr>
          <w:rFonts w:cstheme="minorHAnsi"/>
        </w:rPr>
        <w:t>（</w:t>
      </w:r>
      <w:r>
        <w:rPr>
          <w:rFonts w:cstheme="minorHAnsi" w:hint="eastAsia"/>
        </w:rPr>
        <w:t>1</w:t>
      </w:r>
      <w:r>
        <w:rPr>
          <w:rFonts w:cstheme="minorHAnsi" w:hint="eastAsia"/>
        </w:rPr>
        <w:t>分）</w:t>
      </w:r>
    </w:p>
    <w:p w14:paraId="2584AE9C" w14:textId="77777777" w:rsidR="003844D7" w:rsidRDefault="003844D7" w:rsidP="003844D7">
      <w:pPr>
        <w:adjustRightInd w:val="0"/>
        <w:snapToGrid w:val="0"/>
        <w:ind w:left="139" w:hangingChars="66" w:hanging="139"/>
        <w:rPr>
          <w:position w:val="-6"/>
        </w:rPr>
      </w:pPr>
      <w:r>
        <w:rPr>
          <w:rFonts w:hint="eastAsia"/>
        </w:rPr>
        <w:t>由①②可知</w:t>
      </w:r>
      <w:r>
        <w:rPr>
          <w:noProof/>
          <w:position w:val="-6"/>
        </w:rPr>
        <w:drawing>
          <wp:inline distT="0" distB="0" distL="0" distR="0" wp14:anchorId="0DFDAE84" wp14:editId="581CBD6B">
            <wp:extent cx="273050" cy="165100"/>
            <wp:effectExtent l="0" t="0" r="0" b="6350"/>
            <wp:docPr id="20679914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3050" cy="165100"/>
                    </a:xfrm>
                    <a:prstGeom prst="rect">
                      <a:avLst/>
                    </a:prstGeom>
                    <a:noFill/>
                    <a:ln>
                      <a:noFill/>
                    </a:ln>
                  </pic:spPr>
                </pic:pic>
              </a:graphicData>
            </a:graphic>
          </wp:inline>
        </w:drawing>
      </w:r>
    </w:p>
    <w:p w14:paraId="6E2B6A11" w14:textId="77777777" w:rsidR="003844D7" w:rsidRDefault="003844D7" w:rsidP="003844D7">
      <w:pPr>
        <w:adjustRightInd w:val="0"/>
        <w:snapToGrid w:val="0"/>
        <w:ind w:left="139" w:hangingChars="66" w:hanging="139"/>
      </w:pPr>
      <w:r>
        <w:rPr>
          <w:rFonts w:hint="eastAsia"/>
        </w:rPr>
        <w:t>所以：</w:t>
      </w:r>
      <w:r>
        <w:rPr>
          <w:rFonts w:eastAsia="华文中宋"/>
          <w:noProof/>
          <w:position w:val="-12"/>
          <w:szCs w:val="21"/>
        </w:rPr>
        <w:drawing>
          <wp:inline distT="0" distB="0" distL="0" distR="0" wp14:anchorId="619B85F0" wp14:editId="266E40C0">
            <wp:extent cx="1041400" cy="215900"/>
            <wp:effectExtent l="0" t="0" r="6350" b="0"/>
            <wp:docPr id="117313695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41400" cy="215900"/>
                    </a:xfrm>
                    <a:prstGeom prst="rect">
                      <a:avLst/>
                    </a:prstGeom>
                    <a:noFill/>
                    <a:ln>
                      <a:noFill/>
                    </a:ln>
                  </pic:spPr>
                </pic:pic>
              </a:graphicData>
            </a:graphic>
          </wp:inline>
        </w:drawing>
      </w:r>
    </w:p>
    <w:p w14:paraId="1290FCC6" w14:textId="77777777" w:rsidR="003844D7" w:rsidRPr="00DE3FC5" w:rsidRDefault="003844D7" w:rsidP="003844D7">
      <w:pPr>
        <w:adjustRightInd w:val="0"/>
        <w:snapToGrid w:val="0"/>
        <w:ind w:left="139" w:hangingChars="66" w:hanging="139"/>
        <w:rPr>
          <w:rFonts w:ascii="楷体" w:eastAsia="楷体" w:hAnsi="楷体" w:cstheme="minorHAnsi" w:hint="eastAsia"/>
        </w:rPr>
      </w:pPr>
      <w:r w:rsidRPr="00DE3FC5">
        <w:rPr>
          <w:rFonts w:ascii="楷体" w:eastAsia="楷体" w:hAnsi="楷体" w:cstheme="minorHAnsi" w:hint="eastAsia"/>
        </w:rPr>
        <w:t>论证表述二：</w:t>
      </w:r>
    </w:p>
    <w:p w14:paraId="5F3DEF4D" w14:textId="77777777" w:rsidR="003844D7" w:rsidRDefault="003844D7" w:rsidP="003844D7">
      <w:pPr>
        <w:pStyle w:val="af2"/>
        <w:ind w:firstLine="420"/>
      </w:pPr>
      <w:r>
        <w:rPr>
          <w:rFonts w:hint="eastAsia"/>
        </w:rPr>
        <w:t>以向右为正，设甲乙两球碰撞之前速度为</w:t>
      </w:r>
      <w:r>
        <w:rPr>
          <w:rFonts w:ascii="Book Antiqua" w:hAnsi="Book Antiqua"/>
          <w:i/>
          <w:iCs/>
        </w:rPr>
        <w:t>v</w:t>
      </w:r>
      <w:r>
        <w:rPr>
          <w:rFonts w:hint="eastAsia"/>
          <w:vertAlign w:val="subscript"/>
        </w:rPr>
        <w:t>1</w:t>
      </w:r>
      <w:r>
        <w:rPr>
          <w:rFonts w:hint="eastAsia"/>
        </w:rPr>
        <w:t>和</w:t>
      </w:r>
      <w:r>
        <w:rPr>
          <w:rFonts w:hint="eastAsia"/>
        </w:rPr>
        <w:t>0</w:t>
      </w:r>
      <w:r>
        <w:rPr>
          <w:rFonts w:hint="eastAsia"/>
        </w:rPr>
        <w:t>，</w:t>
      </w:r>
    </w:p>
    <w:p w14:paraId="66123FBA" w14:textId="77777777" w:rsidR="003844D7" w:rsidRDefault="003844D7" w:rsidP="003844D7">
      <w:pPr>
        <w:pStyle w:val="af2"/>
        <w:ind w:firstLine="420"/>
        <w:rPr>
          <w:rFonts w:cstheme="minorHAnsi"/>
        </w:rPr>
      </w:pPr>
      <w:r>
        <w:rPr>
          <w:rFonts w:hint="eastAsia"/>
        </w:rPr>
        <w:t>碰撞之后两球速度为－</w:t>
      </w:r>
      <w:r>
        <w:rPr>
          <w:rFonts w:ascii="Book Antiqua" w:hAnsi="Book Antiqua"/>
          <w:i/>
          <w:iCs/>
        </w:rPr>
        <w:t>v</w:t>
      </w:r>
      <w:r>
        <w:rPr>
          <w:rFonts w:hint="eastAsia"/>
          <w:vertAlign w:val="subscript"/>
        </w:rPr>
        <w:t>2</w:t>
      </w:r>
      <w:r>
        <w:rPr>
          <w:rFonts w:hint="eastAsia"/>
        </w:rPr>
        <w:t>和</w:t>
      </w:r>
      <w:r>
        <w:rPr>
          <w:rFonts w:ascii="Book Antiqua" w:hAnsi="Book Antiqua"/>
          <w:i/>
          <w:iCs/>
        </w:rPr>
        <w:t>v</w:t>
      </w:r>
      <w:r>
        <w:rPr>
          <w:rFonts w:hint="eastAsia"/>
          <w:vertAlign w:val="subscript"/>
        </w:rPr>
        <w:t>3</w:t>
      </w:r>
      <w:r>
        <w:rPr>
          <w:rFonts w:cstheme="minorHAnsi"/>
        </w:rPr>
        <w:t>（</w:t>
      </w:r>
      <w:r>
        <w:rPr>
          <w:rFonts w:hint="eastAsia"/>
        </w:rPr>
        <w:t>或者画图标识</w:t>
      </w:r>
      <w:r>
        <w:rPr>
          <w:rFonts w:ascii="Book Antiqua" w:hAnsi="Book Antiqua"/>
          <w:i/>
          <w:iCs/>
        </w:rPr>
        <w:t>v</w:t>
      </w:r>
      <w:r>
        <w:rPr>
          <w:rFonts w:hint="eastAsia"/>
          <w:vertAlign w:val="subscript"/>
        </w:rPr>
        <w:t>1</w:t>
      </w:r>
      <w:r>
        <w:rPr>
          <w:rFonts w:hint="eastAsia"/>
          <w:vertAlign w:val="subscript"/>
        </w:rPr>
        <w:t>、</w:t>
      </w:r>
      <w:r>
        <w:rPr>
          <w:rFonts w:ascii="Book Antiqua" w:hAnsi="Book Antiqua"/>
          <w:i/>
          <w:iCs/>
        </w:rPr>
        <w:t>v</w:t>
      </w:r>
      <w:r>
        <w:rPr>
          <w:rFonts w:hint="eastAsia"/>
          <w:vertAlign w:val="subscript"/>
        </w:rPr>
        <w:t>2</w:t>
      </w:r>
      <w:r>
        <w:rPr>
          <w:rFonts w:hint="eastAsia"/>
          <w:vertAlign w:val="subscript"/>
        </w:rPr>
        <w:t>、</w:t>
      </w:r>
      <w:r>
        <w:rPr>
          <w:rFonts w:ascii="Book Antiqua" w:hAnsi="Book Antiqua"/>
          <w:i/>
          <w:iCs/>
        </w:rPr>
        <w:t>v</w:t>
      </w:r>
      <w:r>
        <w:rPr>
          <w:rFonts w:hint="eastAsia"/>
          <w:vertAlign w:val="subscript"/>
        </w:rPr>
        <w:t>3</w:t>
      </w:r>
      <w:r>
        <w:rPr>
          <w:rFonts w:cstheme="minorHAnsi" w:hint="eastAsia"/>
        </w:rPr>
        <w:t>）</w:t>
      </w:r>
      <w:r>
        <w:rPr>
          <w:rFonts w:cstheme="minorHAnsi"/>
        </w:rPr>
        <w:tab/>
      </w:r>
      <w:r>
        <w:rPr>
          <w:rFonts w:cstheme="minorHAnsi"/>
        </w:rPr>
        <w:tab/>
      </w:r>
      <w:r>
        <w:rPr>
          <w:rFonts w:cstheme="minorHAnsi"/>
        </w:rPr>
        <w:tab/>
      </w:r>
      <w:r>
        <w:rPr>
          <w:rFonts w:cstheme="minorHAnsi"/>
        </w:rPr>
        <w:t>（</w:t>
      </w:r>
      <w:r>
        <w:rPr>
          <w:rFonts w:cstheme="minorHAnsi" w:hint="eastAsia"/>
        </w:rPr>
        <w:t>1</w:t>
      </w:r>
      <w:r>
        <w:rPr>
          <w:rFonts w:cstheme="minorHAnsi" w:hint="eastAsia"/>
        </w:rPr>
        <w:t>分）</w:t>
      </w:r>
    </w:p>
    <w:p w14:paraId="6523ABD8" w14:textId="77777777" w:rsidR="003844D7" w:rsidRDefault="003844D7" w:rsidP="003844D7">
      <w:pPr>
        <w:pStyle w:val="af2"/>
        <w:ind w:firstLine="420"/>
        <w:rPr>
          <w:rFonts w:eastAsia="华文中宋"/>
          <w:szCs w:val="21"/>
        </w:rPr>
      </w:pPr>
      <w:r>
        <w:rPr>
          <w:rFonts w:hint="eastAsia"/>
        </w:rPr>
        <w:t>两球构成的系统碰撞过程动量守恒有：</w:t>
      </w:r>
      <w:r>
        <w:rPr>
          <w:rFonts w:eastAsia="华文中宋"/>
          <w:noProof/>
          <w:position w:val="-12"/>
          <w:szCs w:val="21"/>
        </w:rPr>
        <w:drawing>
          <wp:inline distT="0" distB="0" distL="0" distR="0" wp14:anchorId="6EB6C330" wp14:editId="746B068A">
            <wp:extent cx="1171575" cy="226695"/>
            <wp:effectExtent l="0" t="0" r="9525" b="1905"/>
            <wp:docPr id="3421790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71575" cy="226695"/>
                    </a:xfrm>
                    <a:prstGeom prst="rect">
                      <a:avLst/>
                    </a:prstGeom>
                    <a:noFill/>
                    <a:ln>
                      <a:noFill/>
                    </a:ln>
                  </pic:spPr>
                </pic:pic>
              </a:graphicData>
            </a:graphic>
          </wp:inline>
        </w:drawing>
      </w:r>
      <w:r>
        <w:rPr>
          <w:rFonts w:eastAsia="华文中宋" w:hint="eastAsia"/>
          <w:szCs w:val="21"/>
        </w:rPr>
        <w:t xml:space="preserve"> </w:t>
      </w:r>
      <w:r>
        <w:rPr>
          <w:rFonts w:ascii="Cambria Math" w:hAnsi="Cambria Math" w:cs="Cambria Math"/>
        </w:rPr>
        <w:t>①</w:t>
      </w:r>
      <w:r>
        <w:rPr>
          <w:rFonts w:eastAsia="华文中宋"/>
          <w:szCs w:val="21"/>
        </w:rPr>
        <w:tab/>
      </w:r>
      <w:r>
        <w:rPr>
          <w:rFonts w:eastAsia="华文中宋"/>
          <w:szCs w:val="21"/>
        </w:rPr>
        <w:tab/>
      </w:r>
      <w:r>
        <w:rPr>
          <w:rFonts w:cstheme="minorHAnsi"/>
        </w:rPr>
        <w:t>（</w:t>
      </w:r>
      <w:r>
        <w:rPr>
          <w:rFonts w:cstheme="minorHAnsi" w:hint="eastAsia"/>
        </w:rPr>
        <w:t>1</w:t>
      </w:r>
      <w:r>
        <w:rPr>
          <w:rFonts w:cstheme="minorHAnsi" w:hint="eastAsia"/>
        </w:rPr>
        <w:t>分）</w:t>
      </w:r>
    </w:p>
    <w:p w14:paraId="24845F2D" w14:textId="77777777" w:rsidR="003844D7" w:rsidRDefault="003844D7" w:rsidP="003844D7">
      <w:pPr>
        <w:pStyle w:val="af2"/>
        <w:ind w:firstLineChars="400" w:firstLine="840"/>
      </w:pPr>
      <w:r>
        <w:rPr>
          <w:rFonts w:hint="eastAsia"/>
        </w:rPr>
        <w:t>设</w:t>
      </w:r>
      <w:r>
        <w:rPr>
          <w:i/>
        </w:rPr>
        <w:t>A</w:t>
      </w:r>
      <w:r>
        <w:rPr>
          <w:rFonts w:hint="eastAsia"/>
          <w:i/>
        </w:rPr>
        <w:t>B</w:t>
      </w:r>
      <w:r>
        <w:rPr>
          <w:rFonts w:hint="eastAsia"/>
        </w:rPr>
        <w:t>与竖直方向的间的夹角为</w:t>
      </w:r>
      <w:r w:rsidRPr="000D4399">
        <w:rPr>
          <w:rFonts w:asciiTheme="minorHAnsi" w:hAnsiTheme="minorHAnsi" w:cstheme="minorHAnsi"/>
          <w:i/>
        </w:rPr>
        <w:t>θ</w:t>
      </w:r>
      <w:r>
        <w:rPr>
          <w:rFonts w:hint="eastAsia"/>
        </w:rPr>
        <w:t>，摆长为</w:t>
      </w:r>
      <w:r w:rsidRPr="00F40EC1">
        <w:rPr>
          <w:rFonts w:hint="eastAsia"/>
          <w:i/>
          <w:iCs/>
        </w:rPr>
        <w:t>L</w:t>
      </w:r>
    </w:p>
    <w:p w14:paraId="054415CC" w14:textId="77777777" w:rsidR="003844D7" w:rsidRDefault="003844D7" w:rsidP="003844D7">
      <w:pPr>
        <w:pStyle w:val="af2"/>
        <w:ind w:left="420" w:firstLine="420"/>
      </w:pPr>
      <w:r>
        <w:rPr>
          <w:rFonts w:hint="eastAsia"/>
          <w:iCs/>
        </w:rPr>
        <w:t>甲球</w:t>
      </w:r>
      <w:r>
        <w:rPr>
          <w:rFonts w:hint="eastAsia"/>
        </w:rPr>
        <w:t>从</w:t>
      </w:r>
      <w:r>
        <w:rPr>
          <w:rFonts w:hint="eastAsia"/>
          <w:i/>
        </w:rPr>
        <w:t>A</w:t>
      </w:r>
      <w:r>
        <w:rPr>
          <w:rFonts w:hint="eastAsia"/>
        </w:rPr>
        <w:t>到</w:t>
      </w:r>
      <w:r>
        <w:rPr>
          <w:rFonts w:hint="eastAsia"/>
          <w:i/>
        </w:rPr>
        <w:t>B</w:t>
      </w:r>
      <w:r>
        <w:rPr>
          <w:rFonts w:hint="eastAsia"/>
        </w:rPr>
        <w:t>过程中根据动能定理有</w:t>
      </w:r>
      <w:r w:rsidRPr="00B602CE">
        <w:rPr>
          <w:position w:val="-24"/>
        </w:rPr>
        <w:object w:dxaOrig="1780" w:dyaOrig="620" w14:anchorId="110CF4BB">
          <v:shape id="_x0000_i1032" type="#_x0000_t75" style="width:80.65pt;height:27.95pt" o:ole="">
            <v:imagedata r:id="rId97" o:title=""/>
          </v:shape>
          <o:OLEObject Type="Embed" ProgID="Equation.DSMT4" ShapeID="_x0000_i1032" DrawAspect="Content" ObjectID="_1803833758" r:id="rId98"/>
        </w:object>
      </w:r>
      <w:r>
        <w:t>②</w:t>
      </w:r>
      <w:r>
        <w:tab/>
      </w:r>
      <w:r>
        <w:tab/>
      </w:r>
      <w:r>
        <w:rPr>
          <w:rFonts w:cstheme="minorHAnsi"/>
        </w:rPr>
        <w:t>（</w:t>
      </w:r>
      <w:r>
        <w:rPr>
          <w:rFonts w:cstheme="minorHAnsi" w:hint="eastAsia"/>
        </w:rPr>
        <w:t>1</w:t>
      </w:r>
      <w:r>
        <w:rPr>
          <w:rFonts w:cstheme="minorHAnsi"/>
        </w:rPr>
        <w:t>分）</w:t>
      </w:r>
    </w:p>
    <w:p w14:paraId="2004DB6C" w14:textId="77777777" w:rsidR="003844D7" w:rsidRDefault="003844D7" w:rsidP="003844D7">
      <w:pPr>
        <w:pStyle w:val="af2"/>
        <w:ind w:left="420" w:firstLine="420"/>
      </w:pPr>
      <w:r>
        <w:rPr>
          <w:rFonts w:hint="eastAsia"/>
        </w:rPr>
        <w:t>根据几何关系有</w:t>
      </w:r>
      <w:r w:rsidRPr="00B602CE">
        <w:rPr>
          <w:position w:val="-24"/>
        </w:rPr>
        <w:object w:dxaOrig="1140" w:dyaOrig="620" w14:anchorId="391566DA">
          <v:shape id="_x0000_i1033" type="#_x0000_t75" style="width:50.6pt;height:27.95pt" o:ole="">
            <v:imagedata r:id="rId99" o:title=""/>
          </v:shape>
          <o:OLEObject Type="Embed" ProgID="Equation.DSMT4" ShapeID="_x0000_i1033" DrawAspect="Content" ObjectID="_1803833759" r:id="rId100"/>
        </w:object>
      </w:r>
      <w:r>
        <w:rPr>
          <w:rFonts w:hint="eastAsia"/>
        </w:rPr>
        <w:t>③</w:t>
      </w:r>
      <w:r>
        <w:tab/>
      </w:r>
      <w:r>
        <w:tab/>
      </w:r>
      <w:r>
        <w:tab/>
      </w:r>
      <w:r>
        <w:tab/>
      </w:r>
      <w:r>
        <w:tab/>
      </w:r>
      <w:r>
        <w:tab/>
      </w:r>
      <w:r>
        <w:tab/>
      </w:r>
      <w:r>
        <w:tab/>
      </w:r>
      <w:r>
        <w:rPr>
          <w:rFonts w:cstheme="minorHAnsi"/>
        </w:rPr>
        <w:t>（</w:t>
      </w:r>
      <w:r>
        <w:rPr>
          <w:rFonts w:cstheme="minorHAnsi" w:hint="eastAsia"/>
        </w:rPr>
        <w:t>1</w:t>
      </w:r>
      <w:r>
        <w:rPr>
          <w:rFonts w:cstheme="minorHAnsi"/>
        </w:rPr>
        <w:t>分）</w:t>
      </w:r>
    </w:p>
    <w:p w14:paraId="75628D6E" w14:textId="77777777" w:rsidR="003844D7" w:rsidRDefault="003844D7" w:rsidP="003844D7">
      <w:pPr>
        <w:pStyle w:val="af2"/>
        <w:ind w:left="420" w:firstLine="420"/>
      </w:pPr>
      <w:r>
        <w:rPr>
          <w:rFonts w:hint="eastAsia"/>
        </w:rPr>
        <w:t>由②③可得</w:t>
      </w:r>
      <w:r w:rsidRPr="00B602CE">
        <w:rPr>
          <w:position w:val="-24"/>
        </w:rPr>
        <w:object w:dxaOrig="900" w:dyaOrig="660" w14:anchorId="05178686">
          <v:shape id="_x0000_i1034" type="#_x0000_t75" style="width:40.45pt;height:29.75pt" o:ole="">
            <v:imagedata r:id="rId101" o:title=""/>
          </v:shape>
          <o:OLEObject Type="Embed" ProgID="Equation.DSMT4" ShapeID="_x0000_i1034" DrawAspect="Content" ObjectID="_1803833760" r:id="rId102"/>
        </w:object>
      </w:r>
      <w:r>
        <w:rPr>
          <w:rFonts w:hint="eastAsia"/>
        </w:rPr>
        <w:t>，</w:t>
      </w:r>
      <w:r>
        <w:tab/>
      </w:r>
      <w:r>
        <w:tab/>
      </w:r>
      <w:r>
        <w:tab/>
      </w:r>
      <w:r>
        <w:tab/>
      </w:r>
      <w:r>
        <w:tab/>
      </w:r>
      <w:r>
        <w:tab/>
      </w:r>
      <w:r>
        <w:tab/>
      </w:r>
      <w:r>
        <w:tab/>
      </w:r>
      <w:r>
        <w:tab/>
      </w:r>
      <w:r>
        <w:tab/>
      </w:r>
      <w:r>
        <w:rPr>
          <w:rFonts w:cstheme="minorHAnsi"/>
        </w:rPr>
        <w:t>（</w:t>
      </w:r>
      <w:r>
        <w:rPr>
          <w:rFonts w:cstheme="minorHAnsi" w:hint="eastAsia"/>
        </w:rPr>
        <w:t>1</w:t>
      </w:r>
      <w:r>
        <w:rPr>
          <w:rFonts w:cstheme="minorHAnsi"/>
        </w:rPr>
        <w:t>分）</w:t>
      </w:r>
    </w:p>
    <w:p w14:paraId="60D8B4F0" w14:textId="6C94D202" w:rsidR="003844D7" w:rsidRDefault="003844D7" w:rsidP="003844D7">
      <w:pPr>
        <w:pStyle w:val="af2"/>
        <w:ind w:firstLineChars="400" w:firstLine="840"/>
        <w:rPr>
          <w:position w:val="-22"/>
        </w:rPr>
      </w:pPr>
      <w:r>
        <w:rPr>
          <w:rFonts w:hint="eastAsia"/>
        </w:rPr>
        <w:t>即：</w:t>
      </w:r>
      <w:r>
        <w:rPr>
          <w:noProof/>
          <w:position w:val="-22"/>
        </w:rPr>
        <w:drawing>
          <wp:inline distT="0" distB="0" distL="0" distR="0" wp14:anchorId="48E6D0F2" wp14:editId="59EAB4A5">
            <wp:extent cx="560705" cy="377190"/>
            <wp:effectExtent l="0" t="0" r="0" b="3810"/>
            <wp:docPr id="90653126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0705" cy="377190"/>
                    </a:xfrm>
                    <a:prstGeom prst="rect">
                      <a:avLst/>
                    </a:prstGeom>
                    <a:noFill/>
                    <a:ln>
                      <a:noFill/>
                    </a:ln>
                  </pic:spPr>
                </pic:pic>
              </a:graphicData>
            </a:graphic>
          </wp:inline>
        </w:drawing>
      </w:r>
      <w:r>
        <w:rPr>
          <w:noProof/>
          <w:position w:val="-22"/>
        </w:rPr>
        <w:drawing>
          <wp:inline distT="0" distB="0" distL="0" distR="0" wp14:anchorId="72908789" wp14:editId="189A2547">
            <wp:extent cx="582930" cy="374650"/>
            <wp:effectExtent l="0" t="0" r="7620" b="6350"/>
            <wp:docPr id="1899356592"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2930" cy="374650"/>
                    </a:xfrm>
                    <a:prstGeom prst="rect">
                      <a:avLst/>
                    </a:prstGeom>
                    <a:noFill/>
                    <a:ln>
                      <a:noFill/>
                    </a:ln>
                  </pic:spPr>
                </pic:pic>
              </a:graphicData>
            </a:graphic>
          </wp:inline>
        </w:drawing>
      </w:r>
      <w:r>
        <w:rPr>
          <w:rFonts w:hint="eastAsia"/>
        </w:rPr>
        <w:t xml:space="preserve">, </w:t>
      </w:r>
      <w:r>
        <w:rPr>
          <w:noProof/>
          <w:position w:val="-22"/>
        </w:rPr>
        <w:drawing>
          <wp:inline distT="0" distB="0" distL="0" distR="0" wp14:anchorId="2DAC9033" wp14:editId="5CF827C9">
            <wp:extent cx="568960" cy="374650"/>
            <wp:effectExtent l="0" t="0" r="2540" b="6350"/>
            <wp:docPr id="1766114918"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8960" cy="374650"/>
                    </a:xfrm>
                    <a:prstGeom prst="rect">
                      <a:avLst/>
                    </a:prstGeom>
                    <a:noFill/>
                    <a:ln>
                      <a:noFill/>
                    </a:ln>
                  </pic:spPr>
                </pic:pic>
              </a:graphicData>
            </a:graphic>
          </wp:inline>
        </w:drawing>
      </w:r>
      <w:r>
        <w:rPr>
          <w:rFonts w:hint="eastAsia"/>
          <w:position w:val="-22"/>
        </w:rPr>
        <w:t xml:space="preserve"> </w:t>
      </w:r>
    </w:p>
    <w:p w14:paraId="74A23E51" w14:textId="77777777" w:rsidR="003844D7" w:rsidRPr="00EF2E96" w:rsidRDefault="003844D7" w:rsidP="003844D7">
      <w:pPr>
        <w:pStyle w:val="af2"/>
        <w:ind w:firstLineChars="500" w:firstLine="1050"/>
        <w:textAlignment w:val="center"/>
        <w:rPr>
          <w:position w:val="-22"/>
        </w:rPr>
      </w:pPr>
      <w:r>
        <w:rPr>
          <w:noProof/>
        </w:rPr>
        <w:drawing>
          <wp:anchor distT="0" distB="0" distL="114300" distR="114300" simplePos="0" relativeHeight="251648000" behindDoc="0" locked="0" layoutInCell="1" allowOverlap="1" wp14:anchorId="1C210AE4" wp14:editId="36C33A51">
            <wp:simplePos x="0" y="0"/>
            <wp:positionH relativeFrom="column">
              <wp:posOffset>1465580</wp:posOffset>
            </wp:positionH>
            <wp:positionV relativeFrom="paragraph">
              <wp:posOffset>114933</wp:posOffset>
            </wp:positionV>
            <wp:extent cx="1023620" cy="208280"/>
            <wp:effectExtent l="0" t="0" r="5080" b="1270"/>
            <wp:wrapSquare wrapText="bothSides"/>
            <wp:docPr id="189940052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23620" cy="208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position w:val="-22"/>
        </w:rPr>
        <w:t>代入①得到</w:t>
      </w:r>
    </w:p>
    <w:p w14:paraId="0F3D8F2F" w14:textId="77777777" w:rsidR="003844D7" w:rsidRDefault="003844D7" w:rsidP="003844D7">
      <w:pPr>
        <w:adjustRightInd w:val="0"/>
        <w:snapToGrid w:val="0"/>
        <w:ind w:left="139" w:hangingChars="66" w:hanging="139"/>
        <w:rPr>
          <w:rFonts w:eastAsia="楷体"/>
        </w:rPr>
      </w:pPr>
      <w:r w:rsidRPr="00C450CA">
        <w:rPr>
          <w:rFonts w:eastAsia="楷体"/>
        </w:rPr>
        <w:t>（</w:t>
      </w:r>
      <w:r>
        <w:rPr>
          <w:rFonts w:eastAsia="楷体" w:hint="eastAsia"/>
        </w:rPr>
        <w:t>说明：</w:t>
      </w:r>
      <w:r w:rsidRPr="00C450CA">
        <w:rPr>
          <w:rFonts w:eastAsia="楷体"/>
        </w:rPr>
        <w:t>交代碰撞的速度并写出动量守恒</w:t>
      </w:r>
      <w:r w:rsidRPr="00C450CA">
        <w:rPr>
          <w:rFonts w:eastAsia="楷体"/>
        </w:rPr>
        <w:t>2</w:t>
      </w:r>
      <w:r w:rsidRPr="00C450CA">
        <w:rPr>
          <w:rFonts w:eastAsia="楷体"/>
        </w:rPr>
        <w:t>分，物理量之间的关系证明过程</w:t>
      </w:r>
      <w:r w:rsidRPr="00C450CA">
        <w:rPr>
          <w:rFonts w:eastAsia="楷体"/>
        </w:rPr>
        <w:t>3</w:t>
      </w:r>
      <w:r w:rsidRPr="00C450CA">
        <w:rPr>
          <w:rFonts w:eastAsia="楷体"/>
        </w:rPr>
        <w:t>分，证明时能得到物理量之间的正比关系即可，并非一定要得出具体的表达</w:t>
      </w:r>
      <w:r>
        <w:rPr>
          <w:rFonts w:eastAsia="楷体" w:hint="eastAsia"/>
        </w:rPr>
        <w:t>。几何关系的证明主要有五种方法：相似三角形、勾股定理、正弦及二倍角公式、余弦、余弦定理</w:t>
      </w:r>
      <w:r w:rsidRPr="00C450CA">
        <w:rPr>
          <w:rFonts w:eastAsia="楷体"/>
        </w:rPr>
        <w:t>）</w:t>
      </w:r>
    </w:p>
    <w:p w14:paraId="47AAA4F6" w14:textId="77777777" w:rsidR="003844D7" w:rsidRPr="00C450CA" w:rsidRDefault="003844D7" w:rsidP="003844D7">
      <w:pPr>
        <w:adjustRightInd w:val="0"/>
        <w:snapToGrid w:val="0"/>
        <w:ind w:left="139" w:hangingChars="66" w:hanging="139"/>
        <w:rPr>
          <w:rFonts w:eastAsia="楷体"/>
        </w:rPr>
      </w:pPr>
    </w:p>
    <w:p w14:paraId="7887559E" w14:textId="77777777" w:rsidR="003844D7" w:rsidRDefault="003844D7" w:rsidP="003844D7">
      <w:pPr>
        <w:adjustRightInd w:val="0"/>
        <w:snapToGrid w:val="0"/>
        <w:ind w:left="139" w:hangingChars="66" w:hanging="139"/>
        <w:rPr>
          <w:rFonts w:cstheme="minorHAnsi"/>
        </w:rPr>
      </w:pPr>
      <w:r>
        <w:rPr>
          <w:rFonts w:cstheme="minorHAnsi"/>
        </w:rPr>
        <w:t>（</w:t>
      </w:r>
      <w:r>
        <w:rPr>
          <w:rFonts w:cstheme="minorHAnsi"/>
        </w:rPr>
        <w:t>2</w:t>
      </w:r>
      <w:r>
        <w:rPr>
          <w:rFonts w:cstheme="minorHAnsi"/>
        </w:rPr>
        <w:t>）（</w:t>
      </w:r>
      <w:r>
        <w:rPr>
          <w:rFonts w:cstheme="minorHAnsi"/>
        </w:rPr>
        <w:t>3</w:t>
      </w:r>
      <w:r>
        <w:rPr>
          <w:rFonts w:cstheme="minorHAnsi"/>
        </w:rPr>
        <w:t>分）</w:t>
      </w:r>
      <w:r>
        <w:rPr>
          <w:rFonts w:cstheme="minorHAnsi" w:hint="eastAsia"/>
        </w:rPr>
        <w:t>系统动量守恒</w:t>
      </w:r>
      <w:r>
        <w:rPr>
          <w:rFonts w:cstheme="minorHAnsi" w:hint="eastAsia"/>
        </w:rPr>
        <w:t xml:space="preserve"> </w:t>
      </w:r>
      <w:r>
        <w:rPr>
          <w:rFonts w:cstheme="minorHAnsi" w:hint="eastAsia"/>
        </w:rPr>
        <w:t>系统动能守恒</w:t>
      </w:r>
      <w:r>
        <w:rPr>
          <w:rStyle w:val="cf01"/>
          <w:rFonts w:asciiTheme="minorHAnsi" w:eastAsiaTheme="minorEastAsia" w:hAnsiTheme="minorHAnsi" w:cstheme="minorHAnsi" w:hint="default"/>
          <w:szCs w:val="21"/>
        </w:rPr>
        <w:t>（动量守恒，</w:t>
      </w:r>
      <w:r>
        <w:rPr>
          <w:rStyle w:val="cf01"/>
          <w:rFonts w:asciiTheme="minorHAnsi" w:eastAsiaTheme="minorEastAsia" w:hAnsiTheme="minorHAnsi" w:cstheme="minorHAnsi" w:hint="default"/>
          <w:szCs w:val="21"/>
        </w:rPr>
        <w:t>1</w:t>
      </w:r>
      <w:r>
        <w:rPr>
          <w:rStyle w:val="cf01"/>
          <w:rFonts w:asciiTheme="minorHAnsi" w:eastAsiaTheme="minorEastAsia" w:hAnsiTheme="minorHAnsi" w:cstheme="minorHAnsi" w:hint="default"/>
          <w:szCs w:val="21"/>
        </w:rPr>
        <w:t>分；动能守恒，</w:t>
      </w:r>
      <w:r>
        <w:rPr>
          <w:rStyle w:val="cf01"/>
          <w:rFonts w:asciiTheme="minorHAnsi" w:eastAsiaTheme="minorEastAsia" w:hAnsiTheme="minorHAnsi" w:cstheme="minorHAnsi" w:hint="default"/>
          <w:szCs w:val="21"/>
        </w:rPr>
        <w:t>1</w:t>
      </w:r>
      <w:r>
        <w:rPr>
          <w:rStyle w:val="cf01"/>
          <w:rFonts w:asciiTheme="minorHAnsi" w:eastAsiaTheme="minorEastAsia" w:hAnsiTheme="minorHAnsi" w:cstheme="minorHAnsi" w:hint="default"/>
          <w:szCs w:val="21"/>
        </w:rPr>
        <w:t>分；系统，</w:t>
      </w:r>
      <w:r>
        <w:rPr>
          <w:rStyle w:val="cf01"/>
          <w:rFonts w:asciiTheme="minorHAnsi" w:eastAsiaTheme="minorEastAsia" w:hAnsiTheme="minorHAnsi" w:cstheme="minorHAnsi" w:hint="default"/>
          <w:szCs w:val="21"/>
        </w:rPr>
        <w:t>1</w:t>
      </w:r>
      <w:r>
        <w:rPr>
          <w:rStyle w:val="cf01"/>
          <w:rFonts w:asciiTheme="minorHAnsi" w:eastAsiaTheme="minorEastAsia" w:hAnsiTheme="minorHAnsi" w:cstheme="minorHAnsi" w:hint="default"/>
          <w:szCs w:val="21"/>
        </w:rPr>
        <w:t>分）</w:t>
      </w:r>
    </w:p>
    <w:p w14:paraId="7AEC8FF2" w14:textId="77777777" w:rsidR="003844D7" w:rsidRDefault="003844D7" w:rsidP="003844D7">
      <w:pPr>
        <w:adjustRightInd w:val="0"/>
        <w:snapToGrid w:val="0"/>
        <w:ind w:firstLineChars="600" w:firstLine="1260"/>
        <w:rPr>
          <w:rFonts w:cstheme="minorHAnsi"/>
        </w:rPr>
      </w:pPr>
      <w:r>
        <w:rPr>
          <w:rFonts w:cstheme="minorHAnsi"/>
          <w:noProof/>
          <w:lang w:val="zh-CN"/>
        </w:rPr>
        <w:lastRenderedPageBreak/>
        <mc:AlternateContent>
          <mc:Choice Requires="wpc">
            <w:drawing>
              <wp:anchor distT="0" distB="0" distL="114300" distR="114300" simplePos="0" relativeHeight="251649024" behindDoc="0" locked="0" layoutInCell="1" allowOverlap="1" wp14:anchorId="61013B06" wp14:editId="7AA109B8">
                <wp:simplePos x="0" y="0"/>
                <wp:positionH relativeFrom="column">
                  <wp:posOffset>3866982</wp:posOffset>
                </wp:positionH>
                <wp:positionV relativeFrom="paragraph">
                  <wp:posOffset>20184</wp:posOffset>
                </wp:positionV>
                <wp:extent cx="1365885" cy="796290"/>
                <wp:effectExtent l="0" t="0" r="5715" b="3810"/>
                <wp:wrapSquare wrapText="bothSides"/>
                <wp:docPr id="1367512155" name="画布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60659783" name="矩形 860659783"/>
                        <wps:cNvSpPr/>
                        <wps:spPr>
                          <a:xfrm>
                            <a:off x="524738" y="345214"/>
                            <a:ext cx="165934" cy="12356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669274" name="直接箭头连接符 1400669274"/>
                        <wps:cNvCnPr/>
                        <wps:spPr>
                          <a:xfrm>
                            <a:off x="613001" y="398172"/>
                            <a:ext cx="0" cy="25419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85701969" name="直接箭头连接符 1985701969"/>
                        <wps:cNvCnPr/>
                        <wps:spPr>
                          <a:xfrm flipV="1">
                            <a:off x="613001" y="143976"/>
                            <a:ext cx="0" cy="25419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99907743" name="直接箭头连接符 1499907743"/>
                        <wps:cNvCnPr/>
                        <wps:spPr>
                          <a:xfrm rot="5400000">
                            <a:off x="485903" y="287073"/>
                            <a:ext cx="0" cy="25419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83770065" name="文本框 2"/>
                        <wps:cNvSpPr txBox="1">
                          <a:spLocks noChangeArrowheads="1"/>
                        </wps:cNvSpPr>
                        <wps:spPr bwMode="auto">
                          <a:xfrm>
                            <a:off x="638884" y="0"/>
                            <a:ext cx="200443" cy="178435"/>
                          </a:xfrm>
                          <a:prstGeom prst="rect">
                            <a:avLst/>
                          </a:prstGeom>
                          <a:noFill/>
                          <a:ln w="9525">
                            <a:noFill/>
                            <a:miter lim="800000"/>
                          </a:ln>
                        </wps:spPr>
                        <wps:txbx>
                          <w:txbxContent>
                            <w:p w14:paraId="106EB55B" w14:textId="77777777" w:rsidR="003844D7" w:rsidRDefault="003844D7" w:rsidP="003844D7">
                              <w:pPr>
                                <w:rPr>
                                  <w:rFonts w:eastAsia="华文中宋"/>
                                  <w:i/>
                                  <w:iCs/>
                                  <w:sz w:val="20"/>
                                  <w:szCs w:val="20"/>
                                </w:rPr>
                              </w:pPr>
                              <w:r>
                                <w:rPr>
                                  <w:rFonts w:eastAsia="华文中宋" w:hint="eastAsia"/>
                                  <w:i/>
                                  <w:iCs/>
                                  <w:sz w:val="20"/>
                                  <w:szCs w:val="20"/>
                                </w:rPr>
                                <w:t>F</w:t>
                              </w:r>
                              <w:r w:rsidRPr="00A9562F">
                                <w:rPr>
                                  <w:rFonts w:eastAsia="华文中宋" w:hint="eastAsia"/>
                                  <w:i/>
                                  <w:iCs/>
                                  <w:sz w:val="20"/>
                                  <w:szCs w:val="20"/>
                                  <w:vertAlign w:val="subscript"/>
                                </w:rPr>
                                <w:t>N</w:t>
                              </w:r>
                            </w:p>
                          </w:txbxContent>
                        </wps:txbx>
                        <wps:bodyPr rot="0" vert="horz" wrap="square" lIns="0" tIns="0" rIns="0" bIns="0" anchor="t" anchorCtr="0">
                          <a:noAutofit/>
                        </wps:bodyPr>
                      </wps:wsp>
                      <wps:wsp>
                        <wps:cNvPr id="1083547394" name="文本框 2"/>
                        <wps:cNvSpPr txBox="1">
                          <a:spLocks noChangeArrowheads="1"/>
                        </wps:cNvSpPr>
                        <wps:spPr bwMode="auto">
                          <a:xfrm>
                            <a:off x="588084" y="581025"/>
                            <a:ext cx="200443" cy="178435"/>
                          </a:xfrm>
                          <a:prstGeom prst="rect">
                            <a:avLst/>
                          </a:prstGeom>
                          <a:noFill/>
                          <a:ln w="9525">
                            <a:noFill/>
                            <a:miter lim="800000"/>
                          </a:ln>
                        </wps:spPr>
                        <wps:txbx>
                          <w:txbxContent>
                            <w:p w14:paraId="08C1C2EE" w14:textId="77777777" w:rsidR="003844D7" w:rsidRDefault="003844D7" w:rsidP="003844D7">
                              <w:pPr>
                                <w:rPr>
                                  <w:rFonts w:eastAsia="华文中宋"/>
                                  <w:i/>
                                  <w:iCs/>
                                  <w:sz w:val="20"/>
                                  <w:szCs w:val="20"/>
                                </w:rPr>
                              </w:pPr>
                              <w:r>
                                <w:rPr>
                                  <w:rFonts w:eastAsia="华文中宋" w:hint="eastAsia"/>
                                  <w:i/>
                                  <w:iCs/>
                                  <w:sz w:val="20"/>
                                  <w:szCs w:val="20"/>
                                </w:rPr>
                                <w:t>G</w:t>
                              </w:r>
                            </w:p>
                          </w:txbxContent>
                        </wps:txbx>
                        <wps:bodyPr rot="0" vert="horz" wrap="square" lIns="0" tIns="0" rIns="0" bIns="0" anchor="t" anchorCtr="0">
                          <a:noAutofit/>
                        </wps:bodyPr>
                      </wps:wsp>
                      <wps:wsp>
                        <wps:cNvPr id="1822395535" name="文本框 2"/>
                        <wps:cNvSpPr txBox="1">
                          <a:spLocks noChangeArrowheads="1"/>
                        </wps:cNvSpPr>
                        <wps:spPr bwMode="auto">
                          <a:xfrm>
                            <a:off x="193820" y="297677"/>
                            <a:ext cx="200443" cy="178435"/>
                          </a:xfrm>
                          <a:prstGeom prst="rect">
                            <a:avLst/>
                          </a:prstGeom>
                          <a:noFill/>
                          <a:ln w="9525">
                            <a:noFill/>
                            <a:miter lim="800000"/>
                          </a:ln>
                        </wps:spPr>
                        <wps:txbx>
                          <w:txbxContent>
                            <w:p w14:paraId="5408B98F" w14:textId="77777777" w:rsidR="003844D7" w:rsidRDefault="003844D7" w:rsidP="003844D7">
                              <w:pPr>
                                <w:rPr>
                                  <w:rFonts w:eastAsia="华文中宋"/>
                                  <w:i/>
                                  <w:iCs/>
                                  <w:sz w:val="20"/>
                                  <w:szCs w:val="20"/>
                                </w:rPr>
                              </w:pPr>
                              <w:r>
                                <w:rPr>
                                  <w:rFonts w:eastAsia="华文中宋" w:hint="eastAsia"/>
                                  <w:i/>
                                  <w:iCs/>
                                  <w:sz w:val="20"/>
                                  <w:szCs w:val="20"/>
                                </w:rPr>
                                <w:t>F</w:t>
                              </w:r>
                              <w:r>
                                <w:rPr>
                                  <w:rFonts w:eastAsia="华文中宋" w:hint="eastAsia"/>
                                  <w:i/>
                                  <w:iCs/>
                                  <w:sz w:val="20"/>
                                  <w:szCs w:val="20"/>
                                  <w:vertAlign w:val="subscript"/>
                                </w:rPr>
                                <w:t>f</w:t>
                              </w:r>
                            </w:p>
                          </w:txbxContent>
                        </wps:txbx>
                        <wps:bodyPr rot="0" vert="horz" wrap="square" lIns="0" tIns="0" rIns="0" bIns="0" anchor="t" anchorCtr="0">
                          <a:noAutofit/>
                        </wps:bodyPr>
                      </wps:wsp>
                      <wps:wsp>
                        <wps:cNvPr id="668111945" name="直接箭头连接符 668111945"/>
                        <wps:cNvCnPr/>
                        <wps:spPr>
                          <a:xfrm rot="5400000">
                            <a:off x="966425" y="80698"/>
                            <a:ext cx="0" cy="25419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3551045" name="文本框 2"/>
                        <wps:cNvSpPr txBox="1">
                          <a:spLocks noChangeArrowheads="1"/>
                        </wps:cNvSpPr>
                        <wps:spPr bwMode="auto">
                          <a:xfrm>
                            <a:off x="921460" y="0"/>
                            <a:ext cx="225310" cy="178435"/>
                          </a:xfrm>
                          <a:prstGeom prst="rect">
                            <a:avLst/>
                          </a:prstGeom>
                          <a:noFill/>
                          <a:ln w="9525">
                            <a:noFill/>
                            <a:miter lim="800000"/>
                          </a:ln>
                        </wps:spPr>
                        <wps:txbx>
                          <w:txbxContent>
                            <w:p w14:paraId="01334487" w14:textId="77777777" w:rsidR="003844D7" w:rsidRDefault="003844D7" w:rsidP="003844D7">
                              <w:pPr>
                                <w:jc w:val="left"/>
                                <w:rPr>
                                  <w:rFonts w:eastAsia="华文中宋"/>
                                  <w:i/>
                                  <w:iCs/>
                                  <w:sz w:val="20"/>
                                  <w:szCs w:val="20"/>
                                </w:rPr>
                              </w:pPr>
                              <w:r>
                                <w:rPr>
                                  <w:rFonts w:eastAsia="华文中宋" w:hint="eastAsia"/>
                                  <w:i/>
                                  <w:iCs/>
                                  <w:sz w:val="20"/>
                                  <w:szCs w:val="20"/>
                                </w:rPr>
                                <w:t>a</w:t>
                              </w:r>
                              <w:r w:rsidRPr="00A9562F">
                                <w:rPr>
                                  <w:rFonts w:eastAsia="华文中宋" w:hint="eastAsia"/>
                                  <w:sz w:val="20"/>
                                  <w:szCs w:val="20"/>
                                  <w:vertAlign w:val="subscript"/>
                                </w:rPr>
                                <w:t>甲</w:t>
                              </w:r>
                            </w:p>
                          </w:txbxContent>
                        </wps:txbx>
                        <wps:bodyPr rot="0" vert="horz" wrap="square" lIns="0" tIns="0" rIns="0" bIns="0" anchor="t" anchorCtr="0">
                          <a:noAutofit/>
                        </wps:bodyPr>
                      </wps:wsp>
                      <wps:wsp>
                        <wps:cNvPr id="1874160340" name="椭圆 1874160340"/>
                        <wps:cNvSpPr/>
                        <wps:spPr>
                          <a:xfrm>
                            <a:off x="588084" y="395409"/>
                            <a:ext cx="45719" cy="45719"/>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anchor>
            </w:drawing>
          </mc:Choice>
          <mc:Fallback>
            <w:pict>
              <v:group w14:anchorId="61013B06" id="_x0000_s1984" editas="canvas" style="position:absolute;left:0;text-align:left;margin-left:304.5pt;margin-top:1.6pt;width:107.55pt;height:62.7pt;z-index:251649024;mso-position-horizontal-relative:text;mso-position-vertical-relative:text" coordsize="13658,7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">
                <v:shape id="_x0000_s1985" type="#_x0000_t75" style="position:absolute;width:13658;height:7962;visibility:visible;mso-wrap-style:square" filled="t">
                  <v:fill o:detectmouseclick="t"/>
                  <v:path o:connecttype="none"/>
                </v:shape>
                <v:rect id="矩形 860659783" o:spid="_x0000_s1986" style="position:absolute;left:5247;top:3452;width:1659;height:1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" filled="f" strokecolor="black [3213]" strokeweight="2pt"/>
                <v:shape id="直接箭头连接符 1400669274" o:spid="_x0000_s1987" type="#_x0000_t32" style="position:absolute;left:6130;top:3981;width:0;height:2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" strokecolor="black [3213]">
                  <v:stroke endarrow="block" endarrowwidth="narrow"/>
                </v:shape>
                <v:shape id="直接箭头连接符 1985701969" o:spid="_x0000_s1988" type="#_x0000_t32" style="position:absolute;left:6130;top:1439;width:0;height:25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" strokecolor="black [3213]">
                  <v:stroke endarrow="block" endarrowwidth="narrow"/>
                </v:shape>
                <v:shape id="直接箭头连接符 1499907743" o:spid="_x0000_s1989" type="#_x0000_t32" style="position:absolute;left:4859;top:2870;width:0;height:254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" strokecolor="black [3213]">
                  <v:stroke endarrow="block" endarrowwidth="narrow"/>
                </v:shape>
                <v:shape id="文本框 2" o:spid="_x0000_s1990" type="#_x0000_t202" style="position:absolute;left:6388;width:200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" filled="f" stroked="f">
                  <v:textbox inset="0,0,0,0">
                    <w:txbxContent>
                      <w:p w14:paraId="106EB55B" w14:textId="77777777" w:rsidR="003844D7" w:rsidRDefault="003844D7" w:rsidP="003844D7">
                        <w:pPr>
                          <w:rPr>
                            <w:rFonts w:eastAsia="华文中宋"/>
                            <w:i/>
                            <w:iCs/>
                            <w:sz w:val="20"/>
                            <w:szCs w:val="20"/>
                          </w:rPr>
                        </w:pPr>
                        <w:r>
                          <w:rPr>
                            <w:rFonts w:eastAsia="华文中宋" w:hint="eastAsia"/>
                            <w:i/>
                            <w:iCs/>
                            <w:sz w:val="20"/>
                            <w:szCs w:val="20"/>
                          </w:rPr>
                          <w:t>F</w:t>
                        </w:r>
                        <w:r w:rsidRPr="00A9562F">
                          <w:rPr>
                            <w:rFonts w:eastAsia="华文中宋" w:hint="eastAsia"/>
                            <w:i/>
                            <w:iCs/>
                            <w:sz w:val="20"/>
                            <w:szCs w:val="20"/>
                            <w:vertAlign w:val="subscript"/>
                          </w:rPr>
                          <w:t>N</w:t>
                        </w:r>
                      </w:p>
                    </w:txbxContent>
                  </v:textbox>
                </v:shape>
                <v:shape id="文本框 2" o:spid="_x0000_s1991" type="#_x0000_t202" style="position:absolute;left:5880;top:5810;width:200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" filled="f" stroked="f">
                  <v:textbox inset="0,0,0,0">
                    <w:txbxContent>
                      <w:p w14:paraId="08C1C2EE" w14:textId="77777777" w:rsidR="003844D7" w:rsidRDefault="003844D7" w:rsidP="003844D7">
                        <w:pPr>
                          <w:rPr>
                            <w:rFonts w:eastAsia="华文中宋"/>
                            <w:i/>
                            <w:iCs/>
                            <w:sz w:val="20"/>
                            <w:szCs w:val="20"/>
                          </w:rPr>
                        </w:pPr>
                        <w:r>
                          <w:rPr>
                            <w:rFonts w:eastAsia="华文中宋" w:hint="eastAsia"/>
                            <w:i/>
                            <w:iCs/>
                            <w:sz w:val="20"/>
                            <w:szCs w:val="20"/>
                          </w:rPr>
                          <w:t>G</w:t>
                        </w:r>
                      </w:p>
                    </w:txbxContent>
                  </v:textbox>
                </v:shape>
                <v:shape id="文本框 2" o:spid="_x0000_s1992" type="#_x0000_t202" style="position:absolute;left:1938;top:2976;width:200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" filled="f" stroked="f">
                  <v:textbox inset="0,0,0,0">
                    <w:txbxContent>
                      <w:p w14:paraId="5408B98F" w14:textId="77777777" w:rsidR="003844D7" w:rsidRDefault="003844D7" w:rsidP="003844D7">
                        <w:pPr>
                          <w:rPr>
                            <w:rFonts w:eastAsia="华文中宋"/>
                            <w:i/>
                            <w:iCs/>
                            <w:sz w:val="20"/>
                            <w:szCs w:val="20"/>
                          </w:rPr>
                        </w:pPr>
                        <w:r>
                          <w:rPr>
                            <w:rFonts w:eastAsia="华文中宋" w:hint="eastAsia"/>
                            <w:i/>
                            <w:iCs/>
                            <w:sz w:val="20"/>
                            <w:szCs w:val="20"/>
                          </w:rPr>
                          <w:t>F</w:t>
                        </w:r>
                        <w:r>
                          <w:rPr>
                            <w:rFonts w:eastAsia="华文中宋" w:hint="eastAsia"/>
                            <w:i/>
                            <w:iCs/>
                            <w:sz w:val="20"/>
                            <w:szCs w:val="20"/>
                            <w:vertAlign w:val="subscript"/>
                          </w:rPr>
                          <w:t>f</w:t>
                        </w:r>
                      </w:p>
                    </w:txbxContent>
                  </v:textbox>
                </v:shape>
                <v:shape id="直接箭头连接符 668111945" o:spid="_x0000_s1993" type="#_x0000_t32" style="position:absolute;left:9664;top:806;width:0;height:254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" strokecolor="black [3213]">
                  <v:stroke endarrow="block" endarrowwidth="narrow"/>
                </v:shape>
                <v:shape id="文本框 2" o:spid="_x0000_s1994" type="#_x0000_t202" style="position:absolute;left:9214;width:225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" filled="f" stroked="f">
                  <v:textbox inset="0,0,0,0">
                    <w:txbxContent>
                      <w:p w14:paraId="01334487" w14:textId="77777777" w:rsidR="003844D7" w:rsidRDefault="003844D7" w:rsidP="003844D7">
                        <w:pPr>
                          <w:jc w:val="left"/>
                          <w:rPr>
                            <w:rFonts w:eastAsia="华文中宋"/>
                            <w:i/>
                            <w:iCs/>
                            <w:sz w:val="20"/>
                            <w:szCs w:val="20"/>
                          </w:rPr>
                        </w:pPr>
                        <w:r>
                          <w:rPr>
                            <w:rFonts w:eastAsia="华文中宋" w:hint="eastAsia"/>
                            <w:i/>
                            <w:iCs/>
                            <w:sz w:val="20"/>
                            <w:szCs w:val="20"/>
                          </w:rPr>
                          <w:t>a</w:t>
                        </w:r>
                        <w:r w:rsidRPr="00A9562F">
                          <w:rPr>
                            <w:rFonts w:eastAsia="华文中宋" w:hint="eastAsia"/>
                            <w:sz w:val="20"/>
                            <w:szCs w:val="20"/>
                            <w:vertAlign w:val="subscript"/>
                          </w:rPr>
                          <w:t>甲</w:t>
                        </w:r>
                      </w:p>
                    </w:txbxContent>
                  </v:textbox>
                </v:shape>
                <v:oval id="椭圆 1874160340" o:spid="_x0000_s1995" style="position:absolute;left:5880;top:3954;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" fillcolor="black [3213]" strokecolor="#0a121c [484]" strokeweight="2pt"/>
                <w10:wrap type="square"/>
              </v:group>
            </w:pict>
          </mc:Fallback>
        </mc:AlternateContent>
      </w:r>
      <w:r>
        <w:rPr>
          <w:rFonts w:cstheme="minorHAnsi"/>
        </w:rPr>
        <w:tab/>
      </w:r>
      <w:r>
        <w:rPr>
          <w:rFonts w:cstheme="minorHAnsi"/>
        </w:rPr>
        <w:tab/>
      </w:r>
      <w:r>
        <w:rPr>
          <w:rFonts w:cstheme="minorHAnsi"/>
        </w:rPr>
        <w:tab/>
      </w:r>
      <w:r>
        <w:rPr>
          <w:rFonts w:cstheme="minorHAnsi"/>
        </w:rPr>
        <w:tab/>
      </w:r>
      <w:r>
        <w:rPr>
          <w:rFonts w:cstheme="minorHAnsi"/>
        </w:rPr>
        <w:tab/>
      </w:r>
    </w:p>
    <w:p w14:paraId="605B395D" w14:textId="77777777" w:rsidR="003844D7" w:rsidRDefault="003844D7" w:rsidP="003844D7">
      <w:pPr>
        <w:adjustRightInd w:val="0"/>
        <w:snapToGrid w:val="0"/>
        <w:ind w:firstLineChars="100" w:firstLine="210"/>
        <w:rPr>
          <w:rFonts w:cstheme="minorHAnsi"/>
        </w:rPr>
      </w:pPr>
      <w:r>
        <w:rPr>
          <w:rFonts w:cstheme="minorHAnsi" w:hint="eastAsia"/>
        </w:rPr>
        <w:t>2.</w:t>
      </w:r>
      <w:r>
        <w:rPr>
          <w:rFonts w:cstheme="minorHAnsi"/>
        </w:rPr>
        <w:t>（</w:t>
      </w:r>
      <w:r>
        <w:rPr>
          <w:rFonts w:cstheme="minorHAnsi" w:hint="eastAsia"/>
        </w:rPr>
        <w:t>1</w:t>
      </w:r>
      <w:r>
        <w:rPr>
          <w:rFonts w:cstheme="minorHAnsi"/>
        </w:rPr>
        <w:t>）（</w:t>
      </w:r>
      <w:r>
        <w:rPr>
          <w:rFonts w:cstheme="minorHAnsi" w:hint="eastAsia"/>
        </w:rPr>
        <w:t>4</w:t>
      </w:r>
      <w:r>
        <w:rPr>
          <w:rFonts w:cstheme="minorHAnsi"/>
        </w:rPr>
        <w:t>分）</w:t>
      </w:r>
      <w:r>
        <w:rPr>
          <w:rFonts w:cstheme="minorHAnsi" w:hint="eastAsia"/>
        </w:rPr>
        <w:t>甲车未撞击前受力分析如图</w:t>
      </w:r>
      <w:r>
        <w:rPr>
          <w:rFonts w:cstheme="minorHAnsi"/>
        </w:rPr>
        <w:tab/>
      </w:r>
      <w:r>
        <w:rPr>
          <w:rFonts w:cstheme="minorHAnsi"/>
        </w:rPr>
        <w:tab/>
      </w:r>
      <w:r>
        <w:rPr>
          <w:rFonts w:cstheme="minorHAnsi"/>
        </w:rPr>
        <w:tab/>
      </w:r>
      <w:r>
        <w:rPr>
          <w:rFonts w:cstheme="minorHAnsi"/>
        </w:rPr>
        <w:t>（</w:t>
      </w:r>
      <w:r>
        <w:rPr>
          <w:rFonts w:cstheme="minorHAnsi" w:hint="eastAsia"/>
        </w:rPr>
        <w:t>1</w:t>
      </w:r>
      <w:r>
        <w:rPr>
          <w:rFonts w:cstheme="minorHAnsi"/>
        </w:rPr>
        <w:t>分）</w:t>
      </w:r>
    </w:p>
    <w:p w14:paraId="26B487C4" w14:textId="77777777" w:rsidR="003844D7" w:rsidRDefault="003844D7" w:rsidP="003844D7">
      <w:pPr>
        <w:adjustRightInd w:val="0"/>
        <w:snapToGrid w:val="0"/>
        <w:ind w:firstLineChars="300" w:firstLine="630"/>
        <w:rPr>
          <w:rFonts w:cstheme="minorHAnsi"/>
        </w:rPr>
      </w:pPr>
      <w:r>
        <w:rPr>
          <w:rFonts w:cstheme="minorHAnsi" w:hint="eastAsia"/>
        </w:rPr>
        <w:t>由甲在</w:t>
      </w:r>
      <w:r>
        <w:rPr>
          <w:rFonts w:cstheme="minorHAnsi" w:hint="eastAsia"/>
        </w:rPr>
        <w:t>0~0.26</w:t>
      </w:r>
      <w:r>
        <w:rPr>
          <w:rFonts w:cstheme="minorHAnsi" w:hint="eastAsia"/>
        </w:rPr>
        <w:t>秒的图线可知，甲做匀减速直线运动的加速度大小</w:t>
      </w:r>
    </w:p>
    <w:p w14:paraId="76C94204" w14:textId="548F5782" w:rsidR="003844D7" w:rsidRDefault="003844D7" w:rsidP="003844D7">
      <w:pPr>
        <w:adjustRightInd w:val="0"/>
        <w:snapToGrid w:val="0"/>
        <w:ind w:left="840" w:firstLineChars="200" w:firstLine="420"/>
        <w:rPr>
          <w:rFonts w:cstheme="minorHAnsi"/>
        </w:rPr>
      </w:pPr>
      <w:r>
        <w:rPr>
          <w:rFonts w:cstheme="minorHAnsi"/>
          <w:noProof/>
          <w:position w:val="-30"/>
        </w:rPr>
        <w:drawing>
          <wp:inline distT="0" distB="0" distL="0" distR="0" wp14:anchorId="5024D110" wp14:editId="29A25B25">
            <wp:extent cx="2433320" cy="453390"/>
            <wp:effectExtent l="0" t="0" r="5080" b="3810"/>
            <wp:docPr id="1926170227"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33320" cy="453390"/>
                    </a:xfrm>
                    <a:prstGeom prst="rect">
                      <a:avLst/>
                    </a:prstGeom>
                    <a:noFill/>
                    <a:ln>
                      <a:noFill/>
                    </a:ln>
                  </pic:spPr>
                </pic:pic>
              </a:graphicData>
            </a:graphic>
          </wp:inline>
        </w:drawing>
      </w:r>
      <w:r>
        <w:rPr>
          <w:rFonts w:cstheme="minorHAnsi"/>
        </w:rPr>
        <w:t>（</w:t>
      </w:r>
      <w:r>
        <w:rPr>
          <w:rFonts w:cstheme="minorHAnsi" w:hint="eastAsia"/>
        </w:rPr>
        <w:t>1</w:t>
      </w:r>
      <w:r>
        <w:rPr>
          <w:rFonts w:cstheme="minorHAnsi"/>
        </w:rPr>
        <w:t>分）</w:t>
      </w:r>
    </w:p>
    <w:p w14:paraId="21F68F29" w14:textId="3951A9C3" w:rsidR="003844D7" w:rsidRDefault="003844D7" w:rsidP="003844D7">
      <w:pPr>
        <w:adjustRightInd w:val="0"/>
        <w:snapToGrid w:val="0"/>
        <w:rPr>
          <w:rFonts w:cstheme="minorHAnsi"/>
        </w:rPr>
      </w:pPr>
      <w:r>
        <w:rPr>
          <w:rFonts w:cstheme="minorHAnsi" w:hint="eastAsia"/>
        </w:rPr>
        <w:t xml:space="preserve">      </w:t>
      </w:r>
      <w:r>
        <w:rPr>
          <w:rFonts w:cstheme="minorHAnsi" w:hint="eastAsia"/>
        </w:rPr>
        <w:t>根据牛顿第二定律得</w:t>
      </w:r>
      <w:r>
        <w:rPr>
          <w:rFonts w:cstheme="minorHAnsi" w:hint="eastAsia"/>
        </w:rPr>
        <w:t xml:space="preserve"> </w:t>
      </w:r>
      <w:r>
        <w:rPr>
          <w:rFonts w:cstheme="minorHAnsi"/>
          <w:noProof/>
          <w:position w:val="-24"/>
        </w:rPr>
        <w:drawing>
          <wp:inline distT="0" distB="0" distL="0" distR="0" wp14:anchorId="2F75392A" wp14:editId="7FC8116E">
            <wp:extent cx="2318385" cy="396240"/>
            <wp:effectExtent l="0" t="0" r="5715" b="3810"/>
            <wp:docPr id="233726371"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18385" cy="396240"/>
                    </a:xfrm>
                    <a:prstGeom prst="rect">
                      <a:avLst/>
                    </a:prstGeom>
                    <a:noFill/>
                    <a:ln>
                      <a:noFill/>
                    </a:ln>
                  </pic:spPr>
                </pic:pic>
              </a:graphicData>
            </a:graphic>
          </wp:inline>
        </w:drawing>
      </w:r>
      <w:r>
        <w:rPr>
          <w:rFonts w:cstheme="minorHAnsi"/>
        </w:rPr>
        <w:tab/>
      </w:r>
      <w:r>
        <w:rPr>
          <w:rFonts w:cstheme="minorHAnsi" w:hint="eastAsia"/>
        </w:rPr>
        <w:t>（</w:t>
      </w:r>
      <w:r>
        <w:rPr>
          <w:rFonts w:cstheme="minorHAnsi" w:hint="eastAsia"/>
        </w:rPr>
        <w:t>2</w:t>
      </w:r>
      <w:r>
        <w:rPr>
          <w:rFonts w:cstheme="minorHAnsi" w:hint="eastAsia"/>
        </w:rPr>
        <w:t>分）</w:t>
      </w:r>
    </w:p>
    <w:p w14:paraId="0ADEED8B" w14:textId="77777777" w:rsidR="003844D7" w:rsidRPr="009B16D7" w:rsidRDefault="003844D7" w:rsidP="003844D7">
      <w:pPr>
        <w:adjustRightInd w:val="0"/>
        <w:snapToGrid w:val="0"/>
        <w:rPr>
          <w:rFonts w:ascii="楷体" w:eastAsia="楷体" w:hAnsi="楷体" w:cstheme="minorHAnsi" w:hint="eastAsia"/>
        </w:rPr>
      </w:pPr>
      <w:r>
        <w:rPr>
          <w:rFonts w:cstheme="minorHAnsi"/>
        </w:rPr>
        <w:t>（</w:t>
      </w:r>
      <w:r>
        <w:rPr>
          <w:rFonts w:cstheme="minorHAnsi"/>
        </w:rPr>
        <w:t>2</w:t>
      </w:r>
      <w:r>
        <w:rPr>
          <w:rFonts w:cstheme="minorHAnsi"/>
        </w:rPr>
        <w:t>）（</w:t>
      </w:r>
      <w:r>
        <w:rPr>
          <w:rFonts w:cstheme="minorHAnsi" w:hint="eastAsia"/>
        </w:rPr>
        <w:t>5</w:t>
      </w:r>
      <w:r>
        <w:rPr>
          <w:rFonts w:cstheme="minorHAnsi"/>
        </w:rPr>
        <w:t>分）</w:t>
      </w:r>
      <w:r w:rsidRPr="009B16D7">
        <w:rPr>
          <w:rFonts w:ascii="楷体" w:eastAsia="楷体" w:hAnsi="楷体" w:cstheme="minorHAnsi" w:hint="eastAsia"/>
        </w:rPr>
        <w:t>可以用动量定理或者牛顿第二定律</w:t>
      </w:r>
    </w:p>
    <w:p w14:paraId="254B9237" w14:textId="77777777" w:rsidR="003844D7" w:rsidRDefault="003844D7" w:rsidP="003844D7">
      <w:pPr>
        <w:adjustRightInd w:val="0"/>
        <w:snapToGrid w:val="0"/>
        <w:ind w:firstLine="420"/>
        <w:rPr>
          <w:rFonts w:cstheme="minorHAnsi"/>
        </w:rPr>
      </w:pPr>
      <w:r>
        <w:rPr>
          <w:rFonts w:cstheme="minorHAnsi" w:hint="eastAsia"/>
        </w:rPr>
        <w:t>解：选取甲车为研究对象，碰撞过程中受力分析如图所示（</w:t>
      </w:r>
      <w:r>
        <w:rPr>
          <w:rFonts w:cstheme="minorHAnsi" w:hint="eastAsia"/>
        </w:rPr>
        <w:t>1</w:t>
      </w:r>
      <w:r>
        <w:rPr>
          <w:rFonts w:cstheme="minorHAnsi"/>
        </w:rPr>
        <w:t>分）</w:t>
      </w:r>
    </w:p>
    <w:p w14:paraId="5F34FB9B" w14:textId="77777777" w:rsidR="003844D7" w:rsidRDefault="003844D7" w:rsidP="003844D7">
      <w:pPr>
        <w:adjustRightInd w:val="0"/>
        <w:snapToGrid w:val="0"/>
        <w:ind w:firstLineChars="400" w:firstLine="840"/>
        <w:rPr>
          <w:rFonts w:cstheme="minorHAnsi"/>
        </w:rPr>
      </w:pPr>
      <w:r>
        <w:rPr>
          <w:rFonts w:cstheme="minorHAnsi"/>
          <w:noProof/>
          <w:lang w:val="zh-CN"/>
        </w:rPr>
        <mc:AlternateContent>
          <mc:Choice Requires="wpc">
            <w:drawing>
              <wp:anchor distT="0" distB="0" distL="114300" distR="114300" simplePos="0" relativeHeight="251650048" behindDoc="0" locked="0" layoutInCell="1" allowOverlap="1" wp14:anchorId="12269813" wp14:editId="0EFEBEF3">
                <wp:simplePos x="0" y="0"/>
                <wp:positionH relativeFrom="column">
                  <wp:posOffset>3969385</wp:posOffset>
                </wp:positionH>
                <wp:positionV relativeFrom="paragraph">
                  <wp:posOffset>94615</wp:posOffset>
                </wp:positionV>
                <wp:extent cx="1365885" cy="796290"/>
                <wp:effectExtent l="0" t="38100" r="5715" b="3810"/>
                <wp:wrapSquare wrapText="bothSides"/>
                <wp:docPr id="153910758" name="画布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00780840" name="矩形 1800780840"/>
                        <wps:cNvSpPr/>
                        <wps:spPr>
                          <a:xfrm>
                            <a:off x="524738" y="345214"/>
                            <a:ext cx="165934" cy="12356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987127" name="直接箭头连接符 2007987127"/>
                        <wps:cNvCnPr/>
                        <wps:spPr>
                          <a:xfrm>
                            <a:off x="613001" y="398172"/>
                            <a:ext cx="0" cy="25419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32353609" name="直接箭头连接符 1532353609"/>
                        <wps:cNvCnPr/>
                        <wps:spPr>
                          <a:xfrm flipV="1">
                            <a:off x="613001" y="143976"/>
                            <a:ext cx="0" cy="25419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49300391" name="直接箭头连接符 1949300391"/>
                        <wps:cNvCnPr/>
                        <wps:spPr>
                          <a:xfrm rot="5400000">
                            <a:off x="485903" y="287073"/>
                            <a:ext cx="0" cy="25419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49326951" name="文本框 2"/>
                        <wps:cNvSpPr txBox="1">
                          <a:spLocks noChangeArrowheads="1"/>
                        </wps:cNvSpPr>
                        <wps:spPr bwMode="auto">
                          <a:xfrm>
                            <a:off x="638884" y="0"/>
                            <a:ext cx="200443" cy="178435"/>
                          </a:xfrm>
                          <a:prstGeom prst="rect">
                            <a:avLst/>
                          </a:prstGeom>
                          <a:noFill/>
                          <a:ln w="9525">
                            <a:noFill/>
                            <a:miter lim="800000"/>
                          </a:ln>
                        </wps:spPr>
                        <wps:txbx>
                          <w:txbxContent>
                            <w:p w14:paraId="5DA0B3DA" w14:textId="77777777" w:rsidR="003844D7" w:rsidRDefault="003844D7" w:rsidP="003844D7">
                              <w:pPr>
                                <w:rPr>
                                  <w:rFonts w:eastAsia="华文中宋"/>
                                  <w:i/>
                                  <w:iCs/>
                                  <w:sz w:val="20"/>
                                  <w:szCs w:val="20"/>
                                </w:rPr>
                              </w:pPr>
                              <w:r>
                                <w:rPr>
                                  <w:rFonts w:eastAsia="华文中宋" w:hint="eastAsia"/>
                                  <w:i/>
                                  <w:iCs/>
                                  <w:sz w:val="20"/>
                                  <w:szCs w:val="20"/>
                                </w:rPr>
                                <w:t>F</w:t>
                              </w:r>
                              <w:r w:rsidRPr="00A9562F">
                                <w:rPr>
                                  <w:rFonts w:eastAsia="华文中宋" w:hint="eastAsia"/>
                                  <w:i/>
                                  <w:iCs/>
                                  <w:sz w:val="20"/>
                                  <w:szCs w:val="20"/>
                                  <w:vertAlign w:val="subscript"/>
                                </w:rPr>
                                <w:t>N</w:t>
                              </w:r>
                            </w:p>
                          </w:txbxContent>
                        </wps:txbx>
                        <wps:bodyPr rot="0" vert="horz" wrap="square" lIns="0" tIns="0" rIns="0" bIns="0" anchor="t" anchorCtr="0">
                          <a:noAutofit/>
                        </wps:bodyPr>
                      </wps:wsp>
                      <wps:wsp>
                        <wps:cNvPr id="1886170239" name="文本框 2"/>
                        <wps:cNvSpPr txBox="1">
                          <a:spLocks noChangeArrowheads="1"/>
                        </wps:cNvSpPr>
                        <wps:spPr bwMode="auto">
                          <a:xfrm>
                            <a:off x="588084" y="581025"/>
                            <a:ext cx="200443" cy="178435"/>
                          </a:xfrm>
                          <a:prstGeom prst="rect">
                            <a:avLst/>
                          </a:prstGeom>
                          <a:noFill/>
                          <a:ln w="9525">
                            <a:noFill/>
                            <a:miter lim="800000"/>
                          </a:ln>
                        </wps:spPr>
                        <wps:txbx>
                          <w:txbxContent>
                            <w:p w14:paraId="7519E3D4" w14:textId="77777777" w:rsidR="003844D7" w:rsidRDefault="003844D7" w:rsidP="003844D7">
                              <w:pPr>
                                <w:rPr>
                                  <w:rFonts w:eastAsia="华文中宋"/>
                                  <w:i/>
                                  <w:iCs/>
                                  <w:sz w:val="20"/>
                                  <w:szCs w:val="20"/>
                                </w:rPr>
                              </w:pPr>
                              <w:r>
                                <w:rPr>
                                  <w:rFonts w:eastAsia="华文中宋" w:hint="eastAsia"/>
                                  <w:i/>
                                  <w:iCs/>
                                  <w:sz w:val="20"/>
                                  <w:szCs w:val="20"/>
                                </w:rPr>
                                <w:t>G</w:t>
                              </w:r>
                            </w:p>
                          </w:txbxContent>
                        </wps:txbx>
                        <wps:bodyPr rot="0" vert="horz" wrap="square" lIns="0" tIns="0" rIns="0" bIns="0" anchor="t" anchorCtr="0">
                          <a:noAutofit/>
                        </wps:bodyPr>
                      </wps:wsp>
                      <wps:wsp>
                        <wps:cNvPr id="815405879" name="文本框 2"/>
                        <wps:cNvSpPr txBox="1">
                          <a:spLocks noChangeArrowheads="1"/>
                        </wps:cNvSpPr>
                        <wps:spPr bwMode="auto">
                          <a:xfrm>
                            <a:off x="369443" y="219737"/>
                            <a:ext cx="200443" cy="178435"/>
                          </a:xfrm>
                          <a:prstGeom prst="rect">
                            <a:avLst/>
                          </a:prstGeom>
                          <a:noFill/>
                          <a:ln w="9525">
                            <a:noFill/>
                            <a:miter lim="800000"/>
                          </a:ln>
                        </wps:spPr>
                        <wps:txbx>
                          <w:txbxContent>
                            <w:p w14:paraId="082B1CFE" w14:textId="77777777" w:rsidR="003844D7" w:rsidRDefault="003844D7" w:rsidP="003844D7">
                              <w:pPr>
                                <w:rPr>
                                  <w:rFonts w:eastAsia="华文中宋"/>
                                  <w:i/>
                                  <w:iCs/>
                                  <w:sz w:val="20"/>
                                  <w:szCs w:val="20"/>
                                </w:rPr>
                              </w:pPr>
                              <w:r>
                                <w:rPr>
                                  <w:rFonts w:eastAsia="华文中宋" w:hint="eastAsia"/>
                                  <w:i/>
                                  <w:iCs/>
                                  <w:sz w:val="20"/>
                                  <w:szCs w:val="20"/>
                                </w:rPr>
                                <w:t>F</w:t>
                              </w:r>
                              <w:r>
                                <w:rPr>
                                  <w:rFonts w:eastAsia="华文中宋" w:hint="eastAsia"/>
                                  <w:i/>
                                  <w:iCs/>
                                  <w:sz w:val="20"/>
                                  <w:szCs w:val="20"/>
                                  <w:vertAlign w:val="subscript"/>
                                </w:rPr>
                                <w:t>f</w:t>
                              </w:r>
                            </w:p>
                          </w:txbxContent>
                        </wps:txbx>
                        <wps:bodyPr rot="0" vert="horz" wrap="square" lIns="0" tIns="0" rIns="0" bIns="0" anchor="t" anchorCtr="0">
                          <a:noAutofit/>
                        </wps:bodyPr>
                      </wps:wsp>
                      <wps:wsp>
                        <wps:cNvPr id="1408888064" name="直接箭头连接符 1408888064"/>
                        <wps:cNvCnPr/>
                        <wps:spPr>
                          <a:xfrm rot="5400000">
                            <a:off x="966425" y="80698"/>
                            <a:ext cx="0" cy="25419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31582159" name="文本框 2"/>
                        <wps:cNvSpPr txBox="1">
                          <a:spLocks noChangeArrowheads="1"/>
                        </wps:cNvSpPr>
                        <wps:spPr bwMode="auto">
                          <a:xfrm>
                            <a:off x="921460" y="0"/>
                            <a:ext cx="407220" cy="345214"/>
                          </a:xfrm>
                          <a:prstGeom prst="rect">
                            <a:avLst/>
                          </a:prstGeom>
                          <a:noFill/>
                          <a:ln w="9525">
                            <a:noFill/>
                            <a:miter lim="800000"/>
                          </a:ln>
                        </wps:spPr>
                        <wps:txbx>
                          <w:txbxContent>
                            <w:p w14:paraId="2A084848" w14:textId="77777777" w:rsidR="003844D7" w:rsidRDefault="003844D7" w:rsidP="003844D7">
                              <w:pPr>
                                <w:jc w:val="left"/>
                                <w:rPr>
                                  <w:rFonts w:eastAsia="华文中宋"/>
                                  <w:i/>
                                  <w:iCs/>
                                  <w:sz w:val="20"/>
                                  <w:szCs w:val="20"/>
                                </w:rPr>
                              </w:pPr>
                              <w:r>
                                <w:rPr>
                                  <w:rFonts w:eastAsia="华文中宋" w:hint="eastAsia"/>
                                  <w:i/>
                                  <w:iCs/>
                                  <w:sz w:val="20"/>
                                  <w:szCs w:val="20"/>
                                </w:rPr>
                                <w:t>a'</w:t>
                              </w:r>
                              <w:r w:rsidRPr="00A9562F">
                                <w:rPr>
                                  <w:rFonts w:eastAsia="华文中宋" w:hint="eastAsia"/>
                                  <w:sz w:val="20"/>
                                  <w:szCs w:val="20"/>
                                  <w:vertAlign w:val="subscript"/>
                                </w:rPr>
                                <w:t>甲</w:t>
                              </w:r>
                            </w:p>
                          </w:txbxContent>
                        </wps:txbx>
                        <wps:bodyPr rot="0" vert="horz" wrap="square" lIns="0" tIns="0" rIns="0" bIns="0" anchor="t" anchorCtr="0">
                          <a:noAutofit/>
                        </wps:bodyPr>
                      </wps:wsp>
                      <wps:wsp>
                        <wps:cNvPr id="357680522" name="椭圆 357680522"/>
                        <wps:cNvSpPr/>
                        <wps:spPr>
                          <a:xfrm>
                            <a:off x="588084" y="395409"/>
                            <a:ext cx="45719" cy="45719"/>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248154" name="直接箭头连接符 983248154"/>
                        <wps:cNvCnPr/>
                        <wps:spPr>
                          <a:xfrm rot="5400000">
                            <a:off x="315536" y="287073"/>
                            <a:ext cx="0" cy="25419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7819407" name="文本框 2"/>
                        <wps:cNvSpPr txBox="1">
                          <a:spLocks noChangeArrowheads="1"/>
                        </wps:cNvSpPr>
                        <wps:spPr bwMode="auto">
                          <a:xfrm>
                            <a:off x="96990" y="216974"/>
                            <a:ext cx="200443" cy="178435"/>
                          </a:xfrm>
                          <a:prstGeom prst="rect">
                            <a:avLst/>
                          </a:prstGeom>
                          <a:noFill/>
                          <a:ln w="9525">
                            <a:noFill/>
                            <a:miter lim="800000"/>
                          </a:ln>
                        </wps:spPr>
                        <wps:txbx>
                          <w:txbxContent>
                            <w:p w14:paraId="48875F9F" w14:textId="77777777" w:rsidR="003844D7" w:rsidRDefault="003844D7" w:rsidP="003844D7">
                              <w:pPr>
                                <w:rPr>
                                  <w:rFonts w:eastAsia="华文中宋"/>
                                  <w:i/>
                                  <w:iCs/>
                                  <w:sz w:val="20"/>
                                  <w:szCs w:val="20"/>
                                </w:rPr>
                              </w:pPr>
                              <w:r>
                                <w:rPr>
                                  <w:rFonts w:eastAsia="华文中宋" w:hint="eastAsia"/>
                                  <w:i/>
                                  <w:iCs/>
                                  <w:sz w:val="20"/>
                                  <w:szCs w:val="20"/>
                                </w:rPr>
                                <w:t>F</w:t>
                              </w:r>
                            </w:p>
                          </w:txbxContent>
                        </wps:txbx>
                        <wps:bodyPr rot="0" vert="horz" wrap="square" lIns="0" tIns="0" rIns="0" bIns="0" anchor="t" anchorCtr="0">
                          <a:noAutofit/>
                        </wps:bodyPr>
                      </wps:wsp>
                    </wpc:wpc>
                  </a:graphicData>
                </a:graphic>
              </wp:anchor>
            </w:drawing>
          </mc:Choice>
          <mc:Fallback>
            <w:pict>
              <v:group w14:anchorId="12269813" id="_x0000_s1996" editas="canvas" style="position:absolute;left:0;text-align:left;margin-left:312.55pt;margin-top:7.45pt;width:107.55pt;height:62.7pt;z-index:251650048;mso-position-horizontal-relative:text;mso-position-vertical-relative:text" coordsize="13658,7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">
                <v:shape id="_x0000_s1997" type="#_x0000_t75" style="position:absolute;width:13658;height:7962;visibility:visible;mso-wrap-style:square" filled="t">
                  <v:fill o:detectmouseclick="t"/>
                  <v:path o:connecttype="none"/>
                </v:shape>
                <v:rect id="矩形 1800780840" o:spid="_x0000_s1998" style="position:absolute;left:5247;top:3452;width:1659;height:1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" filled="f" strokecolor="black [3213]" strokeweight="2pt"/>
                <v:shape id="直接箭头连接符 2007987127" o:spid="_x0000_s1999" type="#_x0000_t32" style="position:absolute;left:6130;top:3981;width:0;height:2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" strokecolor="black [3213]">
                  <v:stroke endarrow="block" endarrowwidth="narrow"/>
                </v:shape>
                <v:shape id="直接箭头连接符 1532353609" o:spid="_x0000_s2000" type="#_x0000_t32" style="position:absolute;left:6130;top:1439;width:0;height:25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" strokecolor="black [3213]">
                  <v:stroke endarrow="block" endarrowwidth="narrow"/>
                </v:shape>
                <v:shape id="直接箭头连接符 1949300391" o:spid="_x0000_s2001" type="#_x0000_t32" style="position:absolute;left:4859;top:2870;width:0;height:254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" strokecolor="black [3213]">
                  <v:stroke endarrow="block" endarrowwidth="narrow"/>
                </v:shape>
                <v:shape id="文本框 2" o:spid="_x0000_s2002" type="#_x0000_t202" style="position:absolute;left:6388;width:200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" filled="f" stroked="f">
                  <v:textbox inset="0,0,0,0">
                    <w:txbxContent>
                      <w:p w14:paraId="5DA0B3DA" w14:textId="77777777" w:rsidR="003844D7" w:rsidRDefault="003844D7" w:rsidP="003844D7">
                        <w:pPr>
                          <w:rPr>
                            <w:rFonts w:eastAsia="华文中宋"/>
                            <w:i/>
                            <w:iCs/>
                            <w:sz w:val="20"/>
                            <w:szCs w:val="20"/>
                          </w:rPr>
                        </w:pPr>
                        <w:r>
                          <w:rPr>
                            <w:rFonts w:eastAsia="华文中宋" w:hint="eastAsia"/>
                            <w:i/>
                            <w:iCs/>
                            <w:sz w:val="20"/>
                            <w:szCs w:val="20"/>
                          </w:rPr>
                          <w:t>F</w:t>
                        </w:r>
                        <w:r w:rsidRPr="00A9562F">
                          <w:rPr>
                            <w:rFonts w:eastAsia="华文中宋" w:hint="eastAsia"/>
                            <w:i/>
                            <w:iCs/>
                            <w:sz w:val="20"/>
                            <w:szCs w:val="20"/>
                            <w:vertAlign w:val="subscript"/>
                          </w:rPr>
                          <w:t>N</w:t>
                        </w:r>
                      </w:p>
                    </w:txbxContent>
                  </v:textbox>
                </v:shape>
                <v:shape id="文本框 2" o:spid="_x0000_s2003" type="#_x0000_t202" style="position:absolute;left:5880;top:5810;width:200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" filled="f" stroked="f">
                  <v:textbox inset="0,0,0,0">
                    <w:txbxContent>
                      <w:p w14:paraId="7519E3D4" w14:textId="77777777" w:rsidR="003844D7" w:rsidRDefault="003844D7" w:rsidP="003844D7">
                        <w:pPr>
                          <w:rPr>
                            <w:rFonts w:eastAsia="华文中宋"/>
                            <w:i/>
                            <w:iCs/>
                            <w:sz w:val="20"/>
                            <w:szCs w:val="20"/>
                          </w:rPr>
                        </w:pPr>
                        <w:r>
                          <w:rPr>
                            <w:rFonts w:eastAsia="华文中宋" w:hint="eastAsia"/>
                            <w:i/>
                            <w:iCs/>
                            <w:sz w:val="20"/>
                            <w:szCs w:val="20"/>
                          </w:rPr>
                          <w:t>G</w:t>
                        </w:r>
                      </w:p>
                    </w:txbxContent>
                  </v:textbox>
                </v:shape>
                <v:shape id="文本框 2" o:spid="_x0000_s2004" type="#_x0000_t202" style="position:absolute;left:3694;top:2197;width:200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" filled="f" stroked="f">
                  <v:textbox inset="0,0,0,0">
                    <w:txbxContent>
                      <w:p w14:paraId="082B1CFE" w14:textId="77777777" w:rsidR="003844D7" w:rsidRDefault="003844D7" w:rsidP="003844D7">
                        <w:pPr>
                          <w:rPr>
                            <w:rFonts w:eastAsia="华文中宋"/>
                            <w:i/>
                            <w:iCs/>
                            <w:sz w:val="20"/>
                            <w:szCs w:val="20"/>
                          </w:rPr>
                        </w:pPr>
                        <w:r>
                          <w:rPr>
                            <w:rFonts w:eastAsia="华文中宋" w:hint="eastAsia"/>
                            <w:i/>
                            <w:iCs/>
                            <w:sz w:val="20"/>
                            <w:szCs w:val="20"/>
                          </w:rPr>
                          <w:t>F</w:t>
                        </w:r>
                        <w:r>
                          <w:rPr>
                            <w:rFonts w:eastAsia="华文中宋" w:hint="eastAsia"/>
                            <w:i/>
                            <w:iCs/>
                            <w:sz w:val="20"/>
                            <w:szCs w:val="20"/>
                            <w:vertAlign w:val="subscript"/>
                          </w:rPr>
                          <w:t>f</w:t>
                        </w:r>
                      </w:p>
                    </w:txbxContent>
                  </v:textbox>
                </v:shape>
                <v:shape id="直接箭头连接符 1408888064" o:spid="_x0000_s2005" type="#_x0000_t32" style="position:absolute;left:9664;top:806;width:0;height:254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" strokecolor="black [3213]">
                  <v:stroke endarrow="block" endarrowwidth="narrow"/>
                </v:shape>
                <v:shape id="文本框 2" o:spid="_x0000_s2006" type="#_x0000_t202" style="position:absolute;left:9214;width:4072;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" filled="f" stroked="f">
                  <v:textbox inset="0,0,0,0">
                    <w:txbxContent>
                      <w:p w14:paraId="2A084848" w14:textId="77777777" w:rsidR="003844D7" w:rsidRDefault="003844D7" w:rsidP="003844D7">
                        <w:pPr>
                          <w:jc w:val="left"/>
                          <w:rPr>
                            <w:rFonts w:eastAsia="华文中宋"/>
                            <w:i/>
                            <w:iCs/>
                            <w:sz w:val="20"/>
                            <w:szCs w:val="20"/>
                          </w:rPr>
                        </w:pPr>
                        <w:r>
                          <w:rPr>
                            <w:rFonts w:eastAsia="华文中宋" w:hint="eastAsia"/>
                            <w:i/>
                            <w:iCs/>
                            <w:sz w:val="20"/>
                            <w:szCs w:val="20"/>
                          </w:rPr>
                          <w:t>a'</w:t>
                        </w:r>
                        <w:r w:rsidRPr="00A9562F">
                          <w:rPr>
                            <w:rFonts w:eastAsia="华文中宋" w:hint="eastAsia"/>
                            <w:sz w:val="20"/>
                            <w:szCs w:val="20"/>
                            <w:vertAlign w:val="subscript"/>
                          </w:rPr>
                          <w:t>甲</w:t>
                        </w:r>
                      </w:p>
                    </w:txbxContent>
                  </v:textbox>
                </v:shape>
                <v:oval id="椭圆 357680522" o:spid="_x0000_s2007" style="position:absolute;left:5880;top:3954;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" fillcolor="black [3213]" strokecolor="#0a121c [484]" strokeweight="2pt"/>
                <v:shape id="直接箭头连接符 983248154" o:spid="_x0000_s2008" type="#_x0000_t32" style="position:absolute;left:3155;top:2870;width:0;height:254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" strokecolor="black [3213]">
                  <v:stroke endarrow="block" endarrowwidth="narrow"/>
                </v:shape>
                <v:shape id="文本框 2" o:spid="_x0000_s2009" type="#_x0000_t202" style="position:absolute;left:969;top:2169;width:200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" filled="f" stroked="f">
                  <v:textbox inset="0,0,0,0">
                    <w:txbxContent>
                      <w:p w14:paraId="48875F9F" w14:textId="77777777" w:rsidR="003844D7" w:rsidRDefault="003844D7" w:rsidP="003844D7">
                        <w:pPr>
                          <w:rPr>
                            <w:rFonts w:eastAsia="华文中宋"/>
                            <w:i/>
                            <w:iCs/>
                            <w:sz w:val="20"/>
                            <w:szCs w:val="20"/>
                          </w:rPr>
                        </w:pPr>
                        <w:r>
                          <w:rPr>
                            <w:rFonts w:eastAsia="华文中宋" w:hint="eastAsia"/>
                            <w:i/>
                            <w:iCs/>
                            <w:sz w:val="20"/>
                            <w:szCs w:val="20"/>
                          </w:rPr>
                          <w:t>F</w:t>
                        </w:r>
                      </w:p>
                    </w:txbxContent>
                  </v:textbox>
                </v:shape>
                <w10:wrap type="square"/>
              </v:group>
            </w:pict>
          </mc:Fallback>
        </mc:AlternateContent>
      </w:r>
      <w:r>
        <w:rPr>
          <w:rFonts w:cstheme="minorHAnsi" w:hint="eastAsia"/>
        </w:rPr>
        <w:t>由甲在</w:t>
      </w:r>
      <w:r>
        <w:rPr>
          <w:rFonts w:cstheme="minorHAnsi" w:hint="eastAsia"/>
        </w:rPr>
        <w:t>0.26~0.38</w:t>
      </w:r>
      <w:r>
        <w:rPr>
          <w:rFonts w:cstheme="minorHAnsi" w:hint="eastAsia"/>
        </w:rPr>
        <w:t>秒的图线可知，甲做匀减速直线运动的加速度大小</w:t>
      </w:r>
    </w:p>
    <w:p w14:paraId="0EA548EC" w14:textId="4576F14F" w:rsidR="003844D7" w:rsidRDefault="003844D7" w:rsidP="003844D7">
      <w:pPr>
        <w:adjustRightInd w:val="0"/>
        <w:snapToGrid w:val="0"/>
        <w:ind w:left="840" w:firstLineChars="200" w:firstLine="420"/>
        <w:rPr>
          <w:rFonts w:cstheme="minorHAnsi"/>
        </w:rPr>
      </w:pPr>
      <w:r>
        <w:rPr>
          <w:rFonts w:cstheme="minorHAnsi"/>
          <w:noProof/>
          <w:position w:val="-30"/>
        </w:rPr>
        <w:drawing>
          <wp:inline distT="0" distB="0" distL="0" distR="0" wp14:anchorId="3F1EDEBE" wp14:editId="65CEB15C">
            <wp:extent cx="2419350" cy="453390"/>
            <wp:effectExtent l="0" t="0" r="0" b="3810"/>
            <wp:docPr id="877606915"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19350" cy="453390"/>
                    </a:xfrm>
                    <a:prstGeom prst="rect">
                      <a:avLst/>
                    </a:prstGeom>
                    <a:noFill/>
                    <a:ln>
                      <a:noFill/>
                    </a:ln>
                  </pic:spPr>
                </pic:pic>
              </a:graphicData>
            </a:graphic>
          </wp:inline>
        </w:drawing>
      </w:r>
      <w:r>
        <w:rPr>
          <w:rFonts w:cstheme="minorHAnsi"/>
        </w:rPr>
        <w:t>（</w:t>
      </w:r>
      <w:r>
        <w:rPr>
          <w:rFonts w:cstheme="minorHAnsi" w:hint="eastAsia"/>
        </w:rPr>
        <w:t>1</w:t>
      </w:r>
      <w:r>
        <w:rPr>
          <w:rFonts w:cstheme="minorHAnsi"/>
        </w:rPr>
        <w:t>分）</w:t>
      </w:r>
    </w:p>
    <w:p w14:paraId="75EB3084" w14:textId="77777777" w:rsidR="003844D7" w:rsidRDefault="003844D7" w:rsidP="003844D7">
      <w:pPr>
        <w:adjustRightInd w:val="0"/>
        <w:snapToGrid w:val="0"/>
        <w:ind w:firstLineChars="100" w:firstLine="210"/>
        <w:rPr>
          <w:rFonts w:cstheme="minorHAnsi"/>
        </w:rPr>
      </w:pPr>
    </w:p>
    <w:p w14:paraId="5AB12D4A" w14:textId="72F6A701" w:rsidR="003844D7" w:rsidRDefault="003844D7" w:rsidP="003844D7">
      <w:pPr>
        <w:adjustRightInd w:val="0"/>
        <w:snapToGrid w:val="0"/>
        <w:ind w:left="840" w:firstLine="420"/>
        <w:rPr>
          <w:rFonts w:cstheme="minorHAnsi"/>
        </w:rPr>
      </w:pPr>
      <w:r>
        <w:rPr>
          <w:rFonts w:cstheme="minorHAnsi" w:hint="eastAsia"/>
        </w:rPr>
        <w:t>根据牛顿第二定律得</w:t>
      </w:r>
      <w:r>
        <w:rPr>
          <w:rFonts w:cstheme="minorHAnsi"/>
          <w:noProof/>
          <w:position w:val="-14"/>
        </w:rPr>
        <w:drawing>
          <wp:inline distT="0" distB="0" distL="0" distR="0" wp14:anchorId="1E53FABD" wp14:editId="735A86EA">
            <wp:extent cx="942975" cy="237490"/>
            <wp:effectExtent l="0" t="0" r="9525" b="0"/>
            <wp:docPr id="396759908"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42975" cy="237490"/>
                    </a:xfrm>
                    <a:prstGeom prst="rect">
                      <a:avLst/>
                    </a:prstGeom>
                    <a:noFill/>
                    <a:ln>
                      <a:noFill/>
                    </a:ln>
                  </pic:spPr>
                </pic:pic>
              </a:graphicData>
            </a:graphic>
          </wp:inline>
        </w:drawing>
      </w:r>
      <w:r>
        <w:rPr>
          <w:rFonts w:cstheme="minorHAnsi"/>
        </w:rPr>
        <w:tab/>
      </w:r>
      <w:r>
        <w:rPr>
          <w:rFonts w:cstheme="minorHAnsi"/>
        </w:rPr>
        <w:t>（</w:t>
      </w:r>
      <w:r>
        <w:rPr>
          <w:rFonts w:cstheme="minorHAnsi" w:hint="eastAsia"/>
        </w:rPr>
        <w:t>1</w:t>
      </w:r>
      <w:r>
        <w:rPr>
          <w:rFonts w:cstheme="minorHAnsi"/>
        </w:rPr>
        <w:t>分）</w:t>
      </w:r>
    </w:p>
    <w:p w14:paraId="5A235B1B" w14:textId="7908B3F7" w:rsidR="003844D7" w:rsidRDefault="003844D7" w:rsidP="003844D7">
      <w:pPr>
        <w:adjustRightInd w:val="0"/>
        <w:snapToGrid w:val="0"/>
        <w:ind w:left="840" w:firstLine="420"/>
        <w:rPr>
          <w:rFonts w:cstheme="minorHAnsi"/>
        </w:rPr>
      </w:pPr>
      <w:r>
        <w:rPr>
          <w:rFonts w:cstheme="minorHAnsi"/>
          <w:noProof/>
          <w:position w:val="-24"/>
        </w:rPr>
        <w:drawing>
          <wp:inline distT="0" distB="0" distL="0" distR="0" wp14:anchorId="16C6E4BA" wp14:editId="3D94302B">
            <wp:extent cx="3182620" cy="396240"/>
            <wp:effectExtent l="0" t="0" r="0" b="3810"/>
            <wp:docPr id="1693229361"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82620" cy="396240"/>
                    </a:xfrm>
                    <a:prstGeom prst="rect">
                      <a:avLst/>
                    </a:prstGeom>
                    <a:noFill/>
                    <a:ln>
                      <a:noFill/>
                    </a:ln>
                  </pic:spPr>
                </pic:pic>
              </a:graphicData>
            </a:graphic>
          </wp:inline>
        </w:drawing>
      </w:r>
      <w:r>
        <w:rPr>
          <w:rFonts w:cstheme="minorHAnsi"/>
        </w:rPr>
        <w:t>（</w:t>
      </w:r>
      <w:r>
        <w:rPr>
          <w:rFonts w:cstheme="minorHAnsi" w:hint="eastAsia"/>
        </w:rPr>
        <w:t>2</w:t>
      </w:r>
      <w:r>
        <w:rPr>
          <w:rFonts w:cstheme="minorHAnsi"/>
        </w:rPr>
        <w:t>分）</w:t>
      </w:r>
    </w:p>
    <w:p w14:paraId="3DE460A1" w14:textId="77777777" w:rsidR="003844D7" w:rsidRDefault="003844D7">
      <w:pPr>
        <w:adjustRightInd w:val="0"/>
        <w:snapToGrid w:val="0"/>
        <w:ind w:leftChars="134" w:left="281" w:firstLineChars="18" w:firstLine="38"/>
        <w:rPr>
          <w:rFonts w:eastAsia="华文中宋"/>
          <w:szCs w:val="21"/>
        </w:rPr>
      </w:pPr>
    </w:p>
    <w:sectPr w:rsidR="003844D7">
      <w:pgSz w:w="11906" w:h="16838"/>
      <w:pgMar w:top="1134" w:right="1800" w:bottom="1134" w:left="1800" w:header="851" w:footer="737"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physics" w:date="2025-01-16T09:53:00Z" w:initials="phy">
    <w:p w14:paraId="7FE3CABD" w14:textId="0088080D" w:rsidR="003844D7" w:rsidRDefault="003844D7">
      <w:pPr>
        <w:pStyle w:val="af2"/>
      </w:pPr>
      <w:r>
        <w:rPr>
          <w:rStyle w:val="afffe"/>
        </w:rPr>
        <w:annotationRef/>
      </w:r>
      <w:r>
        <w:rPr>
          <w:rFonts w:hint="eastAsia"/>
        </w:rPr>
        <w:t>1429</w:t>
      </w:r>
      <w:r>
        <w:rPr>
          <w:rFonts w:hint="eastAsia"/>
        </w:rPr>
        <w:t>人，均分</w:t>
      </w:r>
      <w:r>
        <w:rPr>
          <w:rFonts w:hint="eastAsia"/>
        </w:rPr>
        <w:t>50.92</w:t>
      </w:r>
    </w:p>
  </w:comment>
  <w:comment w:id="1" w:author="physics" w:date="2025-01-16T12:29:00Z" w:initials="phy">
    <w:p w14:paraId="5CF3BCFF" w14:textId="5D956821" w:rsidR="00123B14" w:rsidRDefault="00123B14" w:rsidP="00123B14">
      <w:r>
        <w:rPr>
          <w:rStyle w:val="afffe"/>
        </w:rPr>
        <w:annotationRef/>
      </w:r>
      <w:r>
        <w:rPr>
          <w:rFonts w:eastAsia="华文中宋" w:hint="eastAsia"/>
        </w:rPr>
        <w:t>1</w:t>
      </w:r>
      <w:r>
        <w:rPr>
          <w:rFonts w:ascii="华文中宋" w:hAnsi="华文中宋" w:hint="eastAsia"/>
          <w:color w:val="000000"/>
          <w:kern w:val="0"/>
          <w:szCs w:val="21"/>
          <w:lang w:bidi="ar"/>
        </w:rPr>
        <w:t>．</w:t>
      </w:r>
      <w:r>
        <w:t>（</w:t>
      </w:r>
      <w:r>
        <w:t>1</w:t>
      </w:r>
      <w:r>
        <w:t>）</w:t>
      </w:r>
      <w:r>
        <w:rPr>
          <w:rFonts w:hint="eastAsia"/>
        </w:rPr>
        <w:t>B</w:t>
      </w:r>
      <w:r>
        <w:tab/>
      </w:r>
      <w:r>
        <w:tab/>
      </w:r>
      <w:r>
        <w:t>（</w:t>
      </w:r>
      <w:r>
        <w:t>2</w:t>
      </w:r>
      <w:r>
        <w:t>）</w:t>
      </w:r>
      <w:r>
        <w:rPr>
          <w:rFonts w:hint="eastAsia"/>
        </w:rPr>
        <w:t>E</w:t>
      </w:r>
      <w:r>
        <w:tab/>
      </w:r>
      <w:r>
        <w:tab/>
      </w:r>
      <w:r>
        <w:t>（</w:t>
      </w:r>
      <w:r>
        <w:t>3</w:t>
      </w:r>
      <w:r>
        <w:t>）</w:t>
      </w:r>
      <w:r>
        <w:rPr>
          <w:rFonts w:hint="eastAsia"/>
        </w:rPr>
        <w:t>H</w:t>
      </w:r>
      <w:r>
        <w:tab/>
      </w:r>
      <w:r>
        <w:tab/>
      </w:r>
      <w:r>
        <w:t>（</w:t>
      </w:r>
      <w:r>
        <w:t>4</w:t>
      </w:r>
      <w:r>
        <w:t>）</w:t>
      </w:r>
      <w:r>
        <w:rPr>
          <w:rFonts w:hint="eastAsia"/>
        </w:rPr>
        <w:t>F</w:t>
      </w:r>
      <w:r>
        <w:tab/>
      </w:r>
      <w:r>
        <w:tab/>
      </w:r>
      <w:r>
        <w:t>（</w:t>
      </w:r>
      <w:r>
        <w:t>5</w:t>
      </w:r>
      <w:r>
        <w:t>）</w:t>
      </w:r>
      <w:r>
        <w:rPr>
          <w:rFonts w:hint="eastAsia"/>
        </w:rPr>
        <w:t>G</w:t>
      </w:r>
      <w:r>
        <w:tab/>
      </w:r>
      <w:r>
        <w:tab/>
      </w:r>
      <w:r>
        <w:t>（</w:t>
      </w:r>
      <w:r>
        <w:rPr>
          <w:rFonts w:hint="eastAsia"/>
        </w:rPr>
        <w:t>6</w:t>
      </w:r>
      <w:r>
        <w:t>）</w:t>
      </w:r>
      <w:r>
        <w:rPr>
          <w:rFonts w:hint="eastAsia"/>
        </w:rPr>
        <w:t>C</w:t>
      </w:r>
      <w:r>
        <w:tab/>
      </w:r>
      <w:r>
        <w:tab/>
      </w:r>
      <w:r>
        <w:t>（</w:t>
      </w:r>
      <w:r>
        <w:rPr>
          <w:rFonts w:hint="eastAsia"/>
        </w:rPr>
        <w:t>7</w:t>
      </w:r>
      <w:r>
        <w:t>）</w:t>
      </w:r>
      <w:r>
        <w:rPr>
          <w:rFonts w:hint="eastAsia"/>
        </w:rPr>
        <w:t>A</w:t>
      </w:r>
    </w:p>
    <w:p w14:paraId="1FDEBF4E" w14:textId="77777777" w:rsidR="00123B14" w:rsidRDefault="00123B14" w:rsidP="00123B14">
      <w:r w:rsidRPr="00801805">
        <w:t>2</w:t>
      </w:r>
      <w:r>
        <w:rPr>
          <w:rFonts w:ascii="华文中宋" w:hAnsi="华文中宋" w:hint="eastAsia"/>
          <w:color w:val="000000"/>
          <w:kern w:val="0"/>
          <w:szCs w:val="21"/>
          <w:lang w:bidi="ar"/>
        </w:rPr>
        <w:t>．</w:t>
      </w:r>
      <w:r w:rsidRPr="00801805">
        <w:t>ACD</w:t>
      </w:r>
    </w:p>
    <w:p w14:paraId="4815383A" w14:textId="09AF4C13" w:rsidR="008D0B65" w:rsidRDefault="008D0B65" w:rsidP="00123B14">
      <w:r>
        <w:rPr>
          <w:rFonts w:hint="eastAsia"/>
        </w:rPr>
        <w:t>2024</w:t>
      </w:r>
      <w:r>
        <w:rPr>
          <w:rFonts w:hint="eastAsia"/>
        </w:rPr>
        <w:t>学年嘉定一模</w:t>
      </w:r>
      <w:r>
        <w:rPr>
          <w:rFonts w:hint="eastAsia"/>
        </w:rPr>
        <w:t>1</w:t>
      </w:r>
    </w:p>
  </w:comment>
  <w:comment w:id="2" w:author="physics" w:date="2025-01-16T12:32:00Z" w:initials="phy">
    <w:p w14:paraId="7C80D09B" w14:textId="794798A6" w:rsidR="004D64D0" w:rsidRDefault="004D64D0" w:rsidP="004D64D0">
      <w:pPr>
        <w:rPr>
          <w:rFonts w:cstheme="minorHAnsi"/>
        </w:rPr>
      </w:pPr>
      <w:r>
        <w:rPr>
          <w:rStyle w:val="afffe"/>
        </w:rPr>
        <w:annotationRef/>
      </w:r>
      <w:r>
        <w:rPr>
          <w:rFonts w:cstheme="minorHAnsi"/>
        </w:rPr>
        <w:t>1</w:t>
      </w:r>
      <w:r>
        <w:rPr>
          <w:rFonts w:ascii="华文中宋" w:hAnsi="华文中宋" w:hint="eastAsia"/>
          <w:color w:val="000000"/>
          <w:kern w:val="0"/>
          <w:szCs w:val="21"/>
          <w:lang w:bidi="ar"/>
        </w:rPr>
        <w:t>．</w:t>
      </w:r>
      <w:r>
        <w:rPr>
          <w:rFonts w:cstheme="minorHAnsi"/>
        </w:rPr>
        <w:t>（</w:t>
      </w:r>
      <w:r>
        <w:rPr>
          <w:rFonts w:cstheme="minorHAnsi"/>
        </w:rPr>
        <w:t>1</w:t>
      </w:r>
      <w:r>
        <w:rPr>
          <w:rFonts w:cstheme="minorHAnsi"/>
        </w:rPr>
        <w:t>）</w:t>
      </w:r>
      <w:r>
        <w:rPr>
          <w:rFonts w:cstheme="minorHAnsi" w:hint="eastAsia"/>
        </w:rPr>
        <w:t>自由落体，相等时间间隔</w:t>
      </w:r>
      <w:r>
        <w:rPr>
          <w:rFonts w:cstheme="minorHAnsi"/>
        </w:rPr>
        <w:t>水平方向上位移相等</w:t>
      </w:r>
      <w:r>
        <w:rPr>
          <w:rFonts w:cstheme="minorHAnsi"/>
        </w:rPr>
        <w:tab/>
      </w:r>
      <w:r>
        <w:rPr>
          <w:rFonts w:cstheme="minorHAnsi"/>
        </w:rPr>
        <w:t>（</w:t>
      </w:r>
      <w:r>
        <w:rPr>
          <w:rFonts w:cstheme="minorHAnsi"/>
        </w:rPr>
        <w:t>2</w:t>
      </w:r>
      <w:r>
        <w:rPr>
          <w:rFonts w:cstheme="minorHAnsi"/>
        </w:rPr>
        <w:t>）</w:t>
      </w:r>
      <w:r>
        <w:rPr>
          <w:rFonts w:cstheme="minorHAnsi" w:hint="eastAsia"/>
        </w:rPr>
        <w:t>11</w:t>
      </w:r>
    </w:p>
    <w:p w14:paraId="40108816" w14:textId="0180AF3F" w:rsidR="004D64D0" w:rsidRDefault="004D64D0" w:rsidP="004D64D0">
      <w:pPr>
        <w:rPr>
          <w:rStyle w:val="cf01"/>
          <w:rFonts w:asciiTheme="minorHAnsi" w:eastAsiaTheme="minorEastAsia" w:hAnsiTheme="minorHAnsi" w:cstheme="minorHAnsi" w:hint="default"/>
          <w:szCs w:val="21"/>
        </w:rPr>
      </w:pPr>
      <w:r>
        <w:rPr>
          <w:rFonts w:cstheme="minorHAnsi"/>
        </w:rPr>
        <w:t>2</w:t>
      </w:r>
      <w:r>
        <w:rPr>
          <w:rFonts w:ascii="华文中宋" w:hAnsi="华文中宋" w:hint="eastAsia"/>
          <w:color w:val="000000"/>
          <w:kern w:val="0"/>
          <w:szCs w:val="21"/>
          <w:lang w:bidi="ar"/>
        </w:rPr>
        <w:t>．</w:t>
      </w:r>
      <w:r>
        <w:rPr>
          <w:rFonts w:cstheme="minorHAnsi"/>
        </w:rPr>
        <w:t>（</w:t>
      </w:r>
      <w:r>
        <w:rPr>
          <w:rFonts w:cstheme="minorHAnsi"/>
        </w:rPr>
        <w:t>1</w:t>
      </w:r>
      <w:r>
        <w:rPr>
          <w:rFonts w:cstheme="minorHAnsi"/>
        </w:rPr>
        <w:t>）</w:t>
      </w:r>
      <w:r w:rsidRPr="005C6FDD">
        <w:rPr>
          <w:rFonts w:hint="eastAsia"/>
        </w:rPr>
        <w:t>A</w:t>
      </w:r>
      <w:r>
        <w:tab/>
      </w:r>
      <w:r>
        <w:rPr>
          <w:rFonts w:cstheme="minorHAnsi"/>
        </w:rPr>
        <w:t>（</w:t>
      </w:r>
      <w:r>
        <w:rPr>
          <w:rFonts w:cstheme="minorHAnsi" w:hint="eastAsia"/>
        </w:rPr>
        <w:t>2</w:t>
      </w:r>
      <w:r>
        <w:rPr>
          <w:rFonts w:cstheme="minorHAnsi"/>
        </w:rPr>
        <w:t>）</w:t>
      </w:r>
      <w:r w:rsidRPr="005C6FDD">
        <w:rPr>
          <w:rFonts w:hint="eastAsia"/>
        </w:rPr>
        <w:t>B</w:t>
      </w:r>
      <w:r>
        <w:tab/>
      </w:r>
      <w:r>
        <w:rPr>
          <w:rFonts w:cstheme="minorHAnsi"/>
        </w:rPr>
        <w:t>（</w:t>
      </w:r>
      <w:r>
        <w:rPr>
          <w:rFonts w:cstheme="minorHAnsi" w:hint="eastAsia"/>
        </w:rPr>
        <w:t>3</w:t>
      </w:r>
      <w:r>
        <w:rPr>
          <w:rFonts w:cstheme="minorHAnsi"/>
        </w:rPr>
        <w:t>）</w:t>
      </w:r>
      <w:r>
        <w:t>−</w:t>
      </w:r>
      <w:r>
        <w:rPr>
          <w:rFonts w:hint="eastAsia"/>
        </w:rPr>
        <w:t xml:space="preserve"> </w:t>
      </w:r>
      <w:r w:rsidRPr="005C6FDD">
        <w:t>225</w:t>
      </w:r>
      <w:r>
        <w:rPr>
          <w:rFonts w:hint="eastAsia"/>
        </w:rPr>
        <w:t xml:space="preserve"> </w:t>
      </w:r>
      <w:r w:rsidRPr="005C6FDD">
        <w:t>J</w:t>
      </w:r>
      <w:r>
        <w:rPr>
          <w:rFonts w:hint="eastAsia"/>
        </w:rPr>
        <w:t>，</w:t>
      </w:r>
      <w:r w:rsidRPr="005C6FDD">
        <w:t>3</w:t>
      </w:r>
      <w:r>
        <w:rPr>
          <w:rFonts w:hint="eastAsia"/>
        </w:rPr>
        <w:t xml:space="preserve"> </w:t>
      </w:r>
      <w:r w:rsidRPr="005C6FDD">
        <w:t>m/s</w:t>
      </w:r>
    </w:p>
    <w:p w14:paraId="554183DD" w14:textId="08C9AB24" w:rsidR="004D64D0" w:rsidRDefault="004D64D0" w:rsidP="004D64D0">
      <w:r w:rsidRPr="005C6FDD">
        <w:t>3</w:t>
      </w:r>
      <w:r>
        <w:rPr>
          <w:rFonts w:ascii="华文中宋" w:hAnsi="华文中宋" w:hint="eastAsia"/>
          <w:color w:val="000000"/>
          <w:kern w:val="0"/>
          <w:szCs w:val="21"/>
          <w:lang w:bidi="ar"/>
        </w:rPr>
        <w:t>．</w:t>
      </w:r>
      <w:r w:rsidRPr="005C6FDD">
        <w:rPr>
          <w:rFonts w:hint="eastAsia"/>
        </w:rPr>
        <w:t>B</w:t>
      </w:r>
      <w:r w:rsidRPr="005C6FDD">
        <w:t>C</w:t>
      </w:r>
    </w:p>
    <w:p w14:paraId="45DFECBA" w14:textId="4167E052" w:rsidR="004D64D0" w:rsidRDefault="008D0B65">
      <w:pPr>
        <w:pStyle w:val="af2"/>
      </w:pPr>
      <w:r>
        <w:rPr>
          <w:rFonts w:hint="eastAsia"/>
        </w:rPr>
        <w:t>2024</w:t>
      </w:r>
      <w:r>
        <w:rPr>
          <w:rFonts w:hint="eastAsia"/>
        </w:rPr>
        <w:t>学年嘉定一模</w:t>
      </w:r>
      <w:r>
        <w:rPr>
          <w:rFonts w:hint="eastAsia"/>
        </w:rPr>
        <w:t>2</w:t>
      </w:r>
    </w:p>
  </w:comment>
  <w:comment w:id="3" w:author="physics" w:date="2025-01-16T12:33:00Z" w:initials="phy">
    <w:p w14:paraId="6644D6E3" w14:textId="47B0D4F8" w:rsidR="004D64D0" w:rsidRDefault="004D64D0" w:rsidP="004D64D0">
      <w:pPr>
        <w:rPr>
          <w:rFonts w:cstheme="minorHAnsi"/>
        </w:rPr>
      </w:pPr>
      <w:r>
        <w:rPr>
          <w:rStyle w:val="afffe"/>
        </w:rPr>
        <w:annotationRef/>
      </w:r>
      <w:r>
        <w:rPr>
          <w:rFonts w:cstheme="minorHAnsi"/>
        </w:rPr>
        <w:t>1</w:t>
      </w:r>
      <w:r>
        <w:rPr>
          <w:rFonts w:ascii="华文中宋" w:hAnsi="华文中宋" w:hint="eastAsia"/>
          <w:color w:val="000000"/>
          <w:kern w:val="0"/>
          <w:szCs w:val="21"/>
          <w:lang w:bidi="ar"/>
        </w:rPr>
        <w:t>．</w:t>
      </w:r>
      <w:r>
        <w:rPr>
          <w:rFonts w:cstheme="minorHAnsi" w:hint="eastAsia"/>
        </w:rPr>
        <w:t>7</w:t>
      </w:r>
      <w:r>
        <w:rPr>
          <w:rFonts w:cstheme="minorHAnsi" w:hint="eastAsia"/>
        </w:rPr>
        <w:t>∶</w:t>
      </w:r>
      <w:r>
        <w:rPr>
          <w:rFonts w:cstheme="minorHAnsi" w:hint="eastAsia"/>
        </w:rPr>
        <w:t>25</w:t>
      </w:r>
      <w:r>
        <w:rPr>
          <w:rFonts w:cstheme="minorHAnsi" w:hint="eastAsia"/>
        </w:rPr>
        <w:t>（或</w:t>
      </w:r>
      <w:r>
        <w:rPr>
          <w:rFonts w:cstheme="minorHAnsi" w:hint="eastAsia"/>
        </w:rPr>
        <w:t xml:space="preserve"> 0.28</w:t>
      </w:r>
      <w:r>
        <w:rPr>
          <w:rFonts w:cstheme="minorHAnsi" w:hint="eastAsia"/>
        </w:rPr>
        <w:t>，写成</w:t>
      </w:r>
      <w:r>
        <w:rPr>
          <w:rFonts w:cstheme="minorHAnsi" w:hint="eastAsia"/>
        </w:rPr>
        <w:t xml:space="preserve"> </w:t>
      </w:r>
      <w:r>
        <w:rPr>
          <w:rFonts w:cstheme="minorHAnsi"/>
        </w:rPr>
        <w:fldChar w:fldCharType="begin"/>
      </w:r>
      <w:r>
        <w:rPr>
          <w:rFonts w:cstheme="minorHAnsi"/>
        </w:rPr>
        <w:instrText xml:space="preserve"> </w:instrText>
      </w:r>
      <w:r>
        <w:rPr>
          <w:rFonts w:cstheme="minorHAnsi" w:hint="eastAsia"/>
        </w:rPr>
        <w:instrText>EQ \F(7,25)</w:instrText>
      </w:r>
      <w:r>
        <w:rPr>
          <w:rFonts w:cstheme="minorHAnsi"/>
        </w:rPr>
        <w:instrText xml:space="preserve"> </w:instrText>
      </w:r>
      <w:r>
        <w:rPr>
          <w:rFonts w:cstheme="minorHAnsi"/>
        </w:rPr>
        <w:fldChar w:fldCharType="end"/>
      </w:r>
      <w:r>
        <w:rPr>
          <w:rFonts w:hint="eastAsia"/>
        </w:rPr>
        <w:t>也可以）</w:t>
      </w:r>
    </w:p>
    <w:p w14:paraId="79F4A25F" w14:textId="6AD25631" w:rsidR="004D64D0" w:rsidRDefault="004D64D0" w:rsidP="004D64D0">
      <w:r>
        <w:t>2</w:t>
      </w:r>
      <w:r>
        <w:rPr>
          <w:rFonts w:ascii="华文中宋" w:hAnsi="华文中宋" w:hint="eastAsia"/>
          <w:color w:val="000000"/>
          <w:kern w:val="0"/>
          <w:szCs w:val="21"/>
          <w:lang w:bidi="ar"/>
        </w:rPr>
        <w:t>．</w:t>
      </w:r>
      <w:r w:rsidRPr="005C6FDD">
        <w:t>b</w:t>
      </w:r>
      <w:r>
        <w:rPr>
          <w:rFonts w:hint="eastAsia"/>
        </w:rPr>
        <w:t>，</w:t>
      </w:r>
      <w:r w:rsidRPr="005C6FDD">
        <w:rPr>
          <w:rFonts w:hint="eastAsia"/>
        </w:rPr>
        <w:t>C</w:t>
      </w:r>
    </w:p>
    <w:p w14:paraId="39060388" w14:textId="7E5A5741" w:rsidR="004D64D0" w:rsidRPr="005C6FDD" w:rsidRDefault="004D64D0" w:rsidP="004D64D0">
      <w:r>
        <w:rPr>
          <w:rFonts w:hint="eastAsia"/>
        </w:rPr>
        <w:t>3</w:t>
      </w:r>
      <w:r>
        <w:rPr>
          <w:rFonts w:ascii="华文中宋" w:hAnsi="华文中宋" w:hint="eastAsia"/>
          <w:color w:val="000000"/>
          <w:kern w:val="0"/>
          <w:szCs w:val="21"/>
          <w:lang w:bidi="ar"/>
        </w:rPr>
        <w:t>．</w:t>
      </w:r>
      <w:r w:rsidRPr="005C6FDD">
        <w:rPr>
          <w:rFonts w:hint="eastAsia"/>
        </w:rPr>
        <w:t>空气，水，</w:t>
      </w:r>
      <w:r w:rsidRPr="005C6FDD">
        <w:rPr>
          <w:rFonts w:hint="eastAsia"/>
        </w:rPr>
        <w:t>13.1</w:t>
      </w:r>
    </w:p>
    <w:p w14:paraId="36C25D56" w14:textId="18B3E04E" w:rsidR="004D64D0" w:rsidRDefault="004D64D0" w:rsidP="004D64D0">
      <w:pPr>
        <w:rPr>
          <w:rFonts w:eastAsia="华文中宋" w:cstheme="minorHAnsi"/>
          <w:szCs w:val="21"/>
        </w:rPr>
      </w:pPr>
      <w:r>
        <w:rPr>
          <w:rFonts w:cstheme="minorHAnsi" w:hint="eastAsia"/>
        </w:rPr>
        <w:t>4</w:t>
      </w:r>
      <w:r>
        <w:rPr>
          <w:rFonts w:ascii="华文中宋" w:hAnsi="华文中宋" w:hint="eastAsia"/>
          <w:color w:val="000000"/>
          <w:kern w:val="0"/>
          <w:szCs w:val="21"/>
          <w:lang w:bidi="ar"/>
        </w:rPr>
        <w:t>．</w:t>
      </w:r>
      <w:r w:rsidRPr="005C6FDD">
        <w:rPr>
          <w:rFonts w:hint="eastAsia"/>
        </w:rPr>
        <w:t>（</w:t>
      </w:r>
      <w:r w:rsidRPr="005C6FDD">
        <w:rPr>
          <w:rFonts w:hint="eastAsia"/>
        </w:rPr>
        <w:t>1</w:t>
      </w:r>
      <w:r w:rsidRPr="005C6FDD">
        <w:rPr>
          <w:rFonts w:hint="eastAsia"/>
        </w:rPr>
        <w:t>）</w:t>
      </w:r>
      <w:r w:rsidRPr="005C6FDD">
        <w:t>C</w:t>
      </w:r>
      <w:r w:rsidRPr="005C6FDD">
        <w:tab/>
      </w:r>
      <w:r w:rsidRPr="005C6FDD">
        <w:tab/>
      </w:r>
      <w:r w:rsidRPr="005C6FDD">
        <w:t>（</w:t>
      </w:r>
      <w:r w:rsidRPr="005C6FDD">
        <w:rPr>
          <w:rFonts w:hint="eastAsia"/>
        </w:rPr>
        <w:t>2</w:t>
      </w:r>
      <w:r w:rsidRPr="005C6FDD">
        <w:t>）</w:t>
      </w:r>
      <w:r w:rsidRPr="005C6FDD">
        <w:rPr>
          <w:rFonts w:hint="eastAsia"/>
        </w:rPr>
        <w:t>A</w:t>
      </w:r>
      <w:r w:rsidRPr="005C6FDD">
        <w:tab/>
      </w:r>
      <w:r w:rsidRPr="005C6FDD">
        <w:tab/>
      </w:r>
      <w:r w:rsidRPr="005C6FDD">
        <w:t>（</w:t>
      </w:r>
      <w:r w:rsidRPr="005C6FDD">
        <w:rPr>
          <w:rFonts w:hint="eastAsia"/>
        </w:rPr>
        <w:t>3</w:t>
      </w:r>
      <w:r w:rsidRPr="005C6FDD">
        <w:t>）</w:t>
      </w:r>
      <w:r>
        <w:rPr>
          <w:rFonts w:eastAsia="华文中宋" w:cstheme="minorHAnsi" w:hint="eastAsia"/>
          <w:szCs w:val="21"/>
        </w:rPr>
        <w:t>B</w:t>
      </w:r>
    </w:p>
    <w:p w14:paraId="4ADD961D" w14:textId="5B057689" w:rsidR="004D64D0" w:rsidRPr="004D64D0" w:rsidRDefault="008D0B65">
      <w:pPr>
        <w:pStyle w:val="af2"/>
      </w:pPr>
      <w:r>
        <w:rPr>
          <w:rFonts w:hint="eastAsia"/>
        </w:rPr>
        <w:t>2024</w:t>
      </w:r>
      <w:r>
        <w:rPr>
          <w:rFonts w:hint="eastAsia"/>
        </w:rPr>
        <w:t>学年嘉定一模</w:t>
      </w:r>
      <w:r>
        <w:rPr>
          <w:rFonts w:hint="eastAsia"/>
        </w:rPr>
        <w:t>3</w:t>
      </w:r>
    </w:p>
  </w:comment>
  <w:comment w:id="4" w:author="physics" w:date="2025-01-16T12:33:00Z" w:initials="phy">
    <w:p w14:paraId="0DBBB674" w14:textId="735C5081" w:rsidR="004D64D0" w:rsidRDefault="004D64D0" w:rsidP="004D64D0">
      <w:pPr>
        <w:rPr>
          <w:rFonts w:cstheme="minorHAnsi"/>
        </w:rPr>
      </w:pPr>
      <w:r>
        <w:rPr>
          <w:rStyle w:val="afffe"/>
        </w:rPr>
        <w:annotationRef/>
      </w:r>
      <w:r>
        <w:rPr>
          <w:rFonts w:cstheme="minorHAnsi"/>
        </w:rPr>
        <w:t>1</w:t>
      </w:r>
      <w:r>
        <w:rPr>
          <w:rFonts w:ascii="华文中宋" w:hAnsi="华文中宋" w:hint="eastAsia"/>
          <w:color w:val="000000"/>
          <w:kern w:val="0"/>
          <w:szCs w:val="21"/>
          <w:lang w:bidi="ar"/>
        </w:rPr>
        <w:t>．</w:t>
      </w:r>
      <w:r>
        <w:rPr>
          <w:rFonts w:cstheme="minorHAnsi" w:hint="eastAsia"/>
        </w:rPr>
        <w:t>B</w:t>
      </w:r>
    </w:p>
    <w:p w14:paraId="75533EB4" w14:textId="7E0A7CA2" w:rsidR="004D64D0" w:rsidRDefault="004D64D0" w:rsidP="004D64D0">
      <w:pPr>
        <w:rPr>
          <w:rFonts w:cstheme="minorHAnsi"/>
        </w:rPr>
      </w:pPr>
      <w:r>
        <w:rPr>
          <w:rFonts w:cstheme="minorHAnsi"/>
        </w:rPr>
        <w:t>2</w:t>
      </w:r>
      <w:r>
        <w:rPr>
          <w:rFonts w:ascii="华文中宋" w:hAnsi="华文中宋" w:hint="eastAsia"/>
          <w:color w:val="000000"/>
          <w:kern w:val="0"/>
          <w:szCs w:val="21"/>
          <w:lang w:bidi="ar"/>
        </w:rPr>
        <w:t>．</w:t>
      </w:r>
      <w:r>
        <w:t>α</w:t>
      </w:r>
      <w:r>
        <w:rPr>
          <w:rFonts w:hint="eastAsia"/>
        </w:rPr>
        <w:t>，</w:t>
      </w:r>
      <w:r>
        <w:rPr>
          <w:rFonts w:cstheme="minorHAnsi" w:hint="eastAsia"/>
        </w:rPr>
        <w:t>144</w:t>
      </w:r>
    </w:p>
    <w:p w14:paraId="159972EF" w14:textId="3789563B" w:rsidR="004D64D0" w:rsidRDefault="004D64D0" w:rsidP="004D64D0">
      <w:pPr>
        <w:rPr>
          <w:rFonts w:cstheme="minorHAnsi"/>
        </w:rPr>
      </w:pPr>
      <w:r>
        <w:rPr>
          <w:rFonts w:cstheme="minorHAnsi"/>
        </w:rPr>
        <w:t>3</w:t>
      </w:r>
      <w:r>
        <w:rPr>
          <w:rFonts w:ascii="华文中宋" w:hAnsi="华文中宋" w:hint="eastAsia"/>
          <w:color w:val="000000"/>
          <w:kern w:val="0"/>
          <w:szCs w:val="21"/>
          <w:lang w:bidi="ar"/>
        </w:rPr>
        <w:t>．</w:t>
      </w:r>
      <w:r>
        <w:rPr>
          <w:rFonts w:cstheme="minorHAnsi"/>
        </w:rPr>
        <w:t>（</w:t>
      </w:r>
      <w:r>
        <w:rPr>
          <w:rFonts w:cstheme="minorHAnsi"/>
          <w:i/>
          <w:iCs/>
        </w:rPr>
        <w:t>m</w:t>
      </w:r>
      <w:r>
        <w:rPr>
          <w:rFonts w:cstheme="minorHAnsi"/>
          <w:vertAlign w:val="subscript"/>
        </w:rPr>
        <w:t>1</w:t>
      </w:r>
      <w:r>
        <w:rPr>
          <w:rFonts w:cstheme="minorHAnsi" w:hint="eastAsia"/>
        </w:rPr>
        <w:t xml:space="preserve"> </w:t>
      </w:r>
      <w:r>
        <w:t>−</w:t>
      </w:r>
      <w:r>
        <w:rPr>
          <w:rFonts w:cstheme="minorHAnsi" w:hint="eastAsia"/>
        </w:rPr>
        <w:t xml:space="preserve"> </w:t>
      </w:r>
      <w:r>
        <w:rPr>
          <w:rFonts w:cstheme="minorHAnsi"/>
          <w:i/>
          <w:iCs/>
        </w:rPr>
        <w:t>m</w:t>
      </w:r>
      <w:r>
        <w:rPr>
          <w:rFonts w:cstheme="minorHAnsi"/>
          <w:vertAlign w:val="subscript"/>
        </w:rPr>
        <w:t>2</w:t>
      </w:r>
      <w:r>
        <w:rPr>
          <w:rFonts w:cstheme="minorHAnsi" w:hint="eastAsia"/>
        </w:rPr>
        <w:t xml:space="preserve"> </w:t>
      </w:r>
      <w:r>
        <w:t>−</w:t>
      </w:r>
      <w:r>
        <w:rPr>
          <w:rFonts w:cstheme="minorHAnsi" w:hint="eastAsia"/>
        </w:rPr>
        <w:t xml:space="preserve"> </w:t>
      </w:r>
      <w:r>
        <w:rPr>
          <w:rFonts w:cstheme="minorHAnsi"/>
          <w:i/>
          <w:iCs/>
        </w:rPr>
        <w:t>m</w:t>
      </w:r>
      <w:r>
        <w:rPr>
          <w:rFonts w:cstheme="minorHAnsi" w:hint="eastAsia"/>
          <w:vertAlign w:val="subscript"/>
        </w:rPr>
        <w:t>3</w:t>
      </w:r>
      <w:r>
        <w:rPr>
          <w:rFonts w:cstheme="minorHAnsi"/>
        </w:rPr>
        <w:t>）</w:t>
      </w:r>
      <w:r>
        <w:rPr>
          <w:rFonts w:cstheme="minorHAnsi"/>
          <w:i/>
          <w:iCs/>
        </w:rPr>
        <w:t>c</w:t>
      </w:r>
      <w:r>
        <w:rPr>
          <w:rFonts w:cstheme="minorHAnsi"/>
          <w:vertAlign w:val="superscript"/>
        </w:rPr>
        <w:t>2</w:t>
      </w:r>
    </w:p>
    <w:p w14:paraId="3ADAF1E6" w14:textId="3D14DEAD" w:rsidR="004D64D0" w:rsidRDefault="004D64D0" w:rsidP="004D64D0">
      <w:pPr>
        <w:rPr>
          <w:rFonts w:cstheme="minorHAnsi"/>
        </w:rPr>
      </w:pPr>
      <w:r>
        <w:rPr>
          <w:rFonts w:cstheme="minorHAnsi" w:hint="eastAsia"/>
        </w:rPr>
        <w:t>4</w:t>
      </w:r>
      <w:r>
        <w:rPr>
          <w:rFonts w:ascii="华文中宋" w:hAnsi="华文中宋" w:hint="eastAsia"/>
          <w:color w:val="000000"/>
          <w:kern w:val="0"/>
          <w:szCs w:val="21"/>
          <w:lang w:bidi="ar"/>
        </w:rPr>
        <w:t>．</w:t>
      </w:r>
      <w:r>
        <w:rPr>
          <w:rFonts w:cstheme="minorHAnsi" w:hint="eastAsia"/>
        </w:rPr>
        <w:t>A</w:t>
      </w:r>
    </w:p>
    <w:p w14:paraId="7C7ECB6F" w14:textId="0A2F96E3" w:rsidR="004D64D0" w:rsidRDefault="004D64D0" w:rsidP="004D64D0">
      <w:pPr>
        <w:rPr>
          <w:rFonts w:cstheme="minorHAnsi"/>
        </w:rPr>
      </w:pPr>
      <w:r>
        <w:rPr>
          <w:rFonts w:cstheme="minorHAnsi" w:hint="eastAsia"/>
        </w:rPr>
        <w:t>5</w:t>
      </w:r>
      <w:r>
        <w:rPr>
          <w:rFonts w:ascii="华文中宋" w:hAnsi="华文中宋" w:hint="eastAsia"/>
          <w:color w:val="000000"/>
          <w:kern w:val="0"/>
          <w:szCs w:val="21"/>
          <w:lang w:bidi="ar"/>
        </w:rPr>
        <w:t>．</w:t>
      </w:r>
      <w:r>
        <w:rPr>
          <w:rFonts w:cstheme="minorHAnsi" w:hint="eastAsia"/>
        </w:rPr>
        <w:t>（</w:t>
      </w:r>
      <w:r>
        <w:rPr>
          <w:rFonts w:cstheme="minorHAnsi" w:hint="eastAsia"/>
        </w:rPr>
        <w:t>1</w:t>
      </w:r>
      <w:r>
        <w:rPr>
          <w:rFonts w:cstheme="minorHAnsi" w:hint="eastAsia"/>
        </w:rPr>
        <w:t>）画出箭头向右标出洛伦兹力字母比如</w:t>
      </w:r>
      <w:r>
        <w:rPr>
          <w:rFonts w:cstheme="minorHAnsi" w:hint="eastAsia"/>
        </w:rPr>
        <w:t xml:space="preserve"> </w:t>
      </w:r>
      <w:r>
        <w:rPr>
          <w:rFonts w:cstheme="minorHAnsi" w:hint="eastAsia"/>
          <w:i/>
          <w:iCs/>
        </w:rPr>
        <w:t>f</w:t>
      </w:r>
    </w:p>
    <w:p w14:paraId="0E043563" w14:textId="5C8E8567" w:rsidR="004D64D0" w:rsidRDefault="004D64D0" w:rsidP="004D64D0">
      <w:pPr>
        <w:rPr>
          <w:rFonts w:cstheme="minorHAnsi"/>
        </w:rPr>
      </w:pPr>
      <w:r>
        <w:rPr>
          <w:rFonts w:cstheme="minorHAnsi" w:hint="eastAsia"/>
        </w:rPr>
        <w:t>（</w:t>
      </w:r>
      <w:r>
        <w:rPr>
          <w:rFonts w:cstheme="minorHAnsi" w:hint="eastAsia"/>
        </w:rPr>
        <w:t>2</w:t>
      </w:r>
      <w:r>
        <w:rPr>
          <w:rFonts w:cstheme="minorHAnsi" w:hint="eastAsia"/>
        </w:rPr>
        <w:t>）</w:t>
      </w:r>
      <w:r w:rsidRPr="003216C5">
        <w:rPr>
          <w:rFonts w:cstheme="minorHAnsi"/>
          <w:i/>
          <w:iCs/>
        </w:rPr>
        <w:t>r</w:t>
      </w:r>
      <w:r>
        <w:rPr>
          <w:rFonts w:cstheme="minorHAnsi" w:hint="eastAsia"/>
        </w:rPr>
        <w:t xml:space="preserve"> = 0.1 m</w:t>
      </w:r>
    </w:p>
    <w:p w14:paraId="770EB2F1" w14:textId="77777777" w:rsidR="004D64D0" w:rsidRDefault="004D64D0">
      <w:pPr>
        <w:pStyle w:val="af2"/>
        <w:rPr>
          <w:rFonts w:cstheme="minorHAnsi"/>
        </w:rPr>
      </w:pPr>
      <w:r>
        <w:rPr>
          <w:rFonts w:hint="eastAsia"/>
        </w:rPr>
        <w:t>（</w:t>
      </w:r>
      <w:r>
        <w:rPr>
          <w:rFonts w:hint="eastAsia"/>
        </w:rPr>
        <w:t>3</w:t>
      </w:r>
      <w:r>
        <w:rPr>
          <w:rFonts w:hint="eastAsia"/>
        </w:rPr>
        <w:t>）</w:t>
      </w:r>
      <w:r w:rsidRPr="003216C5">
        <w:rPr>
          <w:rFonts w:cstheme="minorHAnsi"/>
          <w:i/>
          <w:iCs/>
        </w:rPr>
        <w:t>l</w:t>
      </w:r>
      <w:r>
        <w:rPr>
          <w:rFonts w:cstheme="minorHAnsi" w:hint="eastAsia"/>
        </w:rPr>
        <w:t xml:space="preserve"> = 0.1 m</w:t>
      </w:r>
    </w:p>
    <w:p w14:paraId="4D49FB25" w14:textId="64E4AFA8" w:rsidR="008D0B65" w:rsidRDefault="008D0B65">
      <w:pPr>
        <w:pStyle w:val="af2"/>
      </w:pPr>
      <w:r>
        <w:rPr>
          <w:rFonts w:hint="eastAsia"/>
        </w:rPr>
        <w:t>2024</w:t>
      </w:r>
      <w:r>
        <w:rPr>
          <w:rFonts w:hint="eastAsia"/>
        </w:rPr>
        <w:t>学年嘉定一模</w:t>
      </w:r>
      <w:r>
        <w:rPr>
          <w:rFonts w:hint="eastAsia"/>
        </w:rPr>
        <w:t>4</w:t>
      </w:r>
    </w:p>
  </w:comment>
  <w:comment w:id="5" w:author="physics" w:date="2025-01-16T12:35:00Z" w:initials="phy">
    <w:p w14:paraId="4A974E1A" w14:textId="7DA48E90" w:rsidR="004D64D0" w:rsidRDefault="004D64D0" w:rsidP="004D64D0">
      <w:pPr>
        <w:rPr>
          <w:rFonts w:cstheme="minorHAnsi"/>
        </w:rPr>
      </w:pPr>
      <w:r>
        <w:rPr>
          <w:rStyle w:val="afffe"/>
        </w:rPr>
        <w:annotationRef/>
      </w:r>
      <w:r>
        <w:rPr>
          <w:rFonts w:cstheme="minorHAnsi"/>
        </w:rPr>
        <w:t>1</w:t>
      </w:r>
      <w:r>
        <w:rPr>
          <w:rFonts w:ascii="华文中宋" w:hAnsi="华文中宋" w:hint="eastAsia"/>
          <w:color w:val="000000"/>
          <w:kern w:val="0"/>
          <w:szCs w:val="21"/>
          <w:lang w:bidi="ar"/>
        </w:rPr>
        <w:t>．</w:t>
      </w:r>
      <w:r>
        <w:rPr>
          <w:rFonts w:cstheme="minorHAnsi" w:hint="eastAsia"/>
        </w:rPr>
        <w:t>电场，</w:t>
      </w:r>
      <w:r>
        <w:rPr>
          <w:rFonts w:cstheme="minorHAnsi" w:hint="eastAsia"/>
        </w:rPr>
        <w:t>B</w:t>
      </w:r>
    </w:p>
    <w:p w14:paraId="299C06D3" w14:textId="1BD7C37D" w:rsidR="004D64D0" w:rsidRDefault="004D64D0" w:rsidP="004D64D0">
      <w:pPr>
        <w:rPr>
          <w:rFonts w:cstheme="minorHAnsi"/>
        </w:rPr>
      </w:pPr>
      <w:r>
        <w:rPr>
          <w:rFonts w:cstheme="minorHAnsi"/>
        </w:rPr>
        <w:t>2</w:t>
      </w:r>
      <w:r>
        <w:rPr>
          <w:rFonts w:ascii="华文中宋" w:hAnsi="华文中宋" w:hint="eastAsia"/>
          <w:color w:val="000000"/>
          <w:kern w:val="0"/>
          <w:szCs w:val="21"/>
          <w:lang w:bidi="ar"/>
        </w:rPr>
        <w:t>．</w:t>
      </w:r>
      <w:r>
        <w:rPr>
          <w:rFonts w:cstheme="minorHAnsi"/>
        </w:rPr>
        <w:t>（</w:t>
      </w:r>
      <w:r>
        <w:rPr>
          <w:rFonts w:cstheme="minorHAnsi"/>
        </w:rPr>
        <w:t>1</w:t>
      </w:r>
      <w:r>
        <w:rPr>
          <w:rFonts w:cstheme="minorHAnsi"/>
        </w:rPr>
        <w:t>）</w:t>
      </w:r>
      <w:r>
        <w:rPr>
          <w:rFonts w:cstheme="minorHAnsi" w:hint="eastAsia"/>
        </w:rPr>
        <w:t>A</w:t>
      </w:r>
    </w:p>
    <w:p w14:paraId="61BE9C26" w14:textId="35A79FC8" w:rsidR="004D64D0" w:rsidRPr="00BC5B4A" w:rsidRDefault="004D64D0" w:rsidP="004D64D0">
      <w:pPr>
        <w:rPr>
          <w:rStyle w:val="cf01"/>
          <w:rFonts w:ascii="Times New Roman" w:eastAsia="楷体" w:hAnsi="Times New Roman" w:hint="default"/>
          <w:szCs w:val="21"/>
        </w:rPr>
      </w:pPr>
      <w:r>
        <w:rPr>
          <w:rFonts w:cstheme="minorHAnsi" w:hint="eastAsia"/>
        </w:rPr>
        <w:t>（</w:t>
      </w:r>
      <w:r>
        <w:rPr>
          <w:rFonts w:cstheme="minorHAnsi" w:hint="eastAsia"/>
        </w:rPr>
        <w:t>2</w:t>
      </w:r>
      <w:r>
        <w:rPr>
          <w:rFonts w:cstheme="minorHAnsi" w:hint="eastAsia"/>
        </w:rPr>
        <w:t>）电场能以及回路中的内能</w:t>
      </w:r>
    </w:p>
    <w:p w14:paraId="6879534A" w14:textId="4B2AFC0C" w:rsidR="004D64D0" w:rsidRPr="004D64D0" w:rsidRDefault="004D64D0" w:rsidP="004D64D0">
      <w:r>
        <w:rPr>
          <w:rFonts w:cstheme="minorHAnsi" w:hint="eastAsia"/>
        </w:rPr>
        <w:t>3</w:t>
      </w:r>
      <w:r>
        <w:rPr>
          <w:rFonts w:ascii="华文中宋" w:hAnsi="华文中宋" w:hint="eastAsia"/>
          <w:color w:val="000000"/>
          <w:kern w:val="0"/>
          <w:szCs w:val="21"/>
          <w:lang w:bidi="ar"/>
        </w:rPr>
        <w:t>．</w:t>
      </w:r>
      <w:r w:rsidRPr="004D64D0">
        <w:t>开放性回答。比如：</w:t>
      </w:r>
      <w:r>
        <w:rPr>
          <w:rFonts w:hint="eastAsia"/>
        </w:rPr>
        <w:t>“</w:t>
      </w:r>
      <w:r w:rsidRPr="004D64D0">
        <w:t>同意，需要补充条件，看成理想变压器。</w:t>
      </w:r>
      <w:r>
        <w:rPr>
          <w:rFonts w:hint="eastAsia"/>
        </w:rPr>
        <w:t>”“</w:t>
      </w:r>
      <w:r w:rsidRPr="004D64D0">
        <w:t>不同意。该公式适用于理想变压器。</w:t>
      </w:r>
      <w:r>
        <w:rPr>
          <w:rFonts w:hint="eastAsia"/>
        </w:rPr>
        <w:t>”</w:t>
      </w:r>
      <w:r w:rsidRPr="004D64D0">
        <w:t>（单独判断不得分，结论和理由需要匹配</w:t>
      </w:r>
      <w:r w:rsidRPr="004D64D0">
        <w:rPr>
          <w:rFonts w:hint="eastAsia"/>
        </w:rPr>
        <w:t>，</w:t>
      </w:r>
      <w:r w:rsidRPr="004D64D0">
        <w:t>正确表述一个理由即可；</w:t>
      </w:r>
      <w:r>
        <w:rPr>
          <w:rFonts w:hint="eastAsia"/>
        </w:rPr>
        <w:t>“</w:t>
      </w:r>
      <w:r w:rsidRPr="004D64D0">
        <w:t>实际变压器存在损耗</w:t>
      </w:r>
      <w:r>
        <w:rPr>
          <w:rFonts w:hint="eastAsia"/>
        </w:rPr>
        <w:t>”</w:t>
      </w:r>
      <w:r w:rsidRPr="004D64D0">
        <w:rPr>
          <w:rFonts w:hint="eastAsia"/>
        </w:rPr>
        <w:t>“</w:t>
      </w:r>
      <w:r w:rsidRPr="004D64D0">
        <w:t>铁芯外面可能也存在磁场</w:t>
      </w:r>
      <w:r>
        <w:rPr>
          <w:rFonts w:hint="eastAsia"/>
        </w:rPr>
        <w:t>”</w:t>
      </w:r>
      <w:r w:rsidRPr="004D64D0">
        <w:rPr>
          <w:rFonts w:hint="eastAsia"/>
        </w:rPr>
        <w:t>“</w:t>
      </w:r>
      <w:r w:rsidRPr="004D64D0">
        <w:t>铁芯</w:t>
      </w:r>
      <w:r w:rsidRPr="004D64D0">
        <w:rPr>
          <w:rFonts w:hint="eastAsia"/>
        </w:rPr>
        <w:t>存在</w:t>
      </w:r>
      <w:r w:rsidRPr="004D64D0">
        <w:t>漏磁</w:t>
      </w:r>
      <w:r w:rsidRPr="004D64D0">
        <w:rPr>
          <w:rFonts w:hint="eastAsia"/>
        </w:rPr>
        <w:t>，</w:t>
      </w:r>
      <w:r w:rsidRPr="004D64D0">
        <w:t>输出电压小于</w:t>
      </w:r>
      <w:r w:rsidRPr="004D64D0">
        <w:rPr>
          <w:rFonts w:hint="eastAsia"/>
        </w:rPr>
        <w:t xml:space="preserve"> </w:t>
      </w:r>
      <w:r w:rsidRPr="004D64D0">
        <w:t>36</w:t>
      </w:r>
      <w:r w:rsidRPr="004D64D0">
        <w:rPr>
          <w:rFonts w:hint="eastAsia"/>
        </w:rPr>
        <w:t xml:space="preserve"> </w:t>
      </w:r>
      <w:r w:rsidRPr="004D64D0">
        <w:t>V</w:t>
      </w:r>
      <w:r>
        <w:rPr>
          <w:rFonts w:hint="eastAsia"/>
        </w:rPr>
        <w:t>”</w:t>
      </w:r>
      <w:r w:rsidRPr="004D64D0">
        <w:rPr>
          <w:rFonts w:hint="eastAsia"/>
        </w:rPr>
        <w:t>“</w:t>
      </w:r>
      <w:r w:rsidRPr="004D64D0">
        <w:t>若输入为直流电，输出电压为</w:t>
      </w:r>
      <w:r w:rsidRPr="004D64D0">
        <w:rPr>
          <w:rFonts w:hint="eastAsia"/>
        </w:rPr>
        <w:t xml:space="preserve"> </w:t>
      </w:r>
      <w:r w:rsidRPr="004D64D0">
        <w:t>0</w:t>
      </w:r>
      <w:r>
        <w:rPr>
          <w:rFonts w:hint="eastAsia"/>
        </w:rPr>
        <w:t>”</w:t>
      </w:r>
      <w:r w:rsidRPr="004D64D0">
        <w:t>等也可得分。）</w:t>
      </w:r>
    </w:p>
    <w:p w14:paraId="4DB4F53B" w14:textId="3CEA576E" w:rsidR="004D64D0" w:rsidRDefault="008D0B65">
      <w:pPr>
        <w:pStyle w:val="af2"/>
      </w:pPr>
      <w:r>
        <w:rPr>
          <w:rFonts w:hint="eastAsia"/>
        </w:rPr>
        <w:t>2024</w:t>
      </w:r>
      <w:r>
        <w:rPr>
          <w:rFonts w:hint="eastAsia"/>
        </w:rPr>
        <w:t>学年嘉定一模</w:t>
      </w:r>
      <w:r>
        <w:rPr>
          <w:rFonts w:hint="eastAsia"/>
        </w:rPr>
        <w:t>5</w:t>
      </w:r>
    </w:p>
  </w:comment>
  <w:comment w:id="6" w:author="physics" w:date="2025-01-16T12:36:00Z" w:initials="phy">
    <w:p w14:paraId="1A9611FC" w14:textId="727AB95E" w:rsidR="004D64D0" w:rsidRPr="00DE3FC5" w:rsidRDefault="004D64D0" w:rsidP="004D64D0">
      <w:pPr>
        <w:rPr>
          <w:rFonts w:ascii="楷体" w:eastAsia="楷体" w:hAnsi="楷体" w:cstheme="minorHAnsi" w:hint="eastAsia"/>
        </w:rPr>
      </w:pPr>
      <w:r>
        <w:rPr>
          <w:rStyle w:val="afffe"/>
        </w:rPr>
        <w:annotationRef/>
      </w:r>
      <w:r>
        <w:rPr>
          <w:rFonts w:cstheme="minorHAnsi"/>
        </w:rPr>
        <w:t>1</w:t>
      </w:r>
      <w:r>
        <w:rPr>
          <w:rFonts w:ascii="华文中宋" w:hAnsi="华文中宋" w:hint="eastAsia"/>
          <w:color w:val="000000"/>
          <w:kern w:val="0"/>
          <w:szCs w:val="21"/>
          <w:lang w:bidi="ar"/>
        </w:rPr>
        <w:t>．</w:t>
      </w:r>
      <w:r>
        <w:rPr>
          <w:rFonts w:cstheme="minorHAnsi"/>
        </w:rPr>
        <w:t>（</w:t>
      </w:r>
      <w:r>
        <w:rPr>
          <w:rFonts w:cstheme="minorHAnsi"/>
        </w:rPr>
        <w:t>1</w:t>
      </w:r>
      <w:r>
        <w:rPr>
          <w:rFonts w:cstheme="minorHAnsi"/>
        </w:rPr>
        <w:t>）</w:t>
      </w:r>
      <w:r w:rsidRPr="00DE3FC5">
        <w:rPr>
          <w:rFonts w:ascii="楷体" w:eastAsia="楷体" w:hAnsi="楷体" w:cstheme="minorHAnsi" w:hint="eastAsia"/>
        </w:rPr>
        <w:t>论证表述一：</w:t>
      </w:r>
    </w:p>
    <w:p w14:paraId="0A3CA872" w14:textId="6926437B" w:rsidR="004D64D0" w:rsidRPr="009B16D7" w:rsidRDefault="004D64D0" w:rsidP="004D64D0">
      <w:pPr>
        <w:rPr>
          <w:rFonts w:eastAsia="华文中宋"/>
          <w:szCs w:val="21"/>
        </w:rPr>
      </w:pPr>
      <w:r>
        <w:rPr>
          <w:rFonts w:hint="eastAsia"/>
        </w:rPr>
        <w:t>碰撞之后两球速度为</w:t>
      </w:r>
      <w:r>
        <w:rPr>
          <w:rFonts w:hint="eastAsia"/>
        </w:rPr>
        <w:t xml:space="preserve"> </w:t>
      </w:r>
      <w:r>
        <w:t>−</w:t>
      </w:r>
      <w:r>
        <w:rPr>
          <w:rFonts w:hint="eastAsia"/>
        </w:rPr>
        <w:t xml:space="preserve"> </w:t>
      </w:r>
      <w:r>
        <w:rPr>
          <w:rFonts w:ascii="Book Antiqua" w:hAnsi="Book Antiqua"/>
          <w:i/>
          <w:iCs/>
        </w:rPr>
        <w:t>v</w:t>
      </w:r>
      <w:r>
        <w:rPr>
          <w:rFonts w:hint="eastAsia"/>
          <w:vertAlign w:val="subscript"/>
        </w:rPr>
        <w:t>2</w:t>
      </w:r>
      <w:r>
        <w:rPr>
          <w:rFonts w:hint="eastAsia"/>
        </w:rPr>
        <w:t xml:space="preserve"> </w:t>
      </w:r>
      <w:r>
        <w:rPr>
          <w:rFonts w:hint="eastAsia"/>
        </w:rPr>
        <w:t>和</w:t>
      </w:r>
      <w:r>
        <w:rPr>
          <w:rFonts w:hint="eastAsia"/>
        </w:rPr>
        <w:t xml:space="preserve"> </w:t>
      </w:r>
      <w:r>
        <w:rPr>
          <w:rFonts w:ascii="Book Antiqua" w:hAnsi="Book Antiqua"/>
          <w:i/>
          <w:iCs/>
        </w:rPr>
        <w:t>v</w:t>
      </w:r>
      <w:r>
        <w:rPr>
          <w:rFonts w:hint="eastAsia"/>
          <w:vertAlign w:val="subscript"/>
        </w:rPr>
        <w:t>3</w:t>
      </w:r>
      <w:r>
        <w:rPr>
          <w:rFonts w:cstheme="minorHAnsi"/>
        </w:rPr>
        <w:t>（</w:t>
      </w:r>
      <w:r>
        <w:rPr>
          <w:rFonts w:hint="eastAsia"/>
        </w:rPr>
        <w:t>或者画图标识</w:t>
      </w:r>
      <w:r>
        <w:rPr>
          <w:rFonts w:hint="eastAsia"/>
        </w:rPr>
        <w:t xml:space="preserve"> </w:t>
      </w:r>
      <w:r>
        <w:rPr>
          <w:rFonts w:ascii="Book Antiqua" w:hAnsi="Book Antiqua"/>
          <w:i/>
          <w:iCs/>
        </w:rPr>
        <w:t>v</w:t>
      </w:r>
      <w:r>
        <w:rPr>
          <w:rFonts w:hint="eastAsia"/>
          <w:vertAlign w:val="subscript"/>
        </w:rPr>
        <w:t>1</w:t>
      </w:r>
      <w:r>
        <w:rPr>
          <w:rFonts w:hint="eastAsia"/>
          <w:vertAlign w:val="subscript"/>
        </w:rPr>
        <w:t>、</w:t>
      </w:r>
      <w:r>
        <w:rPr>
          <w:rFonts w:ascii="Book Antiqua" w:hAnsi="Book Antiqua"/>
          <w:i/>
          <w:iCs/>
        </w:rPr>
        <w:t>v</w:t>
      </w:r>
      <w:r>
        <w:rPr>
          <w:rFonts w:hint="eastAsia"/>
          <w:vertAlign w:val="subscript"/>
        </w:rPr>
        <w:t>2</w:t>
      </w:r>
      <w:r>
        <w:rPr>
          <w:rFonts w:hint="eastAsia"/>
          <w:vertAlign w:val="subscript"/>
        </w:rPr>
        <w:t>、</w:t>
      </w:r>
      <w:r>
        <w:rPr>
          <w:rFonts w:ascii="Book Antiqua" w:hAnsi="Book Antiqua"/>
          <w:i/>
          <w:iCs/>
        </w:rPr>
        <w:t>v</w:t>
      </w:r>
      <w:r>
        <w:rPr>
          <w:rFonts w:hint="eastAsia"/>
          <w:vertAlign w:val="subscript"/>
        </w:rPr>
        <w:t>3</w:t>
      </w:r>
      <w:r>
        <w:rPr>
          <w:rFonts w:cstheme="minorHAnsi" w:hint="eastAsia"/>
        </w:rPr>
        <w:t>）</w:t>
      </w:r>
    </w:p>
    <w:p w14:paraId="5416E438" w14:textId="7BF7BB18" w:rsidR="004D64D0" w:rsidRDefault="004D64D0" w:rsidP="004D64D0">
      <w:pPr>
        <w:rPr>
          <w:rFonts w:eastAsia="华文中宋"/>
          <w:szCs w:val="21"/>
        </w:rPr>
      </w:pPr>
      <w:r>
        <w:rPr>
          <w:rFonts w:hint="eastAsia"/>
        </w:rPr>
        <w:t>根据动量守恒定律：</w:t>
      </w:r>
      <w:r w:rsidRPr="00B458E4">
        <w:rPr>
          <w:rFonts w:hint="eastAsia"/>
        </w:rPr>
        <w:t>：</w:t>
      </w:r>
      <w:r w:rsidRPr="00B458E4">
        <w:rPr>
          <w:rFonts w:hint="eastAsia"/>
          <w:i/>
          <w:iCs/>
        </w:rPr>
        <w:t>m</w:t>
      </w:r>
      <w:r w:rsidRPr="00B458E4">
        <w:rPr>
          <w:rFonts w:ascii="Book Antiqua" w:hAnsi="Book Antiqua"/>
          <w:i/>
          <w:iCs/>
        </w:rPr>
        <w:t>v</w:t>
      </w:r>
      <w:r w:rsidRPr="00B458E4">
        <w:rPr>
          <w:rFonts w:hint="eastAsia"/>
          <w:vertAlign w:val="subscript"/>
        </w:rPr>
        <w:t>1</w:t>
      </w:r>
      <w:r w:rsidRPr="00B458E4">
        <w:rPr>
          <w:rFonts w:hint="eastAsia"/>
        </w:rPr>
        <w:t xml:space="preserve"> = </w:t>
      </w:r>
      <w:r w:rsidRPr="00B458E4">
        <w:t>−</w:t>
      </w:r>
      <w:r w:rsidRPr="00B458E4">
        <w:rPr>
          <w:rFonts w:hint="eastAsia"/>
        </w:rPr>
        <w:t xml:space="preserve"> </w:t>
      </w:r>
      <w:r w:rsidRPr="00B458E4">
        <w:rPr>
          <w:rFonts w:hint="eastAsia"/>
          <w:i/>
          <w:iCs/>
        </w:rPr>
        <w:t>m</w:t>
      </w:r>
      <w:r w:rsidRPr="00B458E4">
        <w:rPr>
          <w:rFonts w:ascii="Book Antiqua" w:hAnsi="Book Antiqua"/>
          <w:i/>
          <w:iCs/>
        </w:rPr>
        <w:t>v</w:t>
      </w:r>
      <w:r w:rsidRPr="00B458E4">
        <w:rPr>
          <w:rFonts w:hint="eastAsia"/>
          <w:vertAlign w:val="subscript"/>
        </w:rPr>
        <w:t>2</w:t>
      </w:r>
      <w:r w:rsidRPr="00B458E4">
        <w:rPr>
          <w:rFonts w:hint="eastAsia"/>
        </w:rPr>
        <w:t xml:space="preserve"> + </w:t>
      </w:r>
      <w:r w:rsidRPr="00B458E4">
        <w:rPr>
          <w:rFonts w:hint="eastAsia"/>
          <w:i/>
          <w:iCs/>
        </w:rPr>
        <w:t>M</w:t>
      </w:r>
      <w:r w:rsidRPr="00B458E4">
        <w:rPr>
          <w:rFonts w:ascii="Book Antiqua" w:hAnsi="Book Antiqua"/>
          <w:i/>
          <w:iCs/>
        </w:rPr>
        <w:t>v</w:t>
      </w:r>
      <w:r w:rsidRPr="00B458E4">
        <w:rPr>
          <w:rFonts w:hint="eastAsia"/>
          <w:vertAlign w:val="subscript"/>
        </w:rPr>
        <w:t>3</w:t>
      </w:r>
    </w:p>
    <w:p w14:paraId="0D3E2B23" w14:textId="77777777" w:rsidR="004D64D0" w:rsidRDefault="004D64D0" w:rsidP="004D64D0">
      <w:pPr>
        <w:rPr>
          <w:rFonts w:cstheme="minorHAnsi"/>
        </w:rPr>
      </w:pPr>
      <w:r>
        <w:rPr>
          <w:rFonts w:cstheme="minorHAnsi" w:hint="eastAsia"/>
        </w:rPr>
        <w:t>设摆角为</w:t>
      </w:r>
      <w:r>
        <w:rPr>
          <w:rFonts w:cstheme="minorHAnsi" w:hint="eastAsia"/>
        </w:rPr>
        <w:t xml:space="preserve"> </w:t>
      </w:r>
      <w:r w:rsidRPr="00B602CE">
        <w:rPr>
          <w:rFonts w:cstheme="minorHAnsi"/>
          <w:i/>
          <w:iCs/>
        </w:rPr>
        <w:t>θ</w:t>
      </w:r>
      <w:r>
        <w:rPr>
          <w:rFonts w:cstheme="minorHAnsi" w:hint="eastAsia"/>
        </w:rPr>
        <w:t>，绳长为</w:t>
      </w:r>
      <w:r>
        <w:rPr>
          <w:rFonts w:cstheme="minorHAnsi" w:hint="eastAsia"/>
        </w:rPr>
        <w:t xml:space="preserve"> </w:t>
      </w:r>
      <w:r>
        <w:rPr>
          <w:rFonts w:cstheme="minorHAnsi" w:hint="eastAsia"/>
          <w:i/>
          <w:iCs/>
        </w:rPr>
        <w:t>L</w:t>
      </w:r>
    </w:p>
    <w:p w14:paraId="25099BAF" w14:textId="77777777" w:rsidR="004D64D0" w:rsidRDefault="004D64D0" w:rsidP="004D64D0">
      <w:pPr>
        <w:rPr>
          <w:rFonts w:cstheme="minorHAnsi"/>
        </w:rPr>
      </w:pPr>
      <w:r>
        <w:rPr>
          <w:rFonts w:cstheme="minorHAnsi" w:hint="eastAsia"/>
        </w:rPr>
        <w:t>摆下来的过程由动能定理</w:t>
      </w:r>
    </w:p>
    <w:p w14:paraId="7CA6445D" w14:textId="69D179C2" w:rsidR="004D64D0" w:rsidRDefault="004D64D0" w:rsidP="004D64D0">
      <w:pPr>
        <w:rPr>
          <w:i/>
          <w:iCs/>
        </w:rPr>
      </w:pPr>
      <w:r>
        <w:fldChar w:fldCharType="begin"/>
      </w:r>
      <w:r>
        <w:instrText xml:space="preserve"> </w:instrText>
      </w:r>
      <w:r>
        <w:rPr>
          <w:rFonts w:hint="eastAsia"/>
        </w:rPr>
        <w:instrText>EQ \F(1,2)</w:instrText>
      </w:r>
      <w:r>
        <w:instrText xml:space="preserve"> </w:instrText>
      </w:r>
      <w:r>
        <w:fldChar w:fldCharType="end"/>
      </w:r>
      <w:r w:rsidRPr="00BC5B4A">
        <w:rPr>
          <w:rFonts w:hint="eastAsia"/>
          <w:i/>
          <w:iCs/>
        </w:rPr>
        <w:t>m</w:t>
      </w:r>
      <w:r w:rsidRPr="00BC5B4A">
        <w:rPr>
          <w:rFonts w:ascii="Book Antiqua" w:hAnsi="Book Antiqua"/>
          <w:i/>
          <w:iCs/>
        </w:rPr>
        <w:t>v</w:t>
      </w:r>
      <w:r>
        <w:rPr>
          <w:rFonts w:hint="eastAsia"/>
          <w:vertAlign w:val="superscript"/>
        </w:rPr>
        <w:t>2</w:t>
      </w:r>
      <w:r>
        <w:rPr>
          <w:rFonts w:hint="eastAsia"/>
        </w:rPr>
        <w:t xml:space="preserve"> = </w:t>
      </w:r>
      <w:r w:rsidRPr="003216C5">
        <w:rPr>
          <w:rFonts w:hint="eastAsia"/>
          <w:i/>
          <w:iCs/>
        </w:rPr>
        <w:t>mgL</w:t>
      </w:r>
      <w:r>
        <w:rPr>
          <w:rFonts w:hint="eastAsia"/>
        </w:rPr>
        <w:t>（</w:t>
      </w:r>
      <w:r>
        <w:rPr>
          <w:rFonts w:hint="eastAsia"/>
        </w:rPr>
        <w:t xml:space="preserve">1 </w:t>
      </w:r>
      <w:r>
        <w:t>−</w:t>
      </w:r>
      <w:r>
        <w:rPr>
          <w:rFonts w:hint="eastAsia"/>
        </w:rPr>
        <w:t xml:space="preserve"> cos</w:t>
      </w:r>
      <w:r w:rsidRPr="003216C5">
        <w:rPr>
          <w:i/>
          <w:iCs/>
        </w:rPr>
        <w:t>θ</w:t>
      </w:r>
      <w:r>
        <w:rPr>
          <w:rFonts w:hint="eastAsia"/>
        </w:rPr>
        <w:t>）</w:t>
      </w:r>
      <w:r>
        <w:rPr>
          <w:rFonts w:hint="eastAsia"/>
        </w:rPr>
        <w:t xml:space="preserve">= </w:t>
      </w:r>
      <w:r w:rsidRPr="003216C5">
        <w:rPr>
          <w:rFonts w:hint="eastAsia"/>
          <w:i/>
          <w:iCs/>
        </w:rPr>
        <w:t>mgL</w:t>
      </w:r>
      <w:r w:rsidRPr="003216C5">
        <w:t>·</w:t>
      </w:r>
      <w:r>
        <w:rPr>
          <w:rFonts w:hint="eastAsia"/>
        </w:rPr>
        <w:t>2</w:t>
      </w:r>
      <w:r w:rsidRPr="003216C5">
        <w:rPr>
          <w:rFonts w:hint="eastAsia"/>
        </w:rPr>
        <w:t xml:space="preserve"> </w:t>
      </w:r>
      <w:r>
        <w:rPr>
          <w:rFonts w:hint="eastAsia"/>
        </w:rPr>
        <w:t>sin</w:t>
      </w:r>
      <w:r>
        <w:rPr>
          <w:rFonts w:hint="eastAsia"/>
          <w:vertAlign w:val="superscript"/>
        </w:rPr>
        <w:t>2</w:t>
      </w:r>
      <w:r>
        <w:rPr>
          <w:rFonts w:hint="eastAsia"/>
        </w:rPr>
        <w:t xml:space="preserve"> </w:t>
      </w:r>
      <w:r>
        <w:fldChar w:fldCharType="begin"/>
      </w:r>
      <w:r>
        <w:instrText xml:space="preserve"> </w:instrText>
      </w:r>
      <w:r>
        <w:rPr>
          <w:rFonts w:hint="eastAsia"/>
        </w:rPr>
        <w:instrText>EQ \F(</w:instrText>
      </w:r>
      <w:r w:rsidRPr="00B458E4">
        <w:rPr>
          <w:i/>
          <w:iCs/>
        </w:rPr>
        <w:instrText>θ</w:instrText>
      </w:r>
      <w:r>
        <w:rPr>
          <w:rFonts w:hint="eastAsia"/>
        </w:rPr>
        <w:instrText>,2)</w:instrText>
      </w:r>
      <w:r>
        <w:instrText xml:space="preserve"> </w:instrText>
      </w:r>
      <w:r>
        <w:fldChar w:fldCharType="end"/>
      </w:r>
      <w:r>
        <w:rPr>
          <w:rFonts w:hint="eastAsia"/>
        </w:rPr>
        <w:t>可知</w:t>
      </w:r>
      <w:r>
        <w:rPr>
          <w:rFonts w:hint="eastAsia"/>
        </w:rPr>
        <w:t xml:space="preserve"> </w:t>
      </w:r>
      <w:r w:rsidRPr="003216C5">
        <w:rPr>
          <w:rFonts w:ascii="Book Antiqua" w:hAnsi="Book Antiqua"/>
          <w:i/>
          <w:iCs/>
        </w:rPr>
        <w:t>v</w:t>
      </w:r>
      <w:r>
        <w:rPr>
          <w:rFonts w:hint="eastAsia"/>
        </w:rPr>
        <w:t xml:space="preserve"> </w:t>
      </w:r>
      <w:r w:rsidRPr="00B458E4">
        <w:rPr>
          <w:rFonts w:ascii="宋体" w:hAnsi="宋体" w:cs="宋体" w:hint="eastAsia"/>
        </w:rPr>
        <w:t>∝</w:t>
      </w:r>
      <w:r>
        <w:rPr>
          <w:rFonts w:ascii="宋体" w:hAnsi="宋体" w:cs="宋体" w:hint="eastAsia"/>
        </w:rPr>
        <w:t xml:space="preserve"> </w:t>
      </w:r>
      <w:r>
        <w:rPr>
          <w:rFonts w:hint="eastAsia"/>
        </w:rPr>
        <w:t xml:space="preserve">sin </w:t>
      </w:r>
      <w:r>
        <w:fldChar w:fldCharType="begin"/>
      </w:r>
      <w:r>
        <w:instrText xml:space="preserve"> </w:instrText>
      </w:r>
      <w:r>
        <w:rPr>
          <w:rFonts w:hint="eastAsia"/>
        </w:rPr>
        <w:instrText>EQ \F(</w:instrText>
      </w:r>
      <w:r w:rsidRPr="00B458E4">
        <w:rPr>
          <w:i/>
          <w:iCs/>
        </w:rPr>
        <w:instrText>θ</w:instrText>
      </w:r>
      <w:r>
        <w:rPr>
          <w:rFonts w:hint="eastAsia"/>
        </w:rPr>
        <w:instrText>,2)</w:instrText>
      </w:r>
      <w:r>
        <w:instrText xml:space="preserve"> </w:instrText>
      </w:r>
      <w:r>
        <w:fldChar w:fldCharType="end"/>
      </w:r>
    </w:p>
    <w:p w14:paraId="1199A20B" w14:textId="7EA8FD9B" w:rsidR="004D64D0" w:rsidRDefault="004D64D0" w:rsidP="004D64D0">
      <w:r>
        <w:rPr>
          <w:rFonts w:hint="eastAsia"/>
        </w:rPr>
        <w:t>由几何关系</w:t>
      </w:r>
      <w:r>
        <w:rPr>
          <w:rFonts w:hint="eastAsia"/>
        </w:rPr>
        <w:t xml:space="preserve"> </w:t>
      </w:r>
      <w:r w:rsidRPr="00B458E4">
        <w:rPr>
          <w:rFonts w:hint="eastAsia"/>
          <w:i/>
          <w:iCs/>
        </w:rPr>
        <w:t>l</w:t>
      </w:r>
      <w:r>
        <w:rPr>
          <w:rFonts w:hint="eastAsia"/>
        </w:rPr>
        <w:t xml:space="preserve"> = 2</w:t>
      </w:r>
      <w:r w:rsidRPr="00B458E4">
        <w:rPr>
          <w:rFonts w:hint="eastAsia"/>
          <w:i/>
          <w:iCs/>
        </w:rPr>
        <w:t>L</w:t>
      </w:r>
      <w:r w:rsidRPr="00B458E4">
        <w:rPr>
          <w:rFonts w:hint="eastAsia"/>
        </w:rPr>
        <w:t xml:space="preserve"> </w:t>
      </w:r>
      <w:r>
        <w:rPr>
          <w:rFonts w:hint="eastAsia"/>
        </w:rPr>
        <w:t xml:space="preserve">sin </w:t>
      </w:r>
      <w:r>
        <w:fldChar w:fldCharType="begin"/>
      </w:r>
      <w:r>
        <w:instrText xml:space="preserve"> </w:instrText>
      </w:r>
      <w:r>
        <w:rPr>
          <w:rFonts w:hint="eastAsia"/>
        </w:rPr>
        <w:instrText>EQ \F(</w:instrText>
      </w:r>
      <w:r w:rsidRPr="00B458E4">
        <w:rPr>
          <w:i/>
          <w:iCs/>
        </w:rPr>
        <w:instrText>θ</w:instrText>
      </w:r>
      <w:r>
        <w:rPr>
          <w:rFonts w:hint="eastAsia"/>
        </w:rPr>
        <w:instrText>,2)</w:instrText>
      </w:r>
      <w:r>
        <w:instrText xml:space="preserve"> </w:instrText>
      </w:r>
      <w:r>
        <w:fldChar w:fldCharType="end"/>
      </w:r>
      <w:r>
        <w:rPr>
          <w:rFonts w:hint="eastAsia"/>
        </w:rPr>
        <w:t>可知</w:t>
      </w:r>
      <w:r>
        <w:rPr>
          <w:rFonts w:hint="eastAsia"/>
        </w:rPr>
        <w:t xml:space="preserve"> </w:t>
      </w:r>
      <w:r w:rsidRPr="00B458E4">
        <w:rPr>
          <w:rFonts w:hint="eastAsia"/>
          <w:i/>
          <w:iCs/>
        </w:rPr>
        <w:t>l</w:t>
      </w:r>
      <w:r>
        <w:rPr>
          <w:rFonts w:hint="eastAsia"/>
        </w:rPr>
        <w:t xml:space="preserve"> </w:t>
      </w:r>
      <w:r w:rsidRPr="00B458E4">
        <w:rPr>
          <w:rFonts w:ascii="宋体" w:hAnsi="宋体" w:cs="宋体" w:hint="eastAsia"/>
        </w:rPr>
        <w:t>∝</w:t>
      </w:r>
      <w:r>
        <w:rPr>
          <w:rFonts w:hint="eastAsia"/>
        </w:rPr>
        <w:t xml:space="preserve"> sin </w:t>
      </w:r>
      <w:r>
        <w:fldChar w:fldCharType="begin"/>
      </w:r>
      <w:r>
        <w:instrText xml:space="preserve"> </w:instrText>
      </w:r>
      <w:r>
        <w:rPr>
          <w:rFonts w:hint="eastAsia"/>
        </w:rPr>
        <w:instrText>EQ \F(</w:instrText>
      </w:r>
      <w:r w:rsidRPr="00B458E4">
        <w:rPr>
          <w:i/>
          <w:iCs/>
        </w:rPr>
        <w:instrText>θ</w:instrText>
      </w:r>
      <w:r>
        <w:rPr>
          <w:rFonts w:hint="eastAsia"/>
        </w:rPr>
        <w:instrText>,2)</w:instrText>
      </w:r>
      <w:r>
        <w:instrText xml:space="preserve"> </w:instrText>
      </w:r>
      <w:r>
        <w:fldChar w:fldCharType="end"/>
      </w:r>
    </w:p>
    <w:p w14:paraId="4DEA3605" w14:textId="77777777" w:rsidR="004D64D0" w:rsidRDefault="004D64D0" w:rsidP="004D64D0">
      <w:pPr>
        <w:rPr>
          <w:position w:val="-6"/>
        </w:rPr>
      </w:pPr>
      <w:r>
        <w:rPr>
          <w:rFonts w:hint="eastAsia"/>
        </w:rPr>
        <w:t>由①②可知</w:t>
      </w:r>
      <w:r>
        <w:rPr>
          <w:rFonts w:hint="eastAsia"/>
        </w:rPr>
        <w:t xml:space="preserve"> </w:t>
      </w:r>
      <w:r w:rsidRPr="003216C5">
        <w:rPr>
          <w:rFonts w:ascii="Book Antiqua" w:hAnsi="Book Antiqua"/>
          <w:i/>
          <w:iCs/>
        </w:rPr>
        <w:t>v</w:t>
      </w:r>
      <w:r>
        <w:rPr>
          <w:rFonts w:hint="eastAsia"/>
        </w:rPr>
        <w:t xml:space="preserve"> </w:t>
      </w:r>
      <w:r w:rsidRPr="00B458E4">
        <w:rPr>
          <w:rFonts w:ascii="宋体" w:hAnsi="宋体" w:cs="宋体" w:hint="eastAsia"/>
        </w:rPr>
        <w:t>∝</w:t>
      </w:r>
      <w:r>
        <w:rPr>
          <w:rFonts w:ascii="宋体" w:hAnsi="宋体" w:cs="宋体" w:hint="eastAsia"/>
        </w:rPr>
        <w:t xml:space="preserve"> </w:t>
      </w:r>
      <w:r w:rsidRPr="003216C5">
        <w:rPr>
          <w:i/>
          <w:iCs/>
        </w:rPr>
        <w:t>l</w:t>
      </w:r>
    </w:p>
    <w:p w14:paraId="2D27363C" w14:textId="77777777" w:rsidR="004D64D0" w:rsidRDefault="004D64D0" w:rsidP="004D64D0">
      <w:r>
        <w:rPr>
          <w:rFonts w:hint="eastAsia"/>
        </w:rPr>
        <w:t>所以：</w:t>
      </w:r>
      <w:r w:rsidRPr="00B458E4">
        <w:rPr>
          <w:rFonts w:eastAsia="楷体"/>
          <w:i/>
          <w:iCs/>
        </w:rPr>
        <w:t>ml</w:t>
      </w:r>
      <w:r w:rsidRPr="00B458E4">
        <w:rPr>
          <w:rFonts w:eastAsia="楷体"/>
          <w:vertAlign w:val="subscript"/>
        </w:rPr>
        <w:t>1</w:t>
      </w:r>
      <w:r w:rsidRPr="00B458E4">
        <w:rPr>
          <w:rFonts w:eastAsia="楷体"/>
        </w:rPr>
        <w:t xml:space="preserve"> = − </w:t>
      </w:r>
      <w:r w:rsidRPr="00B458E4">
        <w:rPr>
          <w:rFonts w:eastAsia="楷体"/>
          <w:i/>
          <w:iCs/>
        </w:rPr>
        <w:t>ml</w:t>
      </w:r>
      <w:r w:rsidRPr="00B458E4">
        <w:rPr>
          <w:rFonts w:eastAsia="楷体"/>
          <w:vertAlign w:val="subscript"/>
        </w:rPr>
        <w:t>2</w:t>
      </w:r>
      <w:r w:rsidRPr="00B458E4">
        <w:rPr>
          <w:rFonts w:eastAsia="楷体"/>
        </w:rPr>
        <w:t xml:space="preserve"> + </w:t>
      </w:r>
      <w:r w:rsidRPr="00B458E4">
        <w:rPr>
          <w:rFonts w:eastAsia="楷体"/>
          <w:i/>
          <w:iCs/>
        </w:rPr>
        <w:t>Ml</w:t>
      </w:r>
      <w:r w:rsidRPr="00B458E4">
        <w:rPr>
          <w:rFonts w:eastAsia="楷体"/>
          <w:vertAlign w:val="subscript"/>
        </w:rPr>
        <w:t>3</w:t>
      </w:r>
    </w:p>
    <w:p w14:paraId="54585C29" w14:textId="77777777" w:rsidR="004D64D0" w:rsidRPr="00DE3FC5" w:rsidRDefault="004D64D0" w:rsidP="004D64D0">
      <w:pPr>
        <w:rPr>
          <w:rFonts w:ascii="楷体" w:eastAsia="楷体" w:hAnsi="楷体" w:cstheme="minorHAnsi" w:hint="eastAsia"/>
        </w:rPr>
      </w:pPr>
      <w:r w:rsidRPr="00DE3FC5">
        <w:rPr>
          <w:rFonts w:ascii="楷体" w:eastAsia="楷体" w:hAnsi="楷体" w:cstheme="minorHAnsi" w:hint="eastAsia"/>
        </w:rPr>
        <w:t>论证表述二：</w:t>
      </w:r>
    </w:p>
    <w:p w14:paraId="5CD46BDB" w14:textId="77777777" w:rsidR="004D64D0" w:rsidRDefault="004D64D0" w:rsidP="004D64D0">
      <w:r>
        <w:rPr>
          <w:rFonts w:hint="eastAsia"/>
        </w:rPr>
        <w:t>以向右为正，设甲乙两球碰撞之前速度为</w:t>
      </w:r>
      <w:r>
        <w:rPr>
          <w:rFonts w:ascii="Book Antiqua" w:hAnsi="Book Antiqua"/>
          <w:i/>
          <w:iCs/>
        </w:rPr>
        <w:t>v</w:t>
      </w:r>
      <w:r>
        <w:rPr>
          <w:rFonts w:hint="eastAsia"/>
          <w:vertAlign w:val="subscript"/>
        </w:rPr>
        <w:t>1</w:t>
      </w:r>
      <w:r>
        <w:rPr>
          <w:rFonts w:hint="eastAsia"/>
        </w:rPr>
        <w:t>和</w:t>
      </w:r>
      <w:r>
        <w:rPr>
          <w:rFonts w:hint="eastAsia"/>
        </w:rPr>
        <w:t>0</w:t>
      </w:r>
      <w:r>
        <w:rPr>
          <w:rFonts w:hint="eastAsia"/>
        </w:rPr>
        <w:t>，</w:t>
      </w:r>
    </w:p>
    <w:p w14:paraId="5C3A9E07" w14:textId="1C5263EA" w:rsidR="004D64D0" w:rsidRDefault="004D64D0" w:rsidP="004D64D0">
      <w:pPr>
        <w:rPr>
          <w:rFonts w:cstheme="minorHAnsi"/>
        </w:rPr>
      </w:pPr>
      <w:r>
        <w:rPr>
          <w:rFonts w:hint="eastAsia"/>
        </w:rPr>
        <w:t>碰撞之后两球速度为</w:t>
      </w:r>
      <w:r>
        <w:rPr>
          <w:rFonts w:hint="eastAsia"/>
        </w:rPr>
        <w:t xml:space="preserve"> </w:t>
      </w:r>
      <w:r>
        <w:t>−</w:t>
      </w:r>
      <w:r>
        <w:rPr>
          <w:rFonts w:hint="eastAsia"/>
        </w:rPr>
        <w:t xml:space="preserve"> </w:t>
      </w:r>
      <w:r>
        <w:rPr>
          <w:rFonts w:ascii="Book Antiqua" w:hAnsi="Book Antiqua"/>
          <w:i/>
          <w:iCs/>
        </w:rPr>
        <w:t>v</w:t>
      </w:r>
      <w:r>
        <w:rPr>
          <w:rFonts w:hint="eastAsia"/>
          <w:vertAlign w:val="subscript"/>
        </w:rPr>
        <w:t>2</w:t>
      </w:r>
      <w:r>
        <w:rPr>
          <w:rFonts w:hint="eastAsia"/>
        </w:rPr>
        <w:t xml:space="preserve"> </w:t>
      </w:r>
      <w:r>
        <w:rPr>
          <w:rFonts w:hint="eastAsia"/>
        </w:rPr>
        <w:t>和</w:t>
      </w:r>
      <w:r>
        <w:rPr>
          <w:rFonts w:hint="eastAsia"/>
        </w:rPr>
        <w:t xml:space="preserve"> </w:t>
      </w:r>
      <w:r>
        <w:rPr>
          <w:rFonts w:ascii="Book Antiqua" w:hAnsi="Book Antiqua"/>
          <w:i/>
          <w:iCs/>
        </w:rPr>
        <w:t>v</w:t>
      </w:r>
      <w:r>
        <w:rPr>
          <w:rFonts w:hint="eastAsia"/>
          <w:vertAlign w:val="subscript"/>
        </w:rPr>
        <w:t>3</w:t>
      </w:r>
      <w:r>
        <w:rPr>
          <w:rFonts w:cstheme="minorHAnsi"/>
        </w:rPr>
        <w:t>（</w:t>
      </w:r>
      <w:r>
        <w:rPr>
          <w:rFonts w:hint="eastAsia"/>
        </w:rPr>
        <w:t>或者画图标识</w:t>
      </w:r>
      <w:r>
        <w:rPr>
          <w:rFonts w:hint="eastAsia"/>
        </w:rPr>
        <w:t xml:space="preserve"> </w:t>
      </w:r>
      <w:r>
        <w:rPr>
          <w:rFonts w:ascii="Book Antiqua" w:hAnsi="Book Antiqua"/>
          <w:i/>
          <w:iCs/>
        </w:rPr>
        <w:t>v</w:t>
      </w:r>
      <w:r>
        <w:rPr>
          <w:rFonts w:hint="eastAsia"/>
          <w:vertAlign w:val="subscript"/>
        </w:rPr>
        <w:t>1</w:t>
      </w:r>
      <w:r>
        <w:rPr>
          <w:rFonts w:hint="eastAsia"/>
          <w:vertAlign w:val="subscript"/>
        </w:rPr>
        <w:t>、</w:t>
      </w:r>
      <w:r>
        <w:rPr>
          <w:rFonts w:ascii="Book Antiqua" w:hAnsi="Book Antiqua"/>
          <w:i/>
          <w:iCs/>
        </w:rPr>
        <w:t>v</w:t>
      </w:r>
      <w:r>
        <w:rPr>
          <w:rFonts w:hint="eastAsia"/>
          <w:vertAlign w:val="subscript"/>
        </w:rPr>
        <w:t>2</w:t>
      </w:r>
      <w:r>
        <w:rPr>
          <w:rFonts w:hint="eastAsia"/>
          <w:vertAlign w:val="subscript"/>
        </w:rPr>
        <w:t>、</w:t>
      </w:r>
      <w:r>
        <w:rPr>
          <w:rFonts w:ascii="Book Antiqua" w:hAnsi="Book Antiqua"/>
          <w:i/>
          <w:iCs/>
        </w:rPr>
        <w:t>v</w:t>
      </w:r>
      <w:r>
        <w:rPr>
          <w:rFonts w:hint="eastAsia"/>
          <w:vertAlign w:val="subscript"/>
        </w:rPr>
        <w:t>3</w:t>
      </w:r>
      <w:r>
        <w:rPr>
          <w:rFonts w:cstheme="minorHAnsi" w:hint="eastAsia"/>
        </w:rPr>
        <w:t>）</w:t>
      </w:r>
    </w:p>
    <w:p w14:paraId="4FCD5AD8" w14:textId="341611E7" w:rsidR="004D64D0" w:rsidRPr="00B458E4" w:rsidRDefault="004D64D0" w:rsidP="004D64D0">
      <w:r w:rsidRPr="00B458E4">
        <w:rPr>
          <w:rFonts w:hint="eastAsia"/>
        </w:rPr>
        <w:t>两球构成的系统碰撞过程动量守恒有：</w:t>
      </w:r>
      <w:r w:rsidRPr="00B458E4">
        <w:rPr>
          <w:rFonts w:hint="eastAsia"/>
          <w:i/>
          <w:iCs/>
        </w:rPr>
        <w:t>m</w:t>
      </w:r>
      <w:r w:rsidRPr="00B458E4">
        <w:rPr>
          <w:rFonts w:ascii="Book Antiqua" w:hAnsi="Book Antiqua"/>
          <w:i/>
          <w:iCs/>
        </w:rPr>
        <w:t>v</w:t>
      </w:r>
      <w:r w:rsidRPr="00B458E4">
        <w:rPr>
          <w:rFonts w:hint="eastAsia"/>
          <w:vertAlign w:val="subscript"/>
        </w:rPr>
        <w:t>1</w:t>
      </w:r>
      <w:r w:rsidRPr="00B458E4">
        <w:rPr>
          <w:rFonts w:hint="eastAsia"/>
        </w:rPr>
        <w:t xml:space="preserve"> = </w:t>
      </w:r>
      <w:r w:rsidRPr="00B458E4">
        <w:t>−</w:t>
      </w:r>
      <w:r w:rsidRPr="00B458E4">
        <w:rPr>
          <w:rFonts w:hint="eastAsia"/>
        </w:rPr>
        <w:t xml:space="preserve"> </w:t>
      </w:r>
      <w:r w:rsidRPr="00B458E4">
        <w:rPr>
          <w:rFonts w:hint="eastAsia"/>
          <w:i/>
          <w:iCs/>
        </w:rPr>
        <w:t>m</w:t>
      </w:r>
      <w:r w:rsidRPr="00B458E4">
        <w:rPr>
          <w:rFonts w:ascii="Book Antiqua" w:hAnsi="Book Antiqua"/>
          <w:i/>
          <w:iCs/>
        </w:rPr>
        <w:t>v</w:t>
      </w:r>
      <w:r w:rsidRPr="00B458E4">
        <w:rPr>
          <w:rFonts w:hint="eastAsia"/>
          <w:vertAlign w:val="subscript"/>
        </w:rPr>
        <w:t>2</w:t>
      </w:r>
      <w:r w:rsidRPr="00B458E4">
        <w:rPr>
          <w:rFonts w:hint="eastAsia"/>
        </w:rPr>
        <w:t xml:space="preserve"> + </w:t>
      </w:r>
      <w:r w:rsidRPr="00B458E4">
        <w:rPr>
          <w:rFonts w:hint="eastAsia"/>
          <w:i/>
          <w:iCs/>
        </w:rPr>
        <w:t>M</w:t>
      </w:r>
      <w:r w:rsidRPr="00B458E4">
        <w:rPr>
          <w:rFonts w:ascii="Book Antiqua" w:hAnsi="Book Antiqua"/>
          <w:i/>
          <w:iCs/>
        </w:rPr>
        <w:t>v</w:t>
      </w:r>
      <w:r w:rsidRPr="00B458E4">
        <w:rPr>
          <w:rFonts w:hint="eastAsia"/>
          <w:vertAlign w:val="subscript"/>
        </w:rPr>
        <w:t>3</w:t>
      </w:r>
      <w:r w:rsidRPr="00B458E4">
        <w:rPr>
          <w:rFonts w:hint="eastAsia"/>
        </w:rPr>
        <w:t xml:space="preserve"> </w:t>
      </w:r>
      <w:r w:rsidRPr="00B458E4">
        <w:rPr>
          <w:rFonts w:hint="eastAsia"/>
        </w:rPr>
        <w:t>①</w:t>
      </w:r>
    </w:p>
    <w:p w14:paraId="1422E451" w14:textId="77777777" w:rsidR="004D64D0" w:rsidRDefault="004D64D0" w:rsidP="004D64D0">
      <w:r>
        <w:rPr>
          <w:rFonts w:hint="eastAsia"/>
        </w:rPr>
        <w:t>设</w:t>
      </w:r>
      <w:r>
        <w:rPr>
          <w:rFonts w:hint="eastAsia"/>
        </w:rPr>
        <w:t xml:space="preserve"> AB </w:t>
      </w:r>
      <w:r>
        <w:rPr>
          <w:rFonts w:hint="eastAsia"/>
        </w:rPr>
        <w:t>与竖直方向的间的夹角为</w:t>
      </w:r>
      <w:r w:rsidRPr="00BC5B4A">
        <w:t xml:space="preserve"> </w:t>
      </w:r>
      <w:r w:rsidRPr="00BC5B4A">
        <w:rPr>
          <w:i/>
        </w:rPr>
        <w:t>θ</w:t>
      </w:r>
      <w:r>
        <w:rPr>
          <w:rFonts w:hint="eastAsia"/>
        </w:rPr>
        <w:t>，摆长为</w:t>
      </w:r>
      <w:r>
        <w:rPr>
          <w:rFonts w:hint="eastAsia"/>
        </w:rPr>
        <w:t xml:space="preserve"> </w:t>
      </w:r>
      <w:r w:rsidRPr="00F40EC1">
        <w:rPr>
          <w:rFonts w:hint="eastAsia"/>
          <w:i/>
          <w:iCs/>
        </w:rPr>
        <w:t>L</w:t>
      </w:r>
    </w:p>
    <w:p w14:paraId="199DB4B8" w14:textId="076DDA0A" w:rsidR="004D64D0" w:rsidRDefault="004D64D0" w:rsidP="004D64D0">
      <w:r>
        <w:rPr>
          <w:rFonts w:hint="eastAsia"/>
          <w:iCs/>
        </w:rPr>
        <w:t>甲球</w:t>
      </w:r>
      <w:r>
        <w:rPr>
          <w:rFonts w:hint="eastAsia"/>
        </w:rPr>
        <w:t>从</w:t>
      </w:r>
      <w:r>
        <w:rPr>
          <w:rFonts w:hint="eastAsia"/>
        </w:rPr>
        <w:t xml:space="preserve"> A </w:t>
      </w:r>
      <w:r>
        <w:rPr>
          <w:rFonts w:hint="eastAsia"/>
        </w:rPr>
        <w:t>到</w:t>
      </w:r>
      <w:r>
        <w:rPr>
          <w:rFonts w:hint="eastAsia"/>
        </w:rPr>
        <w:t xml:space="preserve"> B </w:t>
      </w:r>
      <w:r>
        <w:rPr>
          <w:rFonts w:hint="eastAsia"/>
        </w:rPr>
        <w:t>过程中根据动能定理有</w:t>
      </w:r>
      <w:r>
        <w:rPr>
          <w:rFonts w:hint="eastAsia"/>
        </w:rPr>
        <w:t xml:space="preserve"> </w:t>
      </w:r>
      <w:r w:rsidRPr="00BC5B4A">
        <w:rPr>
          <w:rFonts w:hint="eastAsia"/>
          <w:i/>
          <w:iCs/>
        </w:rPr>
        <w:t>mgl</w:t>
      </w:r>
      <w:r>
        <w:rPr>
          <w:rFonts w:hint="eastAsia"/>
        </w:rPr>
        <w:t>cos</w:t>
      </w:r>
      <w:r w:rsidRPr="00BC5B4A">
        <w:rPr>
          <w:i/>
          <w:iCs/>
        </w:rPr>
        <w:t>θ</w:t>
      </w:r>
      <w:r>
        <w:rPr>
          <w:rFonts w:hint="eastAsia"/>
        </w:rPr>
        <w:t xml:space="preserve"> = </w:t>
      </w:r>
      <w:r>
        <w:fldChar w:fldCharType="begin"/>
      </w:r>
      <w:r>
        <w:instrText xml:space="preserve"> </w:instrText>
      </w:r>
      <w:r>
        <w:rPr>
          <w:rFonts w:hint="eastAsia"/>
        </w:rPr>
        <w:instrText>EQ \F(1,2)</w:instrText>
      </w:r>
      <w:r>
        <w:instrText xml:space="preserve"> </w:instrText>
      </w:r>
      <w:r>
        <w:fldChar w:fldCharType="end"/>
      </w:r>
      <w:r w:rsidRPr="00BC5B4A">
        <w:rPr>
          <w:rFonts w:hint="eastAsia"/>
          <w:i/>
          <w:iCs/>
        </w:rPr>
        <w:t>m</w:t>
      </w:r>
      <w:r w:rsidRPr="00BC5B4A">
        <w:rPr>
          <w:rFonts w:ascii="Book Antiqua" w:hAnsi="Book Antiqua"/>
          <w:i/>
          <w:iCs/>
        </w:rPr>
        <w:t>v</w:t>
      </w:r>
      <w:r>
        <w:rPr>
          <w:rFonts w:hint="eastAsia"/>
          <w:vertAlign w:val="superscript"/>
        </w:rPr>
        <w:t>2</w:t>
      </w:r>
      <w:r>
        <w:tab/>
      </w:r>
      <w:r>
        <w:rPr>
          <w:rFonts w:ascii="宋体" w:hAnsi="宋体" w:cs="宋体" w:hint="eastAsia"/>
        </w:rPr>
        <w:t>②</w:t>
      </w:r>
    </w:p>
    <w:p w14:paraId="522AC0A6" w14:textId="2438F300" w:rsidR="004D64D0" w:rsidRDefault="004D64D0" w:rsidP="004D64D0">
      <w:r>
        <w:rPr>
          <w:rFonts w:hint="eastAsia"/>
        </w:rPr>
        <w:t>根据几何关系有</w:t>
      </w:r>
      <w:r>
        <w:rPr>
          <w:rFonts w:hint="eastAsia"/>
        </w:rPr>
        <w:t xml:space="preserve"> </w:t>
      </w:r>
      <w:r>
        <w:fldChar w:fldCharType="begin"/>
      </w:r>
      <w:r>
        <w:instrText xml:space="preserve"> </w:instrText>
      </w:r>
      <w:r>
        <w:rPr>
          <w:rFonts w:hint="eastAsia"/>
        </w:rPr>
        <w:instrText>EQ \F(</w:instrText>
      </w:r>
      <w:r w:rsidRPr="00BC5B4A">
        <w:rPr>
          <w:rFonts w:hint="eastAsia"/>
          <w:i/>
          <w:iCs/>
        </w:rPr>
        <w:instrText>l</w:instrText>
      </w:r>
      <w:r>
        <w:rPr>
          <w:rFonts w:hint="eastAsia"/>
        </w:rPr>
        <w:instrText>,2)</w:instrText>
      </w:r>
      <w:r>
        <w:instrText xml:space="preserve"> </w:instrText>
      </w:r>
      <w:r>
        <w:fldChar w:fldCharType="end"/>
      </w:r>
      <w:r>
        <w:rPr>
          <w:rFonts w:hint="eastAsia"/>
        </w:rPr>
        <w:t xml:space="preserve">= </w:t>
      </w:r>
      <w:r w:rsidRPr="00BC5B4A">
        <w:rPr>
          <w:rFonts w:hint="eastAsia"/>
          <w:i/>
          <w:iCs/>
        </w:rPr>
        <w:t>L</w:t>
      </w:r>
      <w:r>
        <w:rPr>
          <w:rFonts w:hint="eastAsia"/>
        </w:rPr>
        <w:t>cos</w:t>
      </w:r>
      <w:r w:rsidRPr="00BC5B4A">
        <w:rPr>
          <w:i/>
          <w:iCs/>
        </w:rPr>
        <w:t>θ</w:t>
      </w:r>
    </w:p>
    <w:p w14:paraId="4D2D76EC" w14:textId="1E2EE0AC" w:rsidR="004D64D0" w:rsidRDefault="004D64D0" w:rsidP="004D64D0">
      <w:r>
        <w:rPr>
          <w:rFonts w:hint="eastAsia"/>
        </w:rPr>
        <w:t>由②③可得</w:t>
      </w:r>
      <w:r>
        <w:rPr>
          <w:rFonts w:hint="eastAsia"/>
        </w:rPr>
        <w:t xml:space="preserve"> </w:t>
      </w:r>
      <w:r w:rsidRPr="00BC5B4A">
        <w:rPr>
          <w:rFonts w:ascii="Book Antiqua" w:hAnsi="Book Antiqua"/>
          <w:i/>
          <w:iCs/>
        </w:rPr>
        <w:t>v</w:t>
      </w:r>
      <w:r>
        <w:rPr>
          <w:rFonts w:hint="eastAsia"/>
          <w:vertAlign w:val="superscript"/>
        </w:rPr>
        <w:t>2</w:t>
      </w:r>
      <w:r>
        <w:rPr>
          <w:rFonts w:hint="eastAsia"/>
        </w:rPr>
        <w:t xml:space="preserve"> = </w:t>
      </w:r>
      <w:r>
        <w:fldChar w:fldCharType="begin"/>
      </w:r>
      <w:r>
        <w:instrText xml:space="preserve"> </w:instrText>
      </w:r>
      <w:r>
        <w:rPr>
          <w:rFonts w:hint="eastAsia"/>
        </w:rPr>
        <w:instrText>EQ \F(</w:instrText>
      </w:r>
      <w:r w:rsidRPr="00BC5B4A">
        <w:rPr>
          <w:rFonts w:hint="eastAsia"/>
          <w:i/>
          <w:iCs/>
        </w:rPr>
        <w:instrText>gl</w:instrText>
      </w:r>
      <w:r>
        <w:rPr>
          <w:rFonts w:hint="eastAsia"/>
          <w:vertAlign w:val="superscript"/>
        </w:rPr>
        <w:instrText>2</w:instrText>
      </w:r>
      <w:r>
        <w:rPr>
          <w:rFonts w:hint="eastAsia"/>
        </w:rPr>
        <w:instrText>,</w:instrText>
      </w:r>
      <w:r w:rsidRPr="00BC5B4A">
        <w:rPr>
          <w:rFonts w:hint="eastAsia"/>
          <w:i/>
          <w:iCs/>
        </w:rPr>
        <w:instrText>L</w:instrText>
      </w:r>
      <w:r>
        <w:rPr>
          <w:rFonts w:hint="eastAsia"/>
        </w:rPr>
        <w:instrText>)</w:instrText>
      </w:r>
      <w:r>
        <w:instrText xml:space="preserve"> </w:instrText>
      </w:r>
      <w:r>
        <w:fldChar w:fldCharType="end"/>
      </w:r>
      <w:r>
        <w:rPr>
          <w:rFonts w:hint="eastAsia"/>
        </w:rPr>
        <w:t>，</w:t>
      </w:r>
    </w:p>
    <w:p w14:paraId="643814AC" w14:textId="0D17F39B" w:rsidR="004D64D0" w:rsidRDefault="004D64D0" w:rsidP="004D64D0">
      <w:pPr>
        <w:rPr>
          <w:position w:val="-22"/>
        </w:rPr>
      </w:pPr>
      <w:r>
        <w:rPr>
          <w:rFonts w:hint="eastAsia"/>
        </w:rPr>
        <w:t>即：</w:t>
      </w:r>
      <w:r w:rsidR="004D2FD1" w:rsidRPr="008D0B65">
        <w:rPr>
          <w:rFonts w:ascii="Book Antiqua" w:hAnsi="Book Antiqua"/>
          <w:i/>
          <w:iCs/>
        </w:rPr>
        <w:t>v</w:t>
      </w:r>
      <w:r w:rsidR="004D2FD1">
        <w:rPr>
          <w:rFonts w:hint="eastAsia"/>
          <w:vertAlign w:val="subscript"/>
        </w:rPr>
        <w:t>1</w:t>
      </w:r>
      <w:r w:rsidR="004D2FD1">
        <w:rPr>
          <w:rFonts w:hint="eastAsia"/>
        </w:rPr>
        <w:t xml:space="preserve"> = </w:t>
      </w:r>
      <w:r w:rsidR="004D2FD1" w:rsidRPr="008D0B65">
        <w:rPr>
          <w:rFonts w:hint="eastAsia"/>
          <w:i/>
          <w:iCs/>
        </w:rPr>
        <w:t>l</w:t>
      </w:r>
      <w:r w:rsidR="004D2FD1">
        <w:rPr>
          <w:rFonts w:hint="eastAsia"/>
          <w:vertAlign w:val="subscript"/>
        </w:rPr>
        <w:t>1</w:t>
      </w:r>
      <w:r w:rsidR="004D2FD1">
        <w:fldChar w:fldCharType="begin"/>
      </w:r>
      <w:r w:rsidR="004D2FD1">
        <w:instrText xml:space="preserve"> </w:instrText>
      </w:r>
      <w:r w:rsidR="004D2FD1">
        <w:rPr>
          <w:rFonts w:hint="eastAsia"/>
        </w:rPr>
        <w:instrText>Eq \R(\F(</w:instrText>
      </w:r>
      <w:r w:rsidR="004D2FD1" w:rsidRPr="008D0B65">
        <w:rPr>
          <w:rFonts w:hint="eastAsia"/>
          <w:i/>
          <w:iCs/>
        </w:rPr>
        <w:instrText>g</w:instrText>
      </w:r>
      <w:r w:rsidR="004D2FD1">
        <w:rPr>
          <w:rFonts w:hint="eastAsia"/>
        </w:rPr>
        <w:instrText>,</w:instrText>
      </w:r>
      <w:r w:rsidR="004D2FD1" w:rsidRPr="008D0B65">
        <w:rPr>
          <w:rFonts w:hint="eastAsia"/>
          <w:i/>
          <w:iCs/>
        </w:rPr>
        <w:instrText>L</w:instrText>
      </w:r>
      <w:r w:rsidR="004D2FD1">
        <w:rPr>
          <w:rFonts w:hint="eastAsia"/>
        </w:rPr>
        <w:instrText>))</w:instrText>
      </w:r>
      <w:r w:rsidR="004D2FD1">
        <w:instrText xml:space="preserve"> </w:instrText>
      </w:r>
      <w:r w:rsidR="004D2FD1">
        <w:fldChar w:fldCharType="end"/>
      </w:r>
      <w:r w:rsidR="004D2FD1">
        <w:rPr>
          <w:rFonts w:hint="eastAsia"/>
        </w:rPr>
        <w:t>，</w:t>
      </w:r>
      <w:r w:rsidR="004D2FD1" w:rsidRPr="008D0B65">
        <w:rPr>
          <w:rFonts w:ascii="Book Antiqua" w:hAnsi="Book Antiqua"/>
          <w:i/>
          <w:iCs/>
        </w:rPr>
        <w:t>v</w:t>
      </w:r>
      <w:r w:rsidR="004D2FD1">
        <w:rPr>
          <w:rFonts w:hint="eastAsia"/>
          <w:vertAlign w:val="subscript"/>
        </w:rPr>
        <w:t>2</w:t>
      </w:r>
      <w:r w:rsidR="004D2FD1">
        <w:rPr>
          <w:rFonts w:hint="eastAsia"/>
        </w:rPr>
        <w:t xml:space="preserve"> = </w:t>
      </w:r>
      <w:r w:rsidR="004D2FD1" w:rsidRPr="008D0B65">
        <w:rPr>
          <w:rFonts w:hint="eastAsia"/>
          <w:i/>
          <w:iCs/>
        </w:rPr>
        <w:t>l</w:t>
      </w:r>
      <w:r w:rsidR="004D2FD1">
        <w:rPr>
          <w:rFonts w:hint="eastAsia"/>
          <w:vertAlign w:val="subscript"/>
        </w:rPr>
        <w:t>2</w:t>
      </w:r>
      <w:r w:rsidR="004D2FD1">
        <w:fldChar w:fldCharType="begin"/>
      </w:r>
      <w:r w:rsidR="004D2FD1">
        <w:instrText xml:space="preserve"> </w:instrText>
      </w:r>
      <w:r w:rsidR="004D2FD1">
        <w:rPr>
          <w:rFonts w:hint="eastAsia"/>
        </w:rPr>
        <w:instrText>Eq \R(\F(</w:instrText>
      </w:r>
      <w:r w:rsidR="004D2FD1" w:rsidRPr="008D0B65">
        <w:rPr>
          <w:rFonts w:hint="eastAsia"/>
          <w:i/>
          <w:iCs/>
        </w:rPr>
        <w:instrText>g</w:instrText>
      </w:r>
      <w:r w:rsidR="004D2FD1">
        <w:rPr>
          <w:rFonts w:hint="eastAsia"/>
        </w:rPr>
        <w:instrText>,</w:instrText>
      </w:r>
      <w:r w:rsidR="004D2FD1" w:rsidRPr="008D0B65">
        <w:rPr>
          <w:rFonts w:hint="eastAsia"/>
          <w:i/>
          <w:iCs/>
        </w:rPr>
        <w:instrText>L</w:instrText>
      </w:r>
      <w:r w:rsidR="004D2FD1">
        <w:rPr>
          <w:rFonts w:hint="eastAsia"/>
        </w:rPr>
        <w:instrText>))</w:instrText>
      </w:r>
      <w:r w:rsidR="004D2FD1">
        <w:instrText xml:space="preserve"> </w:instrText>
      </w:r>
      <w:r w:rsidR="004D2FD1">
        <w:fldChar w:fldCharType="end"/>
      </w:r>
      <w:r w:rsidR="004D2FD1">
        <w:rPr>
          <w:rFonts w:hint="eastAsia"/>
        </w:rPr>
        <w:t>，</w:t>
      </w:r>
      <w:r w:rsidR="004D2FD1" w:rsidRPr="008D0B65">
        <w:rPr>
          <w:rFonts w:ascii="Book Antiqua" w:hAnsi="Book Antiqua"/>
          <w:i/>
          <w:iCs/>
        </w:rPr>
        <w:t>v</w:t>
      </w:r>
      <w:r w:rsidR="004D2FD1">
        <w:rPr>
          <w:rFonts w:hint="eastAsia"/>
          <w:vertAlign w:val="subscript"/>
        </w:rPr>
        <w:t>3</w:t>
      </w:r>
      <w:r w:rsidR="004D2FD1">
        <w:rPr>
          <w:rFonts w:hint="eastAsia"/>
        </w:rPr>
        <w:t xml:space="preserve"> = </w:t>
      </w:r>
      <w:r w:rsidR="004D2FD1" w:rsidRPr="008D0B65">
        <w:rPr>
          <w:rFonts w:hint="eastAsia"/>
          <w:i/>
          <w:iCs/>
        </w:rPr>
        <w:t>l</w:t>
      </w:r>
      <w:r w:rsidR="004D2FD1">
        <w:rPr>
          <w:rFonts w:hint="eastAsia"/>
          <w:vertAlign w:val="subscript"/>
        </w:rPr>
        <w:t>3</w:t>
      </w:r>
      <w:r w:rsidR="004D2FD1">
        <w:fldChar w:fldCharType="begin"/>
      </w:r>
      <w:r w:rsidR="004D2FD1">
        <w:instrText xml:space="preserve"> </w:instrText>
      </w:r>
      <w:r w:rsidR="004D2FD1">
        <w:rPr>
          <w:rFonts w:hint="eastAsia"/>
        </w:rPr>
        <w:instrText>Eq \R(\F(</w:instrText>
      </w:r>
      <w:r w:rsidR="004D2FD1" w:rsidRPr="008D0B65">
        <w:rPr>
          <w:rFonts w:hint="eastAsia"/>
          <w:i/>
          <w:iCs/>
        </w:rPr>
        <w:instrText>g</w:instrText>
      </w:r>
      <w:r w:rsidR="004D2FD1">
        <w:rPr>
          <w:rFonts w:hint="eastAsia"/>
        </w:rPr>
        <w:instrText>,</w:instrText>
      </w:r>
      <w:r w:rsidR="004D2FD1" w:rsidRPr="008D0B65">
        <w:rPr>
          <w:rFonts w:hint="eastAsia"/>
          <w:i/>
          <w:iCs/>
        </w:rPr>
        <w:instrText>L</w:instrText>
      </w:r>
      <w:r w:rsidR="004D2FD1">
        <w:rPr>
          <w:rFonts w:hint="eastAsia"/>
        </w:rPr>
        <w:instrText>))</w:instrText>
      </w:r>
      <w:r w:rsidR="004D2FD1">
        <w:instrText xml:space="preserve"> </w:instrText>
      </w:r>
      <w:r w:rsidR="004D2FD1">
        <w:fldChar w:fldCharType="end"/>
      </w:r>
    </w:p>
    <w:p w14:paraId="567DFBA0" w14:textId="77777777" w:rsidR="004D64D0" w:rsidRDefault="004D64D0" w:rsidP="004D64D0">
      <w:pPr>
        <w:rPr>
          <w:rFonts w:eastAsia="楷体"/>
        </w:rPr>
      </w:pPr>
      <w:r w:rsidRPr="00B458E4">
        <w:rPr>
          <w:rFonts w:hint="eastAsia"/>
        </w:rPr>
        <w:t>代入①得到</w:t>
      </w:r>
      <w:r w:rsidRPr="00B458E4">
        <w:rPr>
          <w:rFonts w:eastAsia="楷体"/>
        </w:rPr>
        <w:tab/>
      </w:r>
      <w:r w:rsidRPr="00B458E4">
        <w:rPr>
          <w:rFonts w:eastAsia="楷体"/>
          <w:i/>
          <w:iCs/>
        </w:rPr>
        <w:t>ml</w:t>
      </w:r>
      <w:r w:rsidRPr="00B458E4">
        <w:rPr>
          <w:rFonts w:eastAsia="楷体"/>
          <w:vertAlign w:val="subscript"/>
        </w:rPr>
        <w:t>1</w:t>
      </w:r>
      <w:r w:rsidRPr="00B458E4">
        <w:rPr>
          <w:rFonts w:eastAsia="楷体"/>
        </w:rPr>
        <w:t xml:space="preserve"> = − </w:t>
      </w:r>
      <w:r w:rsidRPr="00B458E4">
        <w:rPr>
          <w:rFonts w:eastAsia="楷体"/>
          <w:i/>
          <w:iCs/>
        </w:rPr>
        <w:t>ml</w:t>
      </w:r>
      <w:r w:rsidRPr="00B458E4">
        <w:rPr>
          <w:rFonts w:eastAsia="楷体"/>
          <w:vertAlign w:val="subscript"/>
        </w:rPr>
        <w:t>2</w:t>
      </w:r>
      <w:r w:rsidRPr="00B458E4">
        <w:rPr>
          <w:rFonts w:eastAsia="楷体"/>
        </w:rPr>
        <w:t xml:space="preserve"> + </w:t>
      </w:r>
      <w:r w:rsidRPr="00B458E4">
        <w:rPr>
          <w:rFonts w:eastAsia="楷体"/>
          <w:i/>
          <w:iCs/>
        </w:rPr>
        <w:t>Ml</w:t>
      </w:r>
      <w:r w:rsidRPr="00B458E4">
        <w:rPr>
          <w:rFonts w:eastAsia="楷体"/>
          <w:vertAlign w:val="subscript"/>
        </w:rPr>
        <w:t>3</w:t>
      </w:r>
    </w:p>
    <w:p w14:paraId="7721F847" w14:textId="72EB4DEE" w:rsidR="004D64D0" w:rsidRDefault="004D64D0" w:rsidP="004D64D0">
      <w:r>
        <w:t>（</w:t>
      </w:r>
      <w:r>
        <w:t>2</w:t>
      </w:r>
      <w:r>
        <w:t>）</w:t>
      </w:r>
      <w:r>
        <w:rPr>
          <w:rFonts w:hint="eastAsia"/>
        </w:rPr>
        <w:t>系统动量守恒，系统动能守恒</w:t>
      </w:r>
    </w:p>
    <w:p w14:paraId="16126D6F" w14:textId="75D8C5E8" w:rsidR="004D64D0" w:rsidRDefault="004D64D0" w:rsidP="004D64D0">
      <w:pPr>
        <w:rPr>
          <w:rFonts w:cstheme="minorHAnsi"/>
        </w:rPr>
      </w:pPr>
      <w:r>
        <w:rPr>
          <w:rFonts w:cstheme="minorHAnsi" w:hint="eastAsia"/>
        </w:rPr>
        <w:t>2</w:t>
      </w:r>
      <w:r>
        <w:rPr>
          <w:rFonts w:ascii="华文中宋" w:hAnsi="华文中宋" w:hint="eastAsia"/>
          <w:color w:val="000000"/>
          <w:kern w:val="0"/>
          <w:szCs w:val="21"/>
          <w:lang w:bidi="ar"/>
        </w:rPr>
        <w:t>．</w:t>
      </w:r>
      <w:r>
        <w:rPr>
          <w:rFonts w:cstheme="minorHAnsi"/>
        </w:rPr>
        <w:t>（</w:t>
      </w:r>
      <w:r>
        <w:rPr>
          <w:rFonts w:cstheme="minorHAnsi" w:hint="eastAsia"/>
        </w:rPr>
        <w:t>1</w:t>
      </w:r>
      <w:r>
        <w:rPr>
          <w:rFonts w:cstheme="minorHAnsi"/>
        </w:rPr>
        <w:t>）</w:t>
      </w:r>
      <w:r w:rsidRPr="00B458E4">
        <w:rPr>
          <w:rFonts w:cstheme="minorHAnsi" w:hint="eastAsia"/>
          <w:i/>
          <w:iCs/>
        </w:rPr>
        <w:t>F</w:t>
      </w:r>
      <w:r>
        <w:rPr>
          <w:rFonts w:cstheme="minorHAnsi" w:hint="eastAsia"/>
          <w:vertAlign w:val="subscript"/>
        </w:rPr>
        <w:t>f</w:t>
      </w:r>
      <w:r>
        <w:rPr>
          <w:rFonts w:cstheme="minorHAnsi" w:hint="eastAsia"/>
        </w:rPr>
        <w:t xml:space="preserve"> </w:t>
      </w:r>
      <w:r w:rsidRPr="00B458E4">
        <w:t>≈</w:t>
      </w:r>
      <w:r>
        <w:rPr>
          <w:rFonts w:cstheme="minorHAnsi" w:hint="eastAsia"/>
        </w:rPr>
        <w:t xml:space="preserve"> 0.0218 N</w:t>
      </w:r>
    </w:p>
    <w:p w14:paraId="087C7CEB" w14:textId="67599BBA" w:rsidR="004D64D0" w:rsidRDefault="004D64D0" w:rsidP="004D64D0">
      <w:pPr>
        <w:rPr>
          <w:rFonts w:cstheme="minorHAnsi"/>
        </w:rPr>
      </w:pPr>
      <w:r>
        <w:rPr>
          <w:rFonts w:cstheme="minorHAnsi"/>
        </w:rPr>
        <w:t>（</w:t>
      </w:r>
      <w:r>
        <w:rPr>
          <w:rFonts w:cstheme="minorHAnsi"/>
        </w:rPr>
        <w:t>2</w:t>
      </w:r>
      <w:r>
        <w:rPr>
          <w:rFonts w:cstheme="minorHAnsi"/>
        </w:rPr>
        <w:t>）</w:t>
      </w:r>
      <w:r w:rsidRPr="00B458E4">
        <w:rPr>
          <w:rFonts w:cstheme="minorHAnsi" w:hint="eastAsia"/>
          <w:i/>
          <w:iCs/>
        </w:rPr>
        <w:t>F</w:t>
      </w:r>
      <w:r>
        <w:rPr>
          <w:rFonts w:cstheme="minorHAnsi" w:hint="eastAsia"/>
        </w:rPr>
        <w:t xml:space="preserve"> </w:t>
      </w:r>
      <w:r w:rsidRPr="00B458E4">
        <w:t>≈</w:t>
      </w:r>
      <w:r>
        <w:rPr>
          <w:rFonts w:cstheme="minorHAnsi" w:hint="eastAsia"/>
        </w:rPr>
        <w:t xml:space="preserve"> 0.306 N</w:t>
      </w:r>
    </w:p>
    <w:p w14:paraId="522B8813" w14:textId="56486EA9" w:rsidR="004D64D0" w:rsidRDefault="008D0B65" w:rsidP="008D0B65">
      <w:r>
        <w:rPr>
          <w:rFonts w:hint="eastAsia"/>
        </w:rPr>
        <w:t>2024</w:t>
      </w:r>
      <w:r>
        <w:rPr>
          <w:rFonts w:hint="eastAsia"/>
        </w:rPr>
        <w:t>学年嘉定一模</w:t>
      </w:r>
      <w:r>
        <w:rPr>
          <w:rFonts w:hint="eastAsia"/>
        </w:rPr>
        <w:t>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FE3CABD" w15:done="0"/>
  <w15:commentEx w15:paraId="4815383A" w15:done="0"/>
  <w15:commentEx w15:paraId="45DFECBA" w15:done="0"/>
  <w15:commentEx w15:paraId="4ADD961D" w15:done="0"/>
  <w15:commentEx w15:paraId="4D49FB25" w15:done="0"/>
  <w15:commentEx w15:paraId="4DB4F53B" w15:done="0"/>
  <w15:commentEx w15:paraId="522B88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043C177" w16cex:dateUtc="2025-01-16T01:53:00Z"/>
  <w16cex:commentExtensible w16cex:durableId="230B2300" w16cex:dateUtc="2025-01-16T04:29:00Z"/>
  <w16cex:commentExtensible w16cex:durableId="2DC2AFE9" w16cex:dateUtc="2025-01-16T04:32:00Z"/>
  <w16cex:commentExtensible w16cex:durableId="7609568E" w16cex:dateUtc="2025-01-16T04:33:00Z"/>
  <w16cex:commentExtensible w16cex:durableId="03BDD3A2" w16cex:dateUtc="2025-01-16T04:33:00Z"/>
  <w16cex:commentExtensible w16cex:durableId="063E83B7" w16cex:dateUtc="2025-01-16T04:35:00Z"/>
  <w16cex:commentExtensible w16cex:durableId="6EDE5E31" w16cex:dateUtc="2025-01-16T04: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FE3CABD" w16cid:durableId="2043C177"/>
  <w16cid:commentId w16cid:paraId="4815383A" w16cid:durableId="230B2300"/>
  <w16cid:commentId w16cid:paraId="45DFECBA" w16cid:durableId="2DC2AFE9"/>
  <w16cid:commentId w16cid:paraId="4ADD961D" w16cid:durableId="7609568E"/>
  <w16cid:commentId w16cid:paraId="4D49FB25" w16cid:durableId="03BDD3A2"/>
  <w16cid:commentId w16cid:paraId="4DB4F53B" w16cid:durableId="063E83B7"/>
  <w16cid:commentId w16cid:paraId="522B8813" w16cid:durableId="6EDE5E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444824" w14:textId="77777777" w:rsidR="0007268A" w:rsidRDefault="0007268A">
      <w:r>
        <w:separator/>
      </w:r>
    </w:p>
  </w:endnote>
  <w:endnote w:type="continuationSeparator" w:id="0">
    <w:p w14:paraId="2821B081" w14:textId="77777777" w:rsidR="0007268A" w:rsidRDefault="00072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黑体">
    <w:altName w:val="SimHei"/>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楷体">
    <w:altName w:val="汉仪楷体KW"/>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235593"/>
    </w:sdtPr>
    <w:sdtContent>
      <w:p w14:paraId="21A867B9" w14:textId="77777777" w:rsidR="00062EC9" w:rsidRDefault="00000000">
        <w:pPr>
          <w:pStyle w:val="aff6"/>
          <w:jc w:val="center"/>
        </w:pPr>
        <w:r>
          <w:fldChar w:fldCharType="begin"/>
        </w:r>
        <w:r>
          <w:instrText>PAGE   \* MERGEFORMAT</w:instrText>
        </w:r>
        <w:r>
          <w:fldChar w:fldCharType="separate"/>
        </w:r>
        <w:r>
          <w:rPr>
            <w:lang w:val="zh-CN"/>
          </w:rPr>
          <w:t>5</w:t>
        </w:r>
        <w:r>
          <w:fldChar w:fldCharType="end"/>
        </w:r>
      </w:p>
    </w:sdtContent>
  </w:sdt>
  <w:p w14:paraId="549FEF5C" w14:textId="77777777" w:rsidR="00062EC9" w:rsidRDefault="00062EC9">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A320B8" w14:textId="77777777" w:rsidR="0007268A" w:rsidRDefault="0007268A">
      <w:r>
        <w:separator/>
      </w:r>
    </w:p>
  </w:footnote>
  <w:footnote w:type="continuationSeparator" w:id="0">
    <w:p w14:paraId="4083855D" w14:textId="77777777" w:rsidR="0007268A" w:rsidRDefault="000726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FFFFF7C"/>
    <w:lvl w:ilvl="0">
      <w:start w:val="1"/>
      <w:numFmt w:val="decimal"/>
      <w:pStyle w:val="5"/>
      <w:lvlText w:val="%1."/>
      <w:lvlJc w:val="left"/>
      <w:pPr>
        <w:tabs>
          <w:tab w:val="left" w:pos="7002"/>
        </w:tabs>
        <w:ind w:leftChars="800" w:left="7002" w:hangingChars="2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0" w15:restartNumberingAfterBreak="0">
    <w:nsid w:val="5A524F4F"/>
    <w:multiLevelType w:val="multilevel"/>
    <w:tmpl w:val="5A524F4F"/>
    <w:lvl w:ilvl="0">
      <w:start w:val="1"/>
      <w:numFmt w:val="decimal"/>
      <w:lvlText w:val="%1．"/>
      <w:lvlJc w:val="left"/>
      <w:pPr>
        <w:ind w:left="360" w:hanging="360"/>
      </w:pPr>
      <w:rPr>
        <w:rFonts w:hint="default"/>
      </w:rPr>
    </w:lvl>
    <w:lvl w:ilvl="1">
      <w:start w:val="1"/>
      <w:numFmt w:val="upperLetter"/>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516165011">
    <w:abstractNumId w:val="3"/>
  </w:num>
  <w:num w:numId="2" w16cid:durableId="1757286493">
    <w:abstractNumId w:val="5"/>
  </w:num>
  <w:num w:numId="3" w16cid:durableId="1667436532">
    <w:abstractNumId w:val="8"/>
  </w:num>
  <w:num w:numId="4" w16cid:durableId="742139510">
    <w:abstractNumId w:val="9"/>
  </w:num>
  <w:num w:numId="5" w16cid:durableId="2103603860">
    <w:abstractNumId w:val="6"/>
  </w:num>
  <w:num w:numId="6" w16cid:durableId="259870998">
    <w:abstractNumId w:val="2"/>
  </w:num>
  <w:num w:numId="7" w16cid:durableId="854156055">
    <w:abstractNumId w:val="7"/>
  </w:num>
  <w:num w:numId="8" w16cid:durableId="1922255655">
    <w:abstractNumId w:val="4"/>
  </w:num>
  <w:num w:numId="9" w16cid:durableId="2116094218">
    <w:abstractNumId w:val="1"/>
  </w:num>
  <w:num w:numId="10" w16cid:durableId="505706508">
    <w:abstractNumId w:val="0"/>
  </w:num>
  <w:num w:numId="11" w16cid:durableId="188405097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D30"/>
    <w:rsid w:val="00004BDA"/>
    <w:rsid w:val="00007DDC"/>
    <w:rsid w:val="00013610"/>
    <w:rsid w:val="00015FA5"/>
    <w:rsid w:val="00022EE3"/>
    <w:rsid w:val="000231F9"/>
    <w:rsid w:val="00031455"/>
    <w:rsid w:val="00036ECB"/>
    <w:rsid w:val="00037797"/>
    <w:rsid w:val="00042C21"/>
    <w:rsid w:val="00045A68"/>
    <w:rsid w:val="00062EC9"/>
    <w:rsid w:val="00071893"/>
    <w:rsid w:val="00071983"/>
    <w:rsid w:val="0007268A"/>
    <w:rsid w:val="00075486"/>
    <w:rsid w:val="000845B3"/>
    <w:rsid w:val="00092BD3"/>
    <w:rsid w:val="00097A31"/>
    <w:rsid w:val="000A3F69"/>
    <w:rsid w:val="000A5053"/>
    <w:rsid w:val="000A5F57"/>
    <w:rsid w:val="000B52D8"/>
    <w:rsid w:val="000B653D"/>
    <w:rsid w:val="000C0AD8"/>
    <w:rsid w:val="000C10E7"/>
    <w:rsid w:val="000C2DA3"/>
    <w:rsid w:val="000C7E77"/>
    <w:rsid w:val="000E02D2"/>
    <w:rsid w:val="000E30EA"/>
    <w:rsid w:val="000E56CA"/>
    <w:rsid w:val="000F7009"/>
    <w:rsid w:val="00100925"/>
    <w:rsid w:val="001036B0"/>
    <w:rsid w:val="00106415"/>
    <w:rsid w:val="001117C5"/>
    <w:rsid w:val="001239C4"/>
    <w:rsid w:val="00123B14"/>
    <w:rsid w:val="00130446"/>
    <w:rsid w:val="001351B1"/>
    <w:rsid w:val="001370BA"/>
    <w:rsid w:val="0013741E"/>
    <w:rsid w:val="001438BC"/>
    <w:rsid w:val="001515A4"/>
    <w:rsid w:val="00151D85"/>
    <w:rsid w:val="00161F11"/>
    <w:rsid w:val="00165044"/>
    <w:rsid w:val="00175D62"/>
    <w:rsid w:val="00183EBA"/>
    <w:rsid w:val="00184272"/>
    <w:rsid w:val="001847E0"/>
    <w:rsid w:val="00192C1D"/>
    <w:rsid w:val="00194C3E"/>
    <w:rsid w:val="001A0AAC"/>
    <w:rsid w:val="001B6692"/>
    <w:rsid w:val="001C316A"/>
    <w:rsid w:val="001C6F86"/>
    <w:rsid w:val="001D37FC"/>
    <w:rsid w:val="001D6386"/>
    <w:rsid w:val="001D77D1"/>
    <w:rsid w:val="001E4409"/>
    <w:rsid w:val="001E486A"/>
    <w:rsid w:val="001E5AAE"/>
    <w:rsid w:val="001F5D55"/>
    <w:rsid w:val="002001EB"/>
    <w:rsid w:val="00201251"/>
    <w:rsid w:val="00205C7C"/>
    <w:rsid w:val="002136E1"/>
    <w:rsid w:val="00217C94"/>
    <w:rsid w:val="0022155D"/>
    <w:rsid w:val="002309F3"/>
    <w:rsid w:val="002317FA"/>
    <w:rsid w:val="00232C4E"/>
    <w:rsid w:val="002339FE"/>
    <w:rsid w:val="0024785F"/>
    <w:rsid w:val="002643EC"/>
    <w:rsid w:val="00273F51"/>
    <w:rsid w:val="00276061"/>
    <w:rsid w:val="00285F4C"/>
    <w:rsid w:val="002930AB"/>
    <w:rsid w:val="002967B1"/>
    <w:rsid w:val="00296C61"/>
    <w:rsid w:val="002A36FB"/>
    <w:rsid w:val="002B1B89"/>
    <w:rsid w:val="002B2198"/>
    <w:rsid w:val="002B2E01"/>
    <w:rsid w:val="002B509C"/>
    <w:rsid w:val="002C3B59"/>
    <w:rsid w:val="002D26CA"/>
    <w:rsid w:val="002D6C64"/>
    <w:rsid w:val="002D7CC7"/>
    <w:rsid w:val="002F3E81"/>
    <w:rsid w:val="002F3F0E"/>
    <w:rsid w:val="003016A6"/>
    <w:rsid w:val="00310C8C"/>
    <w:rsid w:val="003216C5"/>
    <w:rsid w:val="00323EF2"/>
    <w:rsid w:val="00334394"/>
    <w:rsid w:val="00355271"/>
    <w:rsid w:val="003566BC"/>
    <w:rsid w:val="003636F6"/>
    <w:rsid w:val="00363F40"/>
    <w:rsid w:val="003651D0"/>
    <w:rsid w:val="00366518"/>
    <w:rsid w:val="00366E4E"/>
    <w:rsid w:val="0038091F"/>
    <w:rsid w:val="003844D7"/>
    <w:rsid w:val="00385DBA"/>
    <w:rsid w:val="00387B40"/>
    <w:rsid w:val="00397D28"/>
    <w:rsid w:val="003A36C8"/>
    <w:rsid w:val="003B2E30"/>
    <w:rsid w:val="003B3CB1"/>
    <w:rsid w:val="003C1FDC"/>
    <w:rsid w:val="003D0892"/>
    <w:rsid w:val="003D09BC"/>
    <w:rsid w:val="003D1095"/>
    <w:rsid w:val="003E374F"/>
    <w:rsid w:val="003F20D5"/>
    <w:rsid w:val="00401FAA"/>
    <w:rsid w:val="00406BB3"/>
    <w:rsid w:val="0041354E"/>
    <w:rsid w:val="00414454"/>
    <w:rsid w:val="00423863"/>
    <w:rsid w:val="00425302"/>
    <w:rsid w:val="0042543C"/>
    <w:rsid w:val="00433C69"/>
    <w:rsid w:val="00434F41"/>
    <w:rsid w:val="00435003"/>
    <w:rsid w:val="00442BB5"/>
    <w:rsid w:val="0044643C"/>
    <w:rsid w:val="004464DE"/>
    <w:rsid w:val="004550F3"/>
    <w:rsid w:val="0045564C"/>
    <w:rsid w:val="00456278"/>
    <w:rsid w:val="00456E89"/>
    <w:rsid w:val="00460A5D"/>
    <w:rsid w:val="00460A70"/>
    <w:rsid w:val="00462A3C"/>
    <w:rsid w:val="00465DB8"/>
    <w:rsid w:val="00474421"/>
    <w:rsid w:val="00476EDE"/>
    <w:rsid w:val="00486887"/>
    <w:rsid w:val="004A598D"/>
    <w:rsid w:val="004C42A4"/>
    <w:rsid w:val="004D2FD1"/>
    <w:rsid w:val="004D52DB"/>
    <w:rsid w:val="004D64D0"/>
    <w:rsid w:val="004F2638"/>
    <w:rsid w:val="004F33B5"/>
    <w:rsid w:val="004F4952"/>
    <w:rsid w:val="004F68E5"/>
    <w:rsid w:val="005023F0"/>
    <w:rsid w:val="005068B0"/>
    <w:rsid w:val="00507E41"/>
    <w:rsid w:val="00517686"/>
    <w:rsid w:val="00521D2E"/>
    <w:rsid w:val="00521F57"/>
    <w:rsid w:val="005221C1"/>
    <w:rsid w:val="0052441E"/>
    <w:rsid w:val="00536F21"/>
    <w:rsid w:val="00537103"/>
    <w:rsid w:val="005378C1"/>
    <w:rsid w:val="0054721A"/>
    <w:rsid w:val="00551D7E"/>
    <w:rsid w:val="00555CAA"/>
    <w:rsid w:val="00556ECD"/>
    <w:rsid w:val="0056183F"/>
    <w:rsid w:val="00567D4D"/>
    <w:rsid w:val="00572BDE"/>
    <w:rsid w:val="00581FB5"/>
    <w:rsid w:val="00582B52"/>
    <w:rsid w:val="0058729F"/>
    <w:rsid w:val="00591B9C"/>
    <w:rsid w:val="00597A2F"/>
    <w:rsid w:val="005A03FB"/>
    <w:rsid w:val="005A0ACD"/>
    <w:rsid w:val="005A10AE"/>
    <w:rsid w:val="005A1CE2"/>
    <w:rsid w:val="005A27B5"/>
    <w:rsid w:val="005B2593"/>
    <w:rsid w:val="005B4D1F"/>
    <w:rsid w:val="005C0F16"/>
    <w:rsid w:val="005C5102"/>
    <w:rsid w:val="005C6FDD"/>
    <w:rsid w:val="005D01BB"/>
    <w:rsid w:val="005D1FE3"/>
    <w:rsid w:val="00601871"/>
    <w:rsid w:val="006166B3"/>
    <w:rsid w:val="006242FD"/>
    <w:rsid w:val="0062687D"/>
    <w:rsid w:val="00630C98"/>
    <w:rsid w:val="006340BF"/>
    <w:rsid w:val="0065436A"/>
    <w:rsid w:val="006545F5"/>
    <w:rsid w:val="00657DD8"/>
    <w:rsid w:val="006605DA"/>
    <w:rsid w:val="00662984"/>
    <w:rsid w:val="00681320"/>
    <w:rsid w:val="0069675E"/>
    <w:rsid w:val="006A15E0"/>
    <w:rsid w:val="006B3B2C"/>
    <w:rsid w:val="006D6DD8"/>
    <w:rsid w:val="006D722D"/>
    <w:rsid w:val="006D7748"/>
    <w:rsid w:val="006E48A6"/>
    <w:rsid w:val="006F132E"/>
    <w:rsid w:val="006F2CF7"/>
    <w:rsid w:val="00700B0B"/>
    <w:rsid w:val="00703034"/>
    <w:rsid w:val="00711BC4"/>
    <w:rsid w:val="0073031C"/>
    <w:rsid w:val="00747136"/>
    <w:rsid w:val="007539A4"/>
    <w:rsid w:val="007556C1"/>
    <w:rsid w:val="0076188E"/>
    <w:rsid w:val="00766B81"/>
    <w:rsid w:val="00777621"/>
    <w:rsid w:val="0078520A"/>
    <w:rsid w:val="007A0AB0"/>
    <w:rsid w:val="007A71AD"/>
    <w:rsid w:val="007A7247"/>
    <w:rsid w:val="007B1545"/>
    <w:rsid w:val="007B6DA0"/>
    <w:rsid w:val="007C5D85"/>
    <w:rsid w:val="007D2D47"/>
    <w:rsid w:val="007D3030"/>
    <w:rsid w:val="007D5F82"/>
    <w:rsid w:val="007E1DCF"/>
    <w:rsid w:val="00801805"/>
    <w:rsid w:val="00802829"/>
    <w:rsid w:val="008057C1"/>
    <w:rsid w:val="008064FD"/>
    <w:rsid w:val="00806E43"/>
    <w:rsid w:val="00807079"/>
    <w:rsid w:val="00825DB7"/>
    <w:rsid w:val="00825E9F"/>
    <w:rsid w:val="0082641F"/>
    <w:rsid w:val="00831AFE"/>
    <w:rsid w:val="0083350E"/>
    <w:rsid w:val="00847E0F"/>
    <w:rsid w:val="0085528A"/>
    <w:rsid w:val="00865D30"/>
    <w:rsid w:val="00870DFB"/>
    <w:rsid w:val="0087427A"/>
    <w:rsid w:val="00880177"/>
    <w:rsid w:val="00884B32"/>
    <w:rsid w:val="008870D4"/>
    <w:rsid w:val="008903D2"/>
    <w:rsid w:val="008A0B8A"/>
    <w:rsid w:val="008A2E6C"/>
    <w:rsid w:val="008A558E"/>
    <w:rsid w:val="008A571C"/>
    <w:rsid w:val="008B3FF4"/>
    <w:rsid w:val="008C7314"/>
    <w:rsid w:val="008D0B65"/>
    <w:rsid w:val="008D5586"/>
    <w:rsid w:val="008D6665"/>
    <w:rsid w:val="008E2341"/>
    <w:rsid w:val="008E58D2"/>
    <w:rsid w:val="008F01C0"/>
    <w:rsid w:val="008F29BA"/>
    <w:rsid w:val="008F45A2"/>
    <w:rsid w:val="0091236E"/>
    <w:rsid w:val="009257D2"/>
    <w:rsid w:val="00927000"/>
    <w:rsid w:val="009415BE"/>
    <w:rsid w:val="00941856"/>
    <w:rsid w:val="009420FD"/>
    <w:rsid w:val="00942838"/>
    <w:rsid w:val="00942895"/>
    <w:rsid w:val="00943764"/>
    <w:rsid w:val="00945B67"/>
    <w:rsid w:val="00946FA2"/>
    <w:rsid w:val="00954427"/>
    <w:rsid w:val="009552A0"/>
    <w:rsid w:val="00962E27"/>
    <w:rsid w:val="009762B5"/>
    <w:rsid w:val="00983513"/>
    <w:rsid w:val="00990075"/>
    <w:rsid w:val="009913C1"/>
    <w:rsid w:val="009955DE"/>
    <w:rsid w:val="00997C9D"/>
    <w:rsid w:val="009A29C6"/>
    <w:rsid w:val="009A2E13"/>
    <w:rsid w:val="009B12EA"/>
    <w:rsid w:val="009B5746"/>
    <w:rsid w:val="009B5ED2"/>
    <w:rsid w:val="009C0415"/>
    <w:rsid w:val="009C1B08"/>
    <w:rsid w:val="009D1A3E"/>
    <w:rsid w:val="009D4738"/>
    <w:rsid w:val="009D7903"/>
    <w:rsid w:val="009D7E59"/>
    <w:rsid w:val="009E31BA"/>
    <w:rsid w:val="009E4A10"/>
    <w:rsid w:val="00A028A4"/>
    <w:rsid w:val="00A057DB"/>
    <w:rsid w:val="00A06992"/>
    <w:rsid w:val="00A12AE9"/>
    <w:rsid w:val="00A13A3F"/>
    <w:rsid w:val="00A14245"/>
    <w:rsid w:val="00A15432"/>
    <w:rsid w:val="00A2694D"/>
    <w:rsid w:val="00A270BF"/>
    <w:rsid w:val="00A30636"/>
    <w:rsid w:val="00A33A55"/>
    <w:rsid w:val="00A34EF5"/>
    <w:rsid w:val="00A535EC"/>
    <w:rsid w:val="00A608CE"/>
    <w:rsid w:val="00A61C69"/>
    <w:rsid w:val="00A63407"/>
    <w:rsid w:val="00A675EE"/>
    <w:rsid w:val="00A6762E"/>
    <w:rsid w:val="00A70FB6"/>
    <w:rsid w:val="00A71CC5"/>
    <w:rsid w:val="00A761C5"/>
    <w:rsid w:val="00A868E1"/>
    <w:rsid w:val="00A908E2"/>
    <w:rsid w:val="00A939E9"/>
    <w:rsid w:val="00A9556D"/>
    <w:rsid w:val="00A962C2"/>
    <w:rsid w:val="00AA1495"/>
    <w:rsid w:val="00AB3D83"/>
    <w:rsid w:val="00AB4D88"/>
    <w:rsid w:val="00AC7A8D"/>
    <w:rsid w:val="00AD07FC"/>
    <w:rsid w:val="00AD0B40"/>
    <w:rsid w:val="00AD5BAB"/>
    <w:rsid w:val="00AD6359"/>
    <w:rsid w:val="00AE1CF8"/>
    <w:rsid w:val="00AF0587"/>
    <w:rsid w:val="00B06AD1"/>
    <w:rsid w:val="00B15A1D"/>
    <w:rsid w:val="00B160D7"/>
    <w:rsid w:val="00B24453"/>
    <w:rsid w:val="00B31369"/>
    <w:rsid w:val="00B360B7"/>
    <w:rsid w:val="00B44165"/>
    <w:rsid w:val="00B458E4"/>
    <w:rsid w:val="00B50792"/>
    <w:rsid w:val="00B536D5"/>
    <w:rsid w:val="00B71C92"/>
    <w:rsid w:val="00B83DCD"/>
    <w:rsid w:val="00B876B5"/>
    <w:rsid w:val="00B90830"/>
    <w:rsid w:val="00B94E5E"/>
    <w:rsid w:val="00B95C51"/>
    <w:rsid w:val="00B96217"/>
    <w:rsid w:val="00B968B3"/>
    <w:rsid w:val="00B97C5F"/>
    <w:rsid w:val="00BA6D0C"/>
    <w:rsid w:val="00BB626C"/>
    <w:rsid w:val="00BB7B9A"/>
    <w:rsid w:val="00BC207D"/>
    <w:rsid w:val="00BC5B4A"/>
    <w:rsid w:val="00BD0F96"/>
    <w:rsid w:val="00BD2C3B"/>
    <w:rsid w:val="00BD4588"/>
    <w:rsid w:val="00BD5180"/>
    <w:rsid w:val="00BE21D5"/>
    <w:rsid w:val="00BE35B0"/>
    <w:rsid w:val="00BE4004"/>
    <w:rsid w:val="00BE5307"/>
    <w:rsid w:val="00BE5E0B"/>
    <w:rsid w:val="00BE689A"/>
    <w:rsid w:val="00BF078F"/>
    <w:rsid w:val="00BF2E13"/>
    <w:rsid w:val="00BF7957"/>
    <w:rsid w:val="00C03F61"/>
    <w:rsid w:val="00C12C23"/>
    <w:rsid w:val="00C13FAD"/>
    <w:rsid w:val="00C1658B"/>
    <w:rsid w:val="00C23851"/>
    <w:rsid w:val="00C26735"/>
    <w:rsid w:val="00C33265"/>
    <w:rsid w:val="00C737C5"/>
    <w:rsid w:val="00C7581F"/>
    <w:rsid w:val="00C81E13"/>
    <w:rsid w:val="00C83EEA"/>
    <w:rsid w:val="00C846E2"/>
    <w:rsid w:val="00C9020A"/>
    <w:rsid w:val="00C91272"/>
    <w:rsid w:val="00C94EAC"/>
    <w:rsid w:val="00C95C89"/>
    <w:rsid w:val="00CE412E"/>
    <w:rsid w:val="00D0161A"/>
    <w:rsid w:val="00D01AD9"/>
    <w:rsid w:val="00D044B0"/>
    <w:rsid w:val="00D06465"/>
    <w:rsid w:val="00D1133B"/>
    <w:rsid w:val="00D11C4C"/>
    <w:rsid w:val="00D11CE0"/>
    <w:rsid w:val="00D239CD"/>
    <w:rsid w:val="00D265E3"/>
    <w:rsid w:val="00D32AD3"/>
    <w:rsid w:val="00D36CD1"/>
    <w:rsid w:val="00D43897"/>
    <w:rsid w:val="00D514DB"/>
    <w:rsid w:val="00D552A1"/>
    <w:rsid w:val="00D64118"/>
    <w:rsid w:val="00D67515"/>
    <w:rsid w:val="00D772B7"/>
    <w:rsid w:val="00D77A34"/>
    <w:rsid w:val="00D80E66"/>
    <w:rsid w:val="00D90596"/>
    <w:rsid w:val="00D97D82"/>
    <w:rsid w:val="00DA2946"/>
    <w:rsid w:val="00DA2DD0"/>
    <w:rsid w:val="00DA3919"/>
    <w:rsid w:val="00DA7152"/>
    <w:rsid w:val="00DB65B1"/>
    <w:rsid w:val="00DD0531"/>
    <w:rsid w:val="00DD67CC"/>
    <w:rsid w:val="00DE332E"/>
    <w:rsid w:val="00DE48FA"/>
    <w:rsid w:val="00DF2B47"/>
    <w:rsid w:val="00E10B98"/>
    <w:rsid w:val="00E11DF3"/>
    <w:rsid w:val="00E157C1"/>
    <w:rsid w:val="00E27A14"/>
    <w:rsid w:val="00E31265"/>
    <w:rsid w:val="00E33423"/>
    <w:rsid w:val="00E37C45"/>
    <w:rsid w:val="00E40110"/>
    <w:rsid w:val="00E43CC3"/>
    <w:rsid w:val="00E447C2"/>
    <w:rsid w:val="00E519AF"/>
    <w:rsid w:val="00E54985"/>
    <w:rsid w:val="00E559D7"/>
    <w:rsid w:val="00E719E7"/>
    <w:rsid w:val="00E828AD"/>
    <w:rsid w:val="00E83C07"/>
    <w:rsid w:val="00EA110F"/>
    <w:rsid w:val="00EA4A0A"/>
    <w:rsid w:val="00EA4BF4"/>
    <w:rsid w:val="00EB28BB"/>
    <w:rsid w:val="00EB5810"/>
    <w:rsid w:val="00EB6C98"/>
    <w:rsid w:val="00EC1E0F"/>
    <w:rsid w:val="00EC5523"/>
    <w:rsid w:val="00ED5261"/>
    <w:rsid w:val="00EE0DF2"/>
    <w:rsid w:val="00EE1E17"/>
    <w:rsid w:val="00EE2FC6"/>
    <w:rsid w:val="00EF3B2F"/>
    <w:rsid w:val="00F00404"/>
    <w:rsid w:val="00F00F07"/>
    <w:rsid w:val="00F01839"/>
    <w:rsid w:val="00F01AE5"/>
    <w:rsid w:val="00F03617"/>
    <w:rsid w:val="00F05805"/>
    <w:rsid w:val="00F104B1"/>
    <w:rsid w:val="00F2482A"/>
    <w:rsid w:val="00F3249D"/>
    <w:rsid w:val="00F32B56"/>
    <w:rsid w:val="00F3723D"/>
    <w:rsid w:val="00F45A29"/>
    <w:rsid w:val="00F5339D"/>
    <w:rsid w:val="00F557E9"/>
    <w:rsid w:val="00F66F5C"/>
    <w:rsid w:val="00F707E3"/>
    <w:rsid w:val="00F7479C"/>
    <w:rsid w:val="00F76515"/>
    <w:rsid w:val="00F76E70"/>
    <w:rsid w:val="00F862FA"/>
    <w:rsid w:val="00FA4063"/>
    <w:rsid w:val="00FA5E0F"/>
    <w:rsid w:val="00FA66B4"/>
    <w:rsid w:val="00FB6A10"/>
    <w:rsid w:val="00FB7EB5"/>
    <w:rsid w:val="00FC5009"/>
    <w:rsid w:val="00FE2F2D"/>
    <w:rsid w:val="00FE3F8C"/>
    <w:rsid w:val="00FE569B"/>
    <w:rsid w:val="00FE7746"/>
    <w:rsid w:val="00FE7E61"/>
    <w:rsid w:val="00FF06D7"/>
    <w:rsid w:val="00FF209B"/>
    <w:rsid w:val="00FF2574"/>
    <w:rsid w:val="00FF6D6C"/>
    <w:rsid w:val="4D6455EC"/>
    <w:rsid w:val="648D257E"/>
    <w:rsid w:val="7B125A6E"/>
    <w:rsid w:val="7F97420E"/>
    <w:rsid w:val="7FD70A6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C49C61E"/>
  <w15:docId w15:val="{69EE1A82-223D-42CC-BB09-72C1CD3B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qFormat="1"/>
    <w:lsdException w:name="caption"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uiPriority="0" w:unhideWhenUsed="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uiPriority="0"/>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216C5"/>
    <w:pPr>
      <w:widowControl w:val="0"/>
      <w:jc w:val="both"/>
    </w:pPr>
    <w:rPr>
      <w:rFonts w:ascii="Times New Roman" w:eastAsia="宋体" w:hAnsi="Times New Roman" w:cs="Times New Roman"/>
      <w:kern w:val="2"/>
      <w:sz w:val="21"/>
      <w:szCs w:val="24"/>
    </w:rPr>
  </w:style>
  <w:style w:type="paragraph" w:styleId="1">
    <w:name w:val="heading 1"/>
    <w:basedOn w:val="a1"/>
    <w:next w:val="a1"/>
    <w:link w:val="10"/>
    <w:uiPriority w:val="9"/>
    <w:qFormat/>
    <w:rsid w:val="003844D7"/>
    <w:pPr>
      <w:keepNext/>
      <w:keepLines/>
      <w:spacing w:before="75" w:after="75"/>
      <w:jc w:val="center"/>
      <w:outlineLvl w:val="0"/>
    </w:pPr>
    <w:rPr>
      <w:rFonts w:eastAsia="黑体"/>
      <w:bCs/>
      <w:kern w:val="44"/>
      <w:sz w:val="32"/>
      <w:szCs w:val="44"/>
    </w:rPr>
  </w:style>
  <w:style w:type="paragraph" w:styleId="21">
    <w:name w:val="heading 2"/>
    <w:basedOn w:val="a1"/>
    <w:next w:val="a1"/>
    <w:link w:val="22"/>
    <w:uiPriority w:val="9"/>
    <w:unhideWhenUsed/>
    <w:qFormat/>
    <w:rsid w:val="005C6FDD"/>
    <w:pPr>
      <w:keepNext/>
      <w:keepLines/>
      <w:spacing w:before="75" w:after="75"/>
      <w:jc w:val="center"/>
      <w:outlineLvl w:val="1"/>
    </w:pPr>
    <w:rPr>
      <w:rFonts w:eastAsia="黑体" w:cstheme="majorBidi"/>
      <w:bCs/>
      <w:szCs w:val="32"/>
    </w:rPr>
  </w:style>
  <w:style w:type="paragraph" w:styleId="31">
    <w:name w:val="heading 3"/>
    <w:basedOn w:val="a1"/>
    <w:next w:val="a1"/>
    <w:link w:val="32"/>
    <w:uiPriority w:val="9"/>
    <w:unhideWhenUsed/>
    <w:qFormat/>
    <w:pPr>
      <w:tabs>
        <w:tab w:val="left" w:pos="315"/>
        <w:tab w:val="left" w:pos="2310"/>
        <w:tab w:val="left" w:pos="4620"/>
        <w:tab w:val="left" w:pos="6930"/>
      </w:tabs>
      <w:spacing w:line="360" w:lineRule="auto"/>
      <w:ind w:firstLineChars="200" w:firstLine="420"/>
      <w:outlineLvl w:val="2"/>
    </w:pPr>
    <w:rPr>
      <w:rFonts w:eastAsia="楷体"/>
      <w:color w:val="000000" w:themeColor="text1"/>
      <w:szCs w:val="22"/>
    </w:rPr>
  </w:style>
  <w:style w:type="paragraph" w:styleId="41">
    <w:name w:val="heading 4"/>
    <w:basedOn w:val="a1"/>
    <w:next w:val="a1"/>
    <w:link w:val="42"/>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2"/>
    <w:uiPriority w:val="9"/>
    <w:semiHidden/>
    <w:unhideWhenUsed/>
    <w:qFormat/>
    <w:pPr>
      <w:keepNext/>
      <w:keepLines/>
      <w:spacing w:before="280" w:after="290" w:line="376" w:lineRule="auto"/>
      <w:outlineLvl w:val="4"/>
    </w:pPr>
    <w:rPr>
      <w:b/>
      <w:bCs/>
      <w:sz w:val="28"/>
      <w:szCs w:val="28"/>
    </w:rPr>
  </w:style>
  <w:style w:type="paragraph" w:styleId="6">
    <w:name w:val="heading 6"/>
    <w:basedOn w:val="a1"/>
    <w:next w:val="a1"/>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1"/>
    <w:next w:val="a1"/>
    <w:link w:val="70"/>
    <w:uiPriority w:val="9"/>
    <w:semiHidden/>
    <w:unhideWhenUsed/>
    <w:qFormat/>
    <w:pPr>
      <w:keepNext/>
      <w:keepLines/>
      <w:spacing w:before="240" w:after="64" w:line="320" w:lineRule="auto"/>
      <w:outlineLvl w:val="6"/>
    </w:pPr>
    <w:rPr>
      <w:b/>
      <w:bCs/>
      <w:sz w:val="24"/>
    </w:rPr>
  </w:style>
  <w:style w:type="paragraph" w:styleId="8">
    <w:name w:val="heading 8"/>
    <w:basedOn w:val="a1"/>
    <w:next w:val="a1"/>
    <w:link w:val="80"/>
    <w:uiPriority w:val="9"/>
    <w:semiHidden/>
    <w:unhideWhenUsed/>
    <w:qFormat/>
    <w:pPr>
      <w:keepNext/>
      <w:keepLines/>
      <w:spacing w:before="240" w:after="64" w:line="320" w:lineRule="auto"/>
      <w:outlineLvl w:val="7"/>
    </w:pPr>
    <w:rPr>
      <w:rFonts w:asciiTheme="majorHAnsi" w:eastAsiaTheme="majorEastAsia" w:hAnsiTheme="majorHAnsi" w:cstheme="majorBidi"/>
      <w:sz w:val="24"/>
    </w:rPr>
  </w:style>
  <w:style w:type="paragraph" w:styleId="9">
    <w:name w:val="heading 9"/>
    <w:basedOn w:val="a1"/>
    <w:next w:val="a1"/>
    <w:link w:val="90"/>
    <w:uiPriority w:val="9"/>
    <w:semiHidden/>
    <w:unhideWhenUsed/>
    <w:qFormat/>
    <w:pPr>
      <w:keepNext/>
      <w:keepLines/>
      <w:spacing w:before="240" w:after="64" w:line="320" w:lineRule="auto"/>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uiPriority w:val="99"/>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kern w:val="2"/>
      <w:sz w:val="24"/>
      <w:szCs w:val="24"/>
    </w:rPr>
  </w:style>
  <w:style w:type="paragraph" w:styleId="33">
    <w:name w:val="List 3"/>
    <w:basedOn w:val="a1"/>
    <w:uiPriority w:val="99"/>
    <w:semiHidden/>
    <w:unhideWhenUsed/>
    <w:qFormat/>
    <w:pPr>
      <w:ind w:leftChars="400" w:left="100" w:hangingChars="200" w:hanging="200"/>
      <w:contextualSpacing/>
    </w:pPr>
  </w:style>
  <w:style w:type="paragraph" w:styleId="TOC7">
    <w:name w:val="toc 7"/>
    <w:basedOn w:val="a1"/>
    <w:next w:val="a1"/>
    <w:autoRedefine/>
    <w:uiPriority w:val="39"/>
    <w:semiHidden/>
    <w:unhideWhenUsed/>
    <w:qFormat/>
    <w:pPr>
      <w:ind w:leftChars="1200" w:left="2520"/>
    </w:pPr>
  </w:style>
  <w:style w:type="paragraph" w:styleId="2">
    <w:name w:val="List Number 2"/>
    <w:basedOn w:val="a1"/>
    <w:uiPriority w:val="99"/>
    <w:semiHidden/>
    <w:unhideWhenUsed/>
    <w:qFormat/>
    <w:pPr>
      <w:numPr>
        <w:numId w:val="1"/>
      </w:numPr>
      <w:contextualSpacing/>
    </w:pPr>
  </w:style>
  <w:style w:type="paragraph" w:styleId="a7">
    <w:name w:val="table of authorities"/>
    <w:basedOn w:val="a1"/>
    <w:next w:val="a1"/>
    <w:uiPriority w:val="99"/>
    <w:semiHidden/>
    <w:unhideWhenUsed/>
    <w:qFormat/>
    <w:pPr>
      <w:ind w:leftChars="200" w:left="420"/>
    </w:pPr>
  </w:style>
  <w:style w:type="paragraph" w:styleId="a8">
    <w:name w:val="Note Heading"/>
    <w:basedOn w:val="a1"/>
    <w:next w:val="a1"/>
    <w:link w:val="a9"/>
    <w:uiPriority w:val="99"/>
    <w:semiHidden/>
    <w:unhideWhenUsed/>
    <w:qFormat/>
    <w:pPr>
      <w:jc w:val="center"/>
    </w:pPr>
  </w:style>
  <w:style w:type="paragraph" w:styleId="40">
    <w:name w:val="List Bullet 4"/>
    <w:basedOn w:val="a1"/>
    <w:uiPriority w:val="99"/>
    <w:semiHidden/>
    <w:unhideWhenUsed/>
    <w:qFormat/>
    <w:pPr>
      <w:numPr>
        <w:numId w:val="2"/>
      </w:numPr>
      <w:contextualSpacing/>
    </w:pPr>
  </w:style>
  <w:style w:type="paragraph" w:styleId="81">
    <w:name w:val="index 8"/>
    <w:basedOn w:val="a1"/>
    <w:next w:val="a1"/>
    <w:autoRedefine/>
    <w:uiPriority w:val="99"/>
    <w:semiHidden/>
    <w:unhideWhenUsed/>
    <w:qFormat/>
    <w:pPr>
      <w:ind w:leftChars="1400" w:left="1400"/>
    </w:pPr>
  </w:style>
  <w:style w:type="paragraph" w:styleId="aa">
    <w:name w:val="E-mail Signature"/>
    <w:basedOn w:val="a1"/>
    <w:link w:val="ab"/>
    <w:uiPriority w:val="99"/>
    <w:semiHidden/>
    <w:unhideWhenUsed/>
    <w:qFormat/>
  </w:style>
  <w:style w:type="paragraph" w:styleId="a">
    <w:name w:val="List Number"/>
    <w:basedOn w:val="a1"/>
    <w:uiPriority w:val="99"/>
    <w:semiHidden/>
    <w:unhideWhenUsed/>
    <w:qFormat/>
    <w:pPr>
      <w:numPr>
        <w:numId w:val="3"/>
      </w:numPr>
      <w:contextualSpacing/>
    </w:pPr>
  </w:style>
  <w:style w:type="paragraph" w:styleId="ac">
    <w:name w:val="Normal Indent"/>
    <w:basedOn w:val="a1"/>
    <w:uiPriority w:val="99"/>
    <w:semiHidden/>
    <w:unhideWhenUsed/>
    <w:qFormat/>
    <w:pPr>
      <w:ind w:firstLineChars="200" w:firstLine="420"/>
    </w:pPr>
  </w:style>
  <w:style w:type="paragraph" w:styleId="ad">
    <w:name w:val="caption"/>
    <w:basedOn w:val="a1"/>
    <w:next w:val="a1"/>
    <w:uiPriority w:val="35"/>
    <w:unhideWhenUsed/>
    <w:qFormat/>
    <w:rPr>
      <w:rFonts w:asciiTheme="majorHAnsi" w:eastAsia="黑体" w:hAnsiTheme="majorHAnsi" w:cstheme="majorBidi"/>
      <w:sz w:val="20"/>
      <w:szCs w:val="20"/>
    </w:rPr>
  </w:style>
  <w:style w:type="paragraph" w:styleId="53">
    <w:name w:val="index 5"/>
    <w:basedOn w:val="a1"/>
    <w:next w:val="a1"/>
    <w:autoRedefine/>
    <w:uiPriority w:val="99"/>
    <w:semiHidden/>
    <w:unhideWhenUsed/>
    <w:qFormat/>
    <w:pPr>
      <w:ind w:leftChars="800" w:left="800"/>
    </w:pPr>
  </w:style>
  <w:style w:type="paragraph" w:styleId="a0">
    <w:name w:val="List Bullet"/>
    <w:basedOn w:val="a1"/>
    <w:uiPriority w:val="99"/>
    <w:semiHidden/>
    <w:unhideWhenUsed/>
    <w:qFormat/>
    <w:pPr>
      <w:numPr>
        <w:numId w:val="4"/>
      </w:numPr>
      <w:contextualSpacing/>
    </w:pPr>
  </w:style>
  <w:style w:type="paragraph" w:styleId="ae">
    <w:name w:val="envelope address"/>
    <w:basedOn w:val="a1"/>
    <w:uiPriority w:val="99"/>
    <w:semiHidden/>
    <w:unhideWhenUsed/>
    <w:qFormat/>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
    <w:name w:val="Document Map"/>
    <w:basedOn w:val="a1"/>
    <w:link w:val="af0"/>
    <w:uiPriority w:val="99"/>
    <w:semiHidden/>
    <w:unhideWhenUsed/>
    <w:qFormat/>
    <w:rPr>
      <w:rFonts w:ascii="Microsoft YaHei UI" w:eastAsia="Microsoft YaHei UI"/>
      <w:sz w:val="18"/>
      <w:szCs w:val="18"/>
    </w:rPr>
  </w:style>
  <w:style w:type="paragraph" w:styleId="af1">
    <w:name w:val="toa heading"/>
    <w:basedOn w:val="a1"/>
    <w:next w:val="a1"/>
    <w:uiPriority w:val="99"/>
    <w:semiHidden/>
    <w:unhideWhenUsed/>
    <w:qFormat/>
    <w:pPr>
      <w:spacing w:before="120"/>
    </w:pPr>
    <w:rPr>
      <w:rFonts w:asciiTheme="majorHAnsi" w:eastAsiaTheme="majorEastAsia" w:hAnsiTheme="majorHAnsi" w:cstheme="majorBidi"/>
      <w:sz w:val="24"/>
    </w:rPr>
  </w:style>
  <w:style w:type="paragraph" w:styleId="af2">
    <w:name w:val="annotation text"/>
    <w:basedOn w:val="a1"/>
    <w:link w:val="af3"/>
    <w:uiPriority w:val="99"/>
    <w:unhideWhenUsed/>
    <w:qFormat/>
    <w:pPr>
      <w:jc w:val="left"/>
    </w:pPr>
    <w:rPr>
      <w:rFonts w:eastAsiaTheme="minorEastAsia" w:cstheme="minorBidi"/>
      <w:szCs w:val="22"/>
    </w:rPr>
  </w:style>
  <w:style w:type="paragraph" w:styleId="61">
    <w:name w:val="index 6"/>
    <w:basedOn w:val="a1"/>
    <w:next w:val="a1"/>
    <w:autoRedefine/>
    <w:uiPriority w:val="99"/>
    <w:semiHidden/>
    <w:unhideWhenUsed/>
    <w:qFormat/>
    <w:pPr>
      <w:ind w:leftChars="1000" w:left="1000"/>
    </w:pPr>
  </w:style>
  <w:style w:type="paragraph" w:styleId="af4">
    <w:name w:val="Salutation"/>
    <w:basedOn w:val="a1"/>
    <w:next w:val="a1"/>
    <w:link w:val="af5"/>
    <w:uiPriority w:val="99"/>
    <w:semiHidden/>
    <w:unhideWhenUsed/>
    <w:qFormat/>
  </w:style>
  <w:style w:type="paragraph" w:styleId="34">
    <w:name w:val="Body Text 3"/>
    <w:basedOn w:val="a1"/>
    <w:link w:val="35"/>
    <w:uiPriority w:val="99"/>
    <w:semiHidden/>
    <w:unhideWhenUsed/>
    <w:qFormat/>
    <w:pPr>
      <w:spacing w:after="120"/>
    </w:pPr>
    <w:rPr>
      <w:sz w:val="16"/>
      <w:szCs w:val="16"/>
    </w:rPr>
  </w:style>
  <w:style w:type="paragraph" w:styleId="af6">
    <w:name w:val="Closing"/>
    <w:basedOn w:val="a1"/>
    <w:link w:val="af7"/>
    <w:uiPriority w:val="99"/>
    <w:semiHidden/>
    <w:unhideWhenUsed/>
    <w:qFormat/>
    <w:pPr>
      <w:ind w:leftChars="2100" w:left="100"/>
    </w:pPr>
  </w:style>
  <w:style w:type="paragraph" w:styleId="30">
    <w:name w:val="List Bullet 3"/>
    <w:basedOn w:val="a1"/>
    <w:uiPriority w:val="99"/>
    <w:semiHidden/>
    <w:unhideWhenUsed/>
    <w:qFormat/>
    <w:pPr>
      <w:numPr>
        <w:numId w:val="5"/>
      </w:numPr>
      <w:contextualSpacing/>
    </w:pPr>
  </w:style>
  <w:style w:type="paragraph" w:styleId="af8">
    <w:name w:val="Body Text"/>
    <w:basedOn w:val="a1"/>
    <w:link w:val="af9"/>
    <w:unhideWhenUsed/>
    <w:pPr>
      <w:spacing w:after="120"/>
    </w:pPr>
    <w:rPr>
      <w:rFonts w:cs="宋体"/>
      <w:szCs w:val="22"/>
    </w:rPr>
  </w:style>
  <w:style w:type="paragraph" w:styleId="afa">
    <w:name w:val="Body Text Indent"/>
    <w:basedOn w:val="a1"/>
    <w:link w:val="afb"/>
    <w:uiPriority w:val="99"/>
    <w:semiHidden/>
    <w:unhideWhenUsed/>
    <w:qFormat/>
    <w:pPr>
      <w:spacing w:after="120"/>
      <w:ind w:leftChars="200" w:left="420"/>
    </w:pPr>
  </w:style>
  <w:style w:type="paragraph" w:styleId="3">
    <w:name w:val="List Number 3"/>
    <w:basedOn w:val="a1"/>
    <w:uiPriority w:val="99"/>
    <w:semiHidden/>
    <w:unhideWhenUsed/>
    <w:qFormat/>
    <w:pPr>
      <w:numPr>
        <w:numId w:val="6"/>
      </w:numPr>
      <w:contextualSpacing/>
    </w:pPr>
  </w:style>
  <w:style w:type="paragraph" w:styleId="23">
    <w:name w:val="List 2"/>
    <w:basedOn w:val="a1"/>
    <w:uiPriority w:val="99"/>
    <w:semiHidden/>
    <w:unhideWhenUsed/>
    <w:qFormat/>
    <w:pPr>
      <w:ind w:leftChars="200" w:left="100" w:hangingChars="200" w:hanging="200"/>
      <w:contextualSpacing/>
    </w:pPr>
  </w:style>
  <w:style w:type="paragraph" w:styleId="afc">
    <w:name w:val="List Continue"/>
    <w:basedOn w:val="a1"/>
    <w:uiPriority w:val="99"/>
    <w:semiHidden/>
    <w:unhideWhenUsed/>
    <w:qFormat/>
    <w:pPr>
      <w:spacing w:after="120"/>
      <w:ind w:leftChars="200" w:left="420"/>
      <w:contextualSpacing/>
    </w:pPr>
  </w:style>
  <w:style w:type="paragraph" w:styleId="afd">
    <w:name w:val="Block Text"/>
    <w:basedOn w:val="a1"/>
    <w:uiPriority w:val="99"/>
    <w:semiHidden/>
    <w:unhideWhenUsed/>
    <w:qFormat/>
    <w:pPr>
      <w:spacing w:after="120"/>
      <w:ind w:leftChars="700" w:left="1440" w:rightChars="700" w:right="1440"/>
    </w:pPr>
  </w:style>
  <w:style w:type="paragraph" w:styleId="20">
    <w:name w:val="List Bullet 2"/>
    <w:basedOn w:val="a1"/>
    <w:uiPriority w:val="99"/>
    <w:semiHidden/>
    <w:unhideWhenUsed/>
    <w:qFormat/>
    <w:pPr>
      <w:numPr>
        <w:numId w:val="7"/>
      </w:numPr>
      <w:contextualSpacing/>
    </w:pPr>
  </w:style>
  <w:style w:type="paragraph" w:styleId="HTML">
    <w:name w:val="HTML Address"/>
    <w:basedOn w:val="a1"/>
    <w:link w:val="HTML0"/>
    <w:uiPriority w:val="99"/>
    <w:semiHidden/>
    <w:unhideWhenUsed/>
    <w:qFormat/>
    <w:rPr>
      <w:i/>
      <w:iCs/>
    </w:rPr>
  </w:style>
  <w:style w:type="paragraph" w:styleId="43">
    <w:name w:val="index 4"/>
    <w:basedOn w:val="a1"/>
    <w:next w:val="a1"/>
    <w:autoRedefine/>
    <w:uiPriority w:val="99"/>
    <w:semiHidden/>
    <w:unhideWhenUsed/>
    <w:qFormat/>
    <w:pPr>
      <w:ind w:leftChars="600" w:left="600"/>
    </w:pPr>
  </w:style>
  <w:style w:type="paragraph" w:styleId="TOC5">
    <w:name w:val="toc 5"/>
    <w:basedOn w:val="a1"/>
    <w:next w:val="a1"/>
    <w:autoRedefine/>
    <w:uiPriority w:val="39"/>
    <w:semiHidden/>
    <w:unhideWhenUsed/>
    <w:qFormat/>
    <w:pPr>
      <w:ind w:leftChars="800" w:left="1680"/>
    </w:pPr>
  </w:style>
  <w:style w:type="paragraph" w:styleId="TOC3">
    <w:name w:val="toc 3"/>
    <w:basedOn w:val="a1"/>
    <w:next w:val="a1"/>
    <w:autoRedefine/>
    <w:uiPriority w:val="39"/>
    <w:semiHidden/>
    <w:unhideWhenUsed/>
    <w:qFormat/>
    <w:pPr>
      <w:ind w:leftChars="400" w:left="840"/>
    </w:pPr>
  </w:style>
  <w:style w:type="paragraph" w:styleId="afe">
    <w:name w:val="Plain Text"/>
    <w:basedOn w:val="a1"/>
    <w:link w:val="aff"/>
    <w:pPr>
      <w:widowControl/>
      <w:spacing w:line="240" w:lineRule="exact"/>
      <w:ind w:left="150" w:hangingChars="150" w:hanging="150"/>
      <w:jc w:val="left"/>
    </w:pPr>
    <w:rPr>
      <w:rFonts w:ascii="宋体" w:hAnsi="Courier New"/>
      <w:kern w:val="0"/>
      <w:sz w:val="20"/>
      <w:szCs w:val="21"/>
      <w:lang w:bidi="th-TH"/>
    </w:rPr>
  </w:style>
  <w:style w:type="paragraph" w:styleId="50">
    <w:name w:val="List Bullet 5"/>
    <w:basedOn w:val="a1"/>
    <w:uiPriority w:val="99"/>
    <w:semiHidden/>
    <w:unhideWhenUsed/>
    <w:qFormat/>
    <w:pPr>
      <w:numPr>
        <w:numId w:val="8"/>
      </w:numPr>
      <w:contextualSpacing/>
    </w:pPr>
  </w:style>
  <w:style w:type="paragraph" w:styleId="4">
    <w:name w:val="List Number 4"/>
    <w:basedOn w:val="a1"/>
    <w:uiPriority w:val="99"/>
    <w:semiHidden/>
    <w:unhideWhenUsed/>
    <w:qFormat/>
    <w:pPr>
      <w:numPr>
        <w:numId w:val="9"/>
      </w:numPr>
      <w:contextualSpacing/>
    </w:pPr>
  </w:style>
  <w:style w:type="paragraph" w:styleId="TOC8">
    <w:name w:val="toc 8"/>
    <w:basedOn w:val="a1"/>
    <w:next w:val="a1"/>
    <w:autoRedefine/>
    <w:uiPriority w:val="39"/>
    <w:semiHidden/>
    <w:unhideWhenUsed/>
    <w:qFormat/>
    <w:pPr>
      <w:ind w:leftChars="1400" w:left="2940"/>
    </w:pPr>
  </w:style>
  <w:style w:type="paragraph" w:styleId="36">
    <w:name w:val="index 3"/>
    <w:basedOn w:val="a1"/>
    <w:next w:val="a1"/>
    <w:autoRedefine/>
    <w:uiPriority w:val="99"/>
    <w:semiHidden/>
    <w:unhideWhenUsed/>
    <w:qFormat/>
    <w:pPr>
      <w:ind w:leftChars="400" w:left="400"/>
    </w:pPr>
  </w:style>
  <w:style w:type="paragraph" w:styleId="aff0">
    <w:name w:val="Date"/>
    <w:basedOn w:val="a1"/>
    <w:next w:val="a1"/>
    <w:link w:val="aff1"/>
    <w:uiPriority w:val="99"/>
    <w:semiHidden/>
    <w:unhideWhenUsed/>
    <w:qFormat/>
    <w:pPr>
      <w:ind w:leftChars="2500" w:left="100"/>
    </w:pPr>
  </w:style>
  <w:style w:type="paragraph" w:styleId="24">
    <w:name w:val="Body Text Indent 2"/>
    <w:basedOn w:val="a1"/>
    <w:link w:val="25"/>
    <w:uiPriority w:val="99"/>
    <w:semiHidden/>
    <w:unhideWhenUsed/>
    <w:qFormat/>
    <w:pPr>
      <w:spacing w:after="120" w:line="480" w:lineRule="auto"/>
      <w:ind w:leftChars="200" w:left="420"/>
    </w:pPr>
  </w:style>
  <w:style w:type="paragraph" w:styleId="aff2">
    <w:name w:val="endnote text"/>
    <w:basedOn w:val="a1"/>
    <w:link w:val="aff3"/>
    <w:uiPriority w:val="99"/>
    <w:semiHidden/>
    <w:unhideWhenUsed/>
    <w:qFormat/>
    <w:pPr>
      <w:snapToGrid w:val="0"/>
      <w:jc w:val="left"/>
    </w:pPr>
  </w:style>
  <w:style w:type="paragraph" w:styleId="54">
    <w:name w:val="List Continue 5"/>
    <w:basedOn w:val="a1"/>
    <w:uiPriority w:val="99"/>
    <w:semiHidden/>
    <w:unhideWhenUsed/>
    <w:qFormat/>
    <w:pPr>
      <w:spacing w:after="120"/>
      <w:ind w:leftChars="1000" w:left="2100"/>
      <w:contextualSpacing/>
    </w:pPr>
  </w:style>
  <w:style w:type="paragraph" w:styleId="aff4">
    <w:name w:val="Balloon Text"/>
    <w:basedOn w:val="a1"/>
    <w:link w:val="aff5"/>
    <w:uiPriority w:val="99"/>
    <w:semiHidden/>
    <w:unhideWhenUsed/>
    <w:qFormat/>
    <w:rPr>
      <w:sz w:val="18"/>
      <w:szCs w:val="18"/>
    </w:rPr>
  </w:style>
  <w:style w:type="paragraph" w:styleId="aff6">
    <w:name w:val="footer"/>
    <w:basedOn w:val="a1"/>
    <w:link w:val="aff7"/>
    <w:uiPriority w:val="99"/>
    <w:unhideWhenUsed/>
    <w:qFormat/>
    <w:pPr>
      <w:tabs>
        <w:tab w:val="center" w:pos="4153"/>
        <w:tab w:val="right" w:pos="8306"/>
      </w:tabs>
      <w:snapToGrid w:val="0"/>
      <w:jc w:val="left"/>
    </w:pPr>
    <w:rPr>
      <w:sz w:val="18"/>
      <w:szCs w:val="18"/>
    </w:rPr>
  </w:style>
  <w:style w:type="paragraph" w:styleId="aff8">
    <w:name w:val="envelope return"/>
    <w:basedOn w:val="a1"/>
    <w:uiPriority w:val="99"/>
    <w:semiHidden/>
    <w:unhideWhenUsed/>
    <w:qFormat/>
    <w:pPr>
      <w:snapToGrid w:val="0"/>
    </w:pPr>
    <w:rPr>
      <w:rFonts w:asciiTheme="majorHAnsi" w:eastAsiaTheme="majorEastAsia" w:hAnsiTheme="majorHAnsi" w:cstheme="majorBidi"/>
    </w:rPr>
  </w:style>
  <w:style w:type="paragraph" w:styleId="aff9">
    <w:name w:val="header"/>
    <w:basedOn w:val="a1"/>
    <w:link w:val="affa"/>
    <w:uiPriority w:val="99"/>
    <w:unhideWhenUsed/>
    <w:qFormat/>
    <w:pPr>
      <w:tabs>
        <w:tab w:val="center" w:pos="4153"/>
        <w:tab w:val="right" w:pos="8306"/>
      </w:tabs>
      <w:snapToGrid w:val="0"/>
      <w:jc w:val="center"/>
    </w:pPr>
    <w:rPr>
      <w:sz w:val="18"/>
      <w:szCs w:val="18"/>
    </w:rPr>
  </w:style>
  <w:style w:type="paragraph" w:styleId="affb">
    <w:name w:val="Signature"/>
    <w:basedOn w:val="a1"/>
    <w:link w:val="affc"/>
    <w:uiPriority w:val="99"/>
    <w:semiHidden/>
    <w:unhideWhenUsed/>
    <w:qFormat/>
    <w:pPr>
      <w:ind w:leftChars="2100" w:left="100"/>
    </w:pPr>
  </w:style>
  <w:style w:type="paragraph" w:styleId="TOC1">
    <w:name w:val="toc 1"/>
    <w:basedOn w:val="a1"/>
    <w:next w:val="a1"/>
    <w:autoRedefine/>
    <w:uiPriority w:val="39"/>
    <w:semiHidden/>
    <w:unhideWhenUsed/>
    <w:qFormat/>
  </w:style>
  <w:style w:type="paragraph" w:styleId="44">
    <w:name w:val="List Continue 4"/>
    <w:basedOn w:val="a1"/>
    <w:uiPriority w:val="99"/>
    <w:semiHidden/>
    <w:unhideWhenUsed/>
    <w:qFormat/>
    <w:pPr>
      <w:spacing w:after="120"/>
      <w:ind w:leftChars="800" w:left="1680"/>
      <w:contextualSpacing/>
    </w:pPr>
  </w:style>
  <w:style w:type="paragraph" w:styleId="TOC4">
    <w:name w:val="toc 4"/>
    <w:basedOn w:val="a1"/>
    <w:next w:val="a1"/>
    <w:autoRedefine/>
    <w:uiPriority w:val="39"/>
    <w:semiHidden/>
    <w:unhideWhenUsed/>
    <w:qFormat/>
    <w:pPr>
      <w:ind w:leftChars="600" w:left="1260"/>
    </w:pPr>
  </w:style>
  <w:style w:type="paragraph" w:styleId="affd">
    <w:name w:val="index heading"/>
    <w:basedOn w:val="a1"/>
    <w:next w:val="11"/>
    <w:uiPriority w:val="99"/>
    <w:semiHidden/>
    <w:unhideWhenUsed/>
    <w:qFormat/>
    <w:rPr>
      <w:rFonts w:asciiTheme="majorHAnsi" w:eastAsiaTheme="majorEastAsia" w:hAnsiTheme="majorHAnsi" w:cstheme="majorBidi"/>
      <w:b/>
      <w:bCs/>
    </w:rPr>
  </w:style>
  <w:style w:type="paragraph" w:styleId="11">
    <w:name w:val="index 1"/>
    <w:basedOn w:val="a1"/>
    <w:next w:val="a1"/>
    <w:autoRedefine/>
    <w:uiPriority w:val="99"/>
    <w:semiHidden/>
    <w:unhideWhenUsed/>
    <w:qFormat/>
  </w:style>
  <w:style w:type="paragraph" w:styleId="affe">
    <w:name w:val="Subtitle"/>
    <w:basedOn w:val="a1"/>
    <w:next w:val="a1"/>
    <w:link w:val="afff"/>
    <w:uiPriority w:val="11"/>
    <w:qFormat/>
    <w:pPr>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5">
    <w:name w:val="List Number 5"/>
    <w:basedOn w:val="a1"/>
    <w:uiPriority w:val="99"/>
    <w:semiHidden/>
    <w:unhideWhenUsed/>
    <w:qFormat/>
    <w:pPr>
      <w:numPr>
        <w:numId w:val="10"/>
      </w:numPr>
      <w:contextualSpacing/>
    </w:pPr>
  </w:style>
  <w:style w:type="paragraph" w:styleId="afff0">
    <w:name w:val="List"/>
    <w:basedOn w:val="a1"/>
    <w:uiPriority w:val="99"/>
    <w:semiHidden/>
    <w:unhideWhenUsed/>
    <w:qFormat/>
    <w:pPr>
      <w:ind w:left="200" w:hangingChars="200" w:hanging="200"/>
      <w:contextualSpacing/>
    </w:pPr>
  </w:style>
  <w:style w:type="paragraph" w:styleId="afff1">
    <w:name w:val="footnote text"/>
    <w:basedOn w:val="a1"/>
    <w:link w:val="afff2"/>
    <w:uiPriority w:val="99"/>
    <w:semiHidden/>
    <w:unhideWhenUsed/>
    <w:qFormat/>
    <w:pPr>
      <w:snapToGrid w:val="0"/>
      <w:jc w:val="left"/>
    </w:pPr>
    <w:rPr>
      <w:sz w:val="18"/>
      <w:szCs w:val="18"/>
    </w:rPr>
  </w:style>
  <w:style w:type="paragraph" w:styleId="TOC6">
    <w:name w:val="toc 6"/>
    <w:basedOn w:val="a1"/>
    <w:next w:val="a1"/>
    <w:autoRedefine/>
    <w:uiPriority w:val="39"/>
    <w:semiHidden/>
    <w:unhideWhenUsed/>
    <w:qFormat/>
    <w:pPr>
      <w:ind w:leftChars="1000" w:left="2100"/>
    </w:pPr>
  </w:style>
  <w:style w:type="paragraph" w:styleId="55">
    <w:name w:val="List 5"/>
    <w:basedOn w:val="a1"/>
    <w:uiPriority w:val="99"/>
    <w:semiHidden/>
    <w:unhideWhenUsed/>
    <w:qFormat/>
    <w:pPr>
      <w:ind w:leftChars="800" w:left="100" w:hangingChars="200" w:hanging="200"/>
      <w:contextualSpacing/>
    </w:pPr>
  </w:style>
  <w:style w:type="paragraph" w:styleId="37">
    <w:name w:val="Body Text Indent 3"/>
    <w:basedOn w:val="a1"/>
    <w:link w:val="38"/>
    <w:uiPriority w:val="99"/>
    <w:semiHidden/>
    <w:unhideWhenUsed/>
    <w:qFormat/>
    <w:pPr>
      <w:spacing w:after="120"/>
      <w:ind w:leftChars="200" w:left="420"/>
    </w:pPr>
    <w:rPr>
      <w:sz w:val="16"/>
      <w:szCs w:val="16"/>
    </w:rPr>
  </w:style>
  <w:style w:type="paragraph" w:styleId="71">
    <w:name w:val="index 7"/>
    <w:basedOn w:val="a1"/>
    <w:next w:val="a1"/>
    <w:autoRedefine/>
    <w:uiPriority w:val="99"/>
    <w:semiHidden/>
    <w:unhideWhenUsed/>
    <w:qFormat/>
    <w:pPr>
      <w:ind w:leftChars="1200" w:left="1200"/>
    </w:pPr>
  </w:style>
  <w:style w:type="paragraph" w:styleId="91">
    <w:name w:val="index 9"/>
    <w:basedOn w:val="a1"/>
    <w:next w:val="a1"/>
    <w:autoRedefine/>
    <w:uiPriority w:val="99"/>
    <w:semiHidden/>
    <w:unhideWhenUsed/>
    <w:qFormat/>
    <w:pPr>
      <w:ind w:leftChars="1600" w:left="1600"/>
    </w:pPr>
  </w:style>
  <w:style w:type="paragraph" w:styleId="afff3">
    <w:name w:val="table of figures"/>
    <w:basedOn w:val="a1"/>
    <w:next w:val="a1"/>
    <w:uiPriority w:val="99"/>
    <w:semiHidden/>
    <w:unhideWhenUsed/>
    <w:qFormat/>
    <w:pPr>
      <w:ind w:leftChars="200" w:left="200" w:hangingChars="200" w:hanging="200"/>
    </w:pPr>
  </w:style>
  <w:style w:type="paragraph" w:styleId="TOC2">
    <w:name w:val="toc 2"/>
    <w:basedOn w:val="a1"/>
    <w:next w:val="a1"/>
    <w:autoRedefine/>
    <w:uiPriority w:val="39"/>
    <w:semiHidden/>
    <w:unhideWhenUsed/>
    <w:qFormat/>
    <w:pPr>
      <w:ind w:leftChars="200" w:left="420"/>
    </w:pPr>
  </w:style>
  <w:style w:type="paragraph" w:styleId="TOC9">
    <w:name w:val="toc 9"/>
    <w:basedOn w:val="a1"/>
    <w:next w:val="a1"/>
    <w:autoRedefine/>
    <w:uiPriority w:val="39"/>
    <w:semiHidden/>
    <w:unhideWhenUsed/>
    <w:qFormat/>
    <w:pPr>
      <w:ind w:leftChars="1600" w:left="3360"/>
    </w:pPr>
  </w:style>
  <w:style w:type="paragraph" w:styleId="26">
    <w:name w:val="Body Text 2"/>
    <w:basedOn w:val="a1"/>
    <w:link w:val="27"/>
    <w:uiPriority w:val="99"/>
    <w:semiHidden/>
    <w:unhideWhenUsed/>
    <w:qFormat/>
    <w:pPr>
      <w:spacing w:after="120" w:line="480" w:lineRule="auto"/>
    </w:pPr>
  </w:style>
  <w:style w:type="paragraph" w:styleId="45">
    <w:name w:val="List 4"/>
    <w:basedOn w:val="a1"/>
    <w:uiPriority w:val="99"/>
    <w:semiHidden/>
    <w:unhideWhenUsed/>
    <w:qFormat/>
    <w:pPr>
      <w:ind w:leftChars="600" w:left="100" w:hangingChars="200" w:hanging="200"/>
      <w:contextualSpacing/>
    </w:pPr>
  </w:style>
  <w:style w:type="paragraph" w:styleId="28">
    <w:name w:val="List Continue 2"/>
    <w:basedOn w:val="a1"/>
    <w:uiPriority w:val="99"/>
    <w:semiHidden/>
    <w:unhideWhenUsed/>
    <w:qFormat/>
    <w:pPr>
      <w:spacing w:after="120"/>
      <w:ind w:leftChars="400" w:left="840"/>
      <w:contextualSpacing/>
    </w:pPr>
  </w:style>
  <w:style w:type="paragraph" w:styleId="afff4">
    <w:name w:val="Message Header"/>
    <w:basedOn w:val="a1"/>
    <w:link w:val="afff5"/>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HTML1">
    <w:name w:val="HTML Preformatted"/>
    <w:basedOn w:val="a1"/>
    <w:link w:val="HTML2"/>
    <w:uiPriority w:val="99"/>
    <w:semiHidden/>
    <w:unhideWhenUsed/>
    <w:qFormat/>
    <w:rPr>
      <w:rFonts w:ascii="Courier New" w:hAnsi="Courier New" w:cs="Courier New"/>
      <w:sz w:val="20"/>
      <w:szCs w:val="20"/>
    </w:rPr>
  </w:style>
  <w:style w:type="paragraph" w:styleId="afff6">
    <w:name w:val="Normal (Web)"/>
    <w:basedOn w:val="a1"/>
    <w:uiPriority w:val="99"/>
    <w:unhideWhenUsed/>
    <w:qFormat/>
    <w:pPr>
      <w:widowControl/>
      <w:spacing w:before="100" w:beforeAutospacing="1" w:after="100" w:afterAutospacing="1"/>
      <w:jc w:val="left"/>
    </w:pPr>
    <w:rPr>
      <w:rFonts w:ascii="宋体" w:hAnsi="宋体" w:cs="宋体"/>
      <w:kern w:val="0"/>
      <w:sz w:val="24"/>
    </w:rPr>
  </w:style>
  <w:style w:type="paragraph" w:styleId="39">
    <w:name w:val="List Continue 3"/>
    <w:basedOn w:val="a1"/>
    <w:uiPriority w:val="99"/>
    <w:semiHidden/>
    <w:unhideWhenUsed/>
    <w:qFormat/>
    <w:pPr>
      <w:spacing w:after="120"/>
      <w:ind w:leftChars="600" w:left="1260"/>
      <w:contextualSpacing/>
    </w:pPr>
  </w:style>
  <w:style w:type="paragraph" w:styleId="29">
    <w:name w:val="index 2"/>
    <w:basedOn w:val="a1"/>
    <w:next w:val="a1"/>
    <w:autoRedefine/>
    <w:uiPriority w:val="99"/>
    <w:semiHidden/>
    <w:unhideWhenUsed/>
    <w:qFormat/>
    <w:pPr>
      <w:ind w:leftChars="200" w:left="200"/>
    </w:pPr>
  </w:style>
  <w:style w:type="paragraph" w:styleId="afff7">
    <w:name w:val="Title"/>
    <w:basedOn w:val="a1"/>
    <w:next w:val="a1"/>
    <w:link w:val="afff8"/>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ff9">
    <w:name w:val="annotation subject"/>
    <w:basedOn w:val="af2"/>
    <w:next w:val="af2"/>
    <w:link w:val="afffa"/>
    <w:uiPriority w:val="99"/>
    <w:semiHidden/>
    <w:unhideWhenUsed/>
    <w:qFormat/>
    <w:rPr>
      <w:rFonts w:eastAsia="宋体" w:cs="Times New Roman"/>
      <w:b/>
      <w:bCs/>
      <w:szCs w:val="24"/>
    </w:rPr>
  </w:style>
  <w:style w:type="paragraph" w:styleId="afffb">
    <w:name w:val="Body Text First Indent"/>
    <w:basedOn w:val="af8"/>
    <w:link w:val="afffc"/>
    <w:uiPriority w:val="99"/>
    <w:semiHidden/>
    <w:unhideWhenUsed/>
    <w:qFormat/>
    <w:pPr>
      <w:ind w:firstLineChars="100" w:firstLine="420"/>
    </w:pPr>
    <w:rPr>
      <w:rFonts w:cs="Times New Roman"/>
      <w:szCs w:val="24"/>
    </w:rPr>
  </w:style>
  <w:style w:type="paragraph" w:styleId="2a">
    <w:name w:val="Body Text First Indent 2"/>
    <w:basedOn w:val="afa"/>
    <w:link w:val="2b"/>
    <w:uiPriority w:val="99"/>
    <w:semiHidden/>
    <w:unhideWhenUsed/>
    <w:qFormat/>
    <w:pPr>
      <w:ind w:firstLineChars="200" w:firstLine="420"/>
    </w:pPr>
  </w:style>
  <w:style w:type="table" w:styleId="afffd">
    <w:name w:val="Table Grid"/>
    <w:basedOn w:val="a3"/>
    <w:uiPriority w:val="39"/>
    <w:qFormat/>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annotation reference"/>
    <w:basedOn w:val="a2"/>
    <w:uiPriority w:val="99"/>
    <w:semiHidden/>
    <w:unhideWhenUsed/>
    <w:qFormat/>
    <w:rPr>
      <w:sz w:val="21"/>
      <w:szCs w:val="21"/>
    </w:rPr>
  </w:style>
  <w:style w:type="character" w:customStyle="1" w:styleId="aff5">
    <w:name w:val="批注框文本 字符"/>
    <w:basedOn w:val="a2"/>
    <w:link w:val="aff4"/>
    <w:uiPriority w:val="99"/>
    <w:semiHidden/>
    <w:qFormat/>
    <w:rPr>
      <w:rFonts w:ascii="Times New Roman" w:eastAsia="宋体" w:hAnsi="Times New Roman" w:cs="Times New Roman"/>
      <w:sz w:val="18"/>
      <w:szCs w:val="18"/>
      <w:lang w:bidi="ar-SA"/>
    </w:rPr>
  </w:style>
  <w:style w:type="character" w:customStyle="1" w:styleId="aff">
    <w:name w:val="纯文本 字符"/>
    <w:link w:val="afe"/>
    <w:qFormat/>
    <w:rPr>
      <w:rFonts w:ascii="宋体" w:eastAsia="宋体" w:hAnsi="Courier New" w:cs="Times New Roman"/>
      <w:kern w:val="0"/>
      <w:sz w:val="20"/>
      <w:szCs w:val="21"/>
    </w:rPr>
  </w:style>
  <w:style w:type="character" w:customStyle="1" w:styleId="Char">
    <w:name w:val="纯文本 Char"/>
    <w:basedOn w:val="a2"/>
    <w:uiPriority w:val="99"/>
    <w:semiHidden/>
    <w:qFormat/>
    <w:rPr>
      <w:rFonts w:ascii="宋体" w:eastAsia="宋体" w:hAnsi="Courier New" w:cs="Courier New"/>
      <w:szCs w:val="21"/>
      <w:lang w:bidi="ar-SA"/>
    </w:rPr>
  </w:style>
  <w:style w:type="paragraph" w:styleId="affff">
    <w:name w:val="List Paragraph"/>
    <w:basedOn w:val="a1"/>
    <w:uiPriority w:val="34"/>
    <w:qFormat/>
    <w:pPr>
      <w:ind w:firstLineChars="200" w:firstLine="420"/>
    </w:pPr>
  </w:style>
  <w:style w:type="character" w:customStyle="1" w:styleId="32">
    <w:name w:val="标题 3 字符"/>
    <w:basedOn w:val="a2"/>
    <w:link w:val="31"/>
    <w:uiPriority w:val="9"/>
    <w:qFormat/>
    <w:rPr>
      <w:rFonts w:ascii="Times New Roman" w:eastAsia="楷体" w:hAnsi="Times New Roman" w:cs="Times New Roman"/>
      <w:color w:val="000000" w:themeColor="text1"/>
      <w:szCs w:val="22"/>
      <w:lang w:bidi="ar-SA"/>
    </w:rPr>
  </w:style>
  <w:style w:type="character" w:customStyle="1" w:styleId="af3">
    <w:name w:val="批注文字 字符"/>
    <w:basedOn w:val="a2"/>
    <w:link w:val="af2"/>
    <w:uiPriority w:val="99"/>
    <w:qFormat/>
    <w:rPr>
      <w:rFonts w:ascii="Times New Roman" w:hAnsi="Times New Roman"/>
      <w:szCs w:val="22"/>
      <w:lang w:bidi="ar-SA"/>
    </w:rPr>
  </w:style>
  <w:style w:type="paragraph" w:styleId="affff0">
    <w:name w:val="No Spacing"/>
    <w:uiPriority w:val="1"/>
    <w:qFormat/>
    <w:pPr>
      <w:widowControl w:val="0"/>
      <w:jc w:val="both"/>
    </w:pPr>
    <w:rPr>
      <w:rFonts w:ascii="Times New Roman" w:eastAsia="宋体" w:hAnsi="Times New Roman" w:cs="Times New Roman"/>
      <w:kern w:val="2"/>
      <w:sz w:val="21"/>
      <w:szCs w:val="24"/>
    </w:rPr>
  </w:style>
  <w:style w:type="character" w:customStyle="1" w:styleId="affa">
    <w:name w:val="页眉 字符"/>
    <w:basedOn w:val="a2"/>
    <w:link w:val="aff9"/>
    <w:uiPriority w:val="99"/>
    <w:qFormat/>
    <w:rPr>
      <w:rFonts w:ascii="Times New Roman" w:eastAsia="宋体" w:hAnsi="Times New Roman" w:cs="Times New Roman"/>
      <w:sz w:val="18"/>
      <w:szCs w:val="18"/>
      <w:lang w:bidi="ar-SA"/>
    </w:rPr>
  </w:style>
  <w:style w:type="character" w:customStyle="1" w:styleId="aff7">
    <w:name w:val="页脚 字符"/>
    <w:basedOn w:val="a2"/>
    <w:link w:val="aff6"/>
    <w:uiPriority w:val="99"/>
    <w:qFormat/>
    <w:rPr>
      <w:rFonts w:ascii="Times New Roman" w:eastAsia="宋体" w:hAnsi="Times New Roman" w:cs="Times New Roman"/>
      <w:sz w:val="18"/>
      <w:szCs w:val="18"/>
      <w:lang w:bidi="ar-SA"/>
    </w:rPr>
  </w:style>
  <w:style w:type="character" w:customStyle="1" w:styleId="af9">
    <w:name w:val="正文文本 字符"/>
    <w:basedOn w:val="a2"/>
    <w:link w:val="af8"/>
    <w:qFormat/>
    <w:rPr>
      <w:rFonts w:ascii="Times New Roman" w:eastAsia="宋体" w:hAnsi="Times New Roman" w:cs="宋体"/>
      <w:szCs w:val="22"/>
      <w:lang w:bidi="ar-SA"/>
    </w:rPr>
  </w:style>
  <w:style w:type="character" w:customStyle="1" w:styleId="HTML0">
    <w:name w:val="HTML 地址 字符"/>
    <w:basedOn w:val="a2"/>
    <w:link w:val="HTML"/>
    <w:uiPriority w:val="99"/>
    <w:semiHidden/>
    <w:qFormat/>
    <w:rPr>
      <w:rFonts w:ascii="Times New Roman" w:eastAsia="宋体" w:hAnsi="Times New Roman" w:cs="Times New Roman"/>
      <w:i/>
      <w:iCs/>
      <w:kern w:val="2"/>
      <w:sz w:val="21"/>
      <w:szCs w:val="24"/>
    </w:rPr>
  </w:style>
  <w:style w:type="character" w:customStyle="1" w:styleId="HTML2">
    <w:name w:val="HTML 预设格式 字符"/>
    <w:basedOn w:val="a2"/>
    <w:link w:val="HTML1"/>
    <w:uiPriority w:val="99"/>
    <w:semiHidden/>
    <w:qFormat/>
    <w:rPr>
      <w:rFonts w:ascii="Courier New" w:eastAsia="宋体" w:hAnsi="Courier New" w:cs="Courier New"/>
      <w:kern w:val="2"/>
    </w:rPr>
  </w:style>
  <w:style w:type="character" w:customStyle="1" w:styleId="10">
    <w:name w:val="标题 1 字符"/>
    <w:basedOn w:val="a2"/>
    <w:link w:val="1"/>
    <w:uiPriority w:val="9"/>
    <w:qFormat/>
    <w:rsid w:val="003844D7"/>
    <w:rPr>
      <w:rFonts w:ascii="Times New Roman" w:eastAsia="黑体" w:hAnsi="Times New Roman" w:cs="Times New Roman"/>
      <w:bCs/>
      <w:kern w:val="44"/>
      <w:sz w:val="32"/>
      <w:szCs w:val="44"/>
    </w:rPr>
  </w:style>
  <w:style w:type="paragraph" w:customStyle="1" w:styleId="TOC10">
    <w:name w:val="TOC 标题1"/>
    <w:basedOn w:val="1"/>
    <w:next w:val="a1"/>
    <w:uiPriority w:val="39"/>
    <w:semiHidden/>
    <w:unhideWhenUsed/>
    <w:qFormat/>
    <w:pPr>
      <w:outlineLvl w:val="9"/>
    </w:pPr>
  </w:style>
  <w:style w:type="character" w:customStyle="1" w:styleId="afff8">
    <w:name w:val="标题 字符"/>
    <w:basedOn w:val="a2"/>
    <w:link w:val="afff7"/>
    <w:uiPriority w:val="10"/>
    <w:qFormat/>
    <w:rPr>
      <w:rFonts w:asciiTheme="majorHAnsi" w:eastAsiaTheme="majorEastAsia" w:hAnsiTheme="majorHAnsi" w:cstheme="majorBidi"/>
      <w:b/>
      <w:bCs/>
      <w:kern w:val="2"/>
      <w:sz w:val="32"/>
      <w:szCs w:val="32"/>
    </w:rPr>
  </w:style>
  <w:style w:type="character" w:customStyle="1" w:styleId="22">
    <w:name w:val="标题 2 字符"/>
    <w:basedOn w:val="a2"/>
    <w:link w:val="21"/>
    <w:uiPriority w:val="9"/>
    <w:qFormat/>
    <w:rsid w:val="005C6FDD"/>
    <w:rPr>
      <w:rFonts w:ascii="Times New Roman" w:eastAsia="黑体" w:hAnsi="Times New Roman" w:cstheme="majorBidi"/>
      <w:bCs/>
      <w:kern w:val="2"/>
      <w:sz w:val="21"/>
      <w:szCs w:val="32"/>
    </w:rPr>
  </w:style>
  <w:style w:type="character" w:customStyle="1" w:styleId="42">
    <w:name w:val="标题 4 字符"/>
    <w:basedOn w:val="a2"/>
    <w:link w:val="41"/>
    <w:uiPriority w:val="9"/>
    <w:semiHidden/>
    <w:qFormat/>
    <w:rPr>
      <w:rFonts w:asciiTheme="majorHAnsi" w:eastAsiaTheme="majorEastAsia" w:hAnsiTheme="majorHAnsi" w:cstheme="majorBidi"/>
      <w:b/>
      <w:bCs/>
      <w:kern w:val="2"/>
      <w:sz w:val="28"/>
      <w:szCs w:val="28"/>
    </w:rPr>
  </w:style>
  <w:style w:type="character" w:customStyle="1" w:styleId="52">
    <w:name w:val="标题 5 字符"/>
    <w:basedOn w:val="a2"/>
    <w:link w:val="51"/>
    <w:uiPriority w:val="9"/>
    <w:semiHidden/>
    <w:qFormat/>
    <w:rPr>
      <w:rFonts w:ascii="Times New Roman" w:eastAsia="宋体" w:hAnsi="Times New Roman" w:cs="Times New Roman"/>
      <w:b/>
      <w:bCs/>
      <w:kern w:val="2"/>
      <w:sz w:val="28"/>
      <w:szCs w:val="28"/>
    </w:rPr>
  </w:style>
  <w:style w:type="character" w:customStyle="1" w:styleId="60">
    <w:name w:val="标题 6 字符"/>
    <w:basedOn w:val="a2"/>
    <w:link w:val="6"/>
    <w:uiPriority w:val="9"/>
    <w:semiHidden/>
    <w:qFormat/>
    <w:rPr>
      <w:rFonts w:asciiTheme="majorHAnsi" w:eastAsiaTheme="majorEastAsia" w:hAnsiTheme="majorHAnsi" w:cstheme="majorBidi"/>
      <w:b/>
      <w:bCs/>
      <w:kern w:val="2"/>
      <w:sz w:val="24"/>
      <w:szCs w:val="24"/>
    </w:rPr>
  </w:style>
  <w:style w:type="character" w:customStyle="1" w:styleId="70">
    <w:name w:val="标题 7 字符"/>
    <w:basedOn w:val="a2"/>
    <w:link w:val="7"/>
    <w:uiPriority w:val="9"/>
    <w:semiHidden/>
    <w:qFormat/>
    <w:rPr>
      <w:rFonts w:ascii="Times New Roman" w:eastAsia="宋体" w:hAnsi="Times New Roman" w:cs="Times New Roman"/>
      <w:b/>
      <w:bCs/>
      <w:kern w:val="2"/>
      <w:sz w:val="24"/>
      <w:szCs w:val="24"/>
    </w:rPr>
  </w:style>
  <w:style w:type="character" w:customStyle="1" w:styleId="80">
    <w:name w:val="标题 8 字符"/>
    <w:basedOn w:val="a2"/>
    <w:link w:val="8"/>
    <w:uiPriority w:val="9"/>
    <w:semiHidden/>
    <w:qFormat/>
    <w:rPr>
      <w:rFonts w:asciiTheme="majorHAnsi" w:eastAsiaTheme="majorEastAsia" w:hAnsiTheme="majorHAnsi" w:cstheme="majorBidi"/>
      <w:kern w:val="2"/>
      <w:sz w:val="24"/>
      <w:szCs w:val="24"/>
    </w:rPr>
  </w:style>
  <w:style w:type="character" w:customStyle="1" w:styleId="90">
    <w:name w:val="标题 9 字符"/>
    <w:basedOn w:val="a2"/>
    <w:link w:val="9"/>
    <w:uiPriority w:val="9"/>
    <w:semiHidden/>
    <w:qFormat/>
    <w:rPr>
      <w:rFonts w:asciiTheme="majorHAnsi" w:eastAsiaTheme="majorEastAsia" w:hAnsiTheme="majorHAnsi" w:cstheme="majorBidi"/>
      <w:kern w:val="2"/>
      <w:sz w:val="21"/>
      <w:szCs w:val="21"/>
    </w:rPr>
  </w:style>
  <w:style w:type="character" w:customStyle="1" w:styleId="af5">
    <w:name w:val="称呼 字符"/>
    <w:basedOn w:val="a2"/>
    <w:link w:val="af4"/>
    <w:uiPriority w:val="99"/>
    <w:semiHidden/>
    <w:qFormat/>
    <w:rPr>
      <w:rFonts w:ascii="Times New Roman" w:eastAsia="宋体" w:hAnsi="Times New Roman" w:cs="Times New Roman"/>
      <w:kern w:val="2"/>
      <w:sz w:val="21"/>
      <w:szCs w:val="24"/>
    </w:rPr>
  </w:style>
  <w:style w:type="character" w:customStyle="1" w:styleId="ab">
    <w:name w:val="电子邮件签名 字符"/>
    <w:basedOn w:val="a2"/>
    <w:link w:val="aa"/>
    <w:uiPriority w:val="99"/>
    <w:semiHidden/>
    <w:qFormat/>
    <w:rPr>
      <w:rFonts w:ascii="Times New Roman" w:eastAsia="宋体" w:hAnsi="Times New Roman" w:cs="Times New Roman"/>
      <w:kern w:val="2"/>
      <w:sz w:val="21"/>
      <w:szCs w:val="24"/>
    </w:rPr>
  </w:style>
  <w:style w:type="character" w:customStyle="1" w:styleId="afff">
    <w:name w:val="副标题 字符"/>
    <w:basedOn w:val="a2"/>
    <w:link w:val="affe"/>
    <w:uiPriority w:val="11"/>
    <w:qFormat/>
    <w:rPr>
      <w:b/>
      <w:bCs/>
      <w:kern w:val="28"/>
      <w:sz w:val="32"/>
      <w:szCs w:val="32"/>
    </w:rPr>
  </w:style>
  <w:style w:type="character" w:customStyle="1" w:styleId="a6">
    <w:name w:val="宏文本 字符"/>
    <w:basedOn w:val="a2"/>
    <w:link w:val="a5"/>
    <w:uiPriority w:val="99"/>
    <w:semiHidden/>
    <w:qFormat/>
    <w:rPr>
      <w:rFonts w:ascii="Courier New" w:eastAsia="宋体" w:hAnsi="Courier New" w:cs="Courier New"/>
      <w:kern w:val="2"/>
      <w:sz w:val="24"/>
      <w:szCs w:val="24"/>
    </w:rPr>
  </w:style>
  <w:style w:type="character" w:customStyle="1" w:styleId="afff2">
    <w:name w:val="脚注文本 字符"/>
    <w:basedOn w:val="a2"/>
    <w:link w:val="afff1"/>
    <w:uiPriority w:val="99"/>
    <w:semiHidden/>
    <w:qFormat/>
    <w:rPr>
      <w:rFonts w:ascii="Times New Roman" w:eastAsia="宋体" w:hAnsi="Times New Roman" w:cs="Times New Roman"/>
      <w:kern w:val="2"/>
      <w:sz w:val="18"/>
      <w:szCs w:val="18"/>
    </w:rPr>
  </w:style>
  <w:style w:type="character" w:customStyle="1" w:styleId="af7">
    <w:name w:val="结束语 字符"/>
    <w:basedOn w:val="a2"/>
    <w:link w:val="af6"/>
    <w:uiPriority w:val="99"/>
    <w:semiHidden/>
    <w:qFormat/>
    <w:rPr>
      <w:rFonts w:ascii="Times New Roman" w:eastAsia="宋体" w:hAnsi="Times New Roman" w:cs="Times New Roman"/>
      <w:kern w:val="2"/>
      <w:sz w:val="21"/>
      <w:szCs w:val="24"/>
    </w:rPr>
  </w:style>
  <w:style w:type="paragraph" w:styleId="affff1">
    <w:name w:val="Intense Quote"/>
    <w:basedOn w:val="a1"/>
    <w:next w:val="a1"/>
    <w:link w:val="affff2"/>
    <w:uiPriority w:val="99"/>
    <w:semiHidden/>
    <w:unhideWhenUsed/>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2">
    <w:name w:val="明显引用 字符"/>
    <w:basedOn w:val="a2"/>
    <w:link w:val="affff1"/>
    <w:uiPriority w:val="99"/>
    <w:semiHidden/>
    <w:qFormat/>
    <w:rPr>
      <w:rFonts w:ascii="Times New Roman" w:eastAsia="宋体" w:hAnsi="Times New Roman" w:cs="Times New Roman"/>
      <w:i/>
      <w:iCs/>
      <w:color w:val="4F81BD" w:themeColor="accent1"/>
      <w:kern w:val="2"/>
      <w:sz w:val="21"/>
      <w:szCs w:val="24"/>
    </w:rPr>
  </w:style>
  <w:style w:type="character" w:customStyle="1" w:styleId="afffa">
    <w:name w:val="批注主题 字符"/>
    <w:basedOn w:val="af3"/>
    <w:link w:val="afff9"/>
    <w:uiPriority w:val="99"/>
    <w:semiHidden/>
    <w:qFormat/>
    <w:rPr>
      <w:rFonts w:ascii="Times New Roman" w:eastAsia="宋体" w:hAnsi="Times New Roman" w:cs="Times New Roman"/>
      <w:b/>
      <w:bCs/>
      <w:kern w:val="2"/>
      <w:sz w:val="21"/>
      <w:szCs w:val="24"/>
      <w:lang w:bidi="ar-SA"/>
    </w:rPr>
  </w:style>
  <w:style w:type="character" w:customStyle="1" w:styleId="affc">
    <w:name w:val="签名 字符"/>
    <w:basedOn w:val="a2"/>
    <w:link w:val="affb"/>
    <w:uiPriority w:val="99"/>
    <w:semiHidden/>
    <w:qFormat/>
    <w:rPr>
      <w:rFonts w:ascii="Times New Roman" w:eastAsia="宋体" w:hAnsi="Times New Roman" w:cs="Times New Roman"/>
      <w:kern w:val="2"/>
      <w:sz w:val="21"/>
      <w:szCs w:val="24"/>
    </w:rPr>
  </w:style>
  <w:style w:type="character" w:customStyle="1" w:styleId="aff1">
    <w:name w:val="日期 字符"/>
    <w:basedOn w:val="a2"/>
    <w:link w:val="aff0"/>
    <w:uiPriority w:val="99"/>
    <w:semiHidden/>
    <w:qFormat/>
    <w:rPr>
      <w:rFonts w:ascii="Times New Roman" w:eastAsia="宋体" w:hAnsi="Times New Roman" w:cs="Times New Roman"/>
      <w:kern w:val="2"/>
      <w:sz w:val="21"/>
      <w:szCs w:val="24"/>
    </w:rPr>
  </w:style>
  <w:style w:type="paragraph" w:customStyle="1" w:styleId="12">
    <w:name w:val="书目1"/>
    <w:basedOn w:val="a1"/>
    <w:next w:val="a1"/>
    <w:uiPriority w:val="37"/>
    <w:semiHidden/>
    <w:unhideWhenUsed/>
    <w:qFormat/>
  </w:style>
  <w:style w:type="character" w:customStyle="1" w:styleId="aff3">
    <w:name w:val="尾注文本 字符"/>
    <w:basedOn w:val="a2"/>
    <w:link w:val="aff2"/>
    <w:uiPriority w:val="99"/>
    <w:semiHidden/>
    <w:qFormat/>
    <w:rPr>
      <w:rFonts w:ascii="Times New Roman" w:eastAsia="宋体" w:hAnsi="Times New Roman" w:cs="Times New Roman"/>
      <w:kern w:val="2"/>
      <w:sz w:val="21"/>
      <w:szCs w:val="24"/>
    </w:rPr>
  </w:style>
  <w:style w:type="character" w:customStyle="1" w:styleId="af0">
    <w:name w:val="文档结构图 字符"/>
    <w:basedOn w:val="a2"/>
    <w:link w:val="af"/>
    <w:uiPriority w:val="99"/>
    <w:semiHidden/>
    <w:qFormat/>
    <w:rPr>
      <w:rFonts w:ascii="Microsoft YaHei UI" w:eastAsia="Microsoft YaHei UI" w:hAnsi="Times New Roman" w:cs="Times New Roman"/>
      <w:kern w:val="2"/>
      <w:sz w:val="18"/>
      <w:szCs w:val="18"/>
    </w:rPr>
  </w:style>
  <w:style w:type="character" w:customStyle="1" w:styleId="afff5">
    <w:name w:val="信息标题 字符"/>
    <w:basedOn w:val="a2"/>
    <w:link w:val="afff4"/>
    <w:uiPriority w:val="99"/>
    <w:semiHidden/>
    <w:qFormat/>
    <w:rPr>
      <w:rFonts w:asciiTheme="majorHAnsi" w:eastAsiaTheme="majorEastAsia" w:hAnsiTheme="majorHAnsi" w:cstheme="majorBidi"/>
      <w:kern w:val="2"/>
      <w:sz w:val="24"/>
      <w:szCs w:val="24"/>
      <w:shd w:val="pct20" w:color="auto" w:fill="auto"/>
    </w:rPr>
  </w:style>
  <w:style w:type="paragraph" w:styleId="affff3">
    <w:name w:val="Quote"/>
    <w:basedOn w:val="a1"/>
    <w:next w:val="a1"/>
    <w:link w:val="affff4"/>
    <w:uiPriority w:val="99"/>
    <w:semiHidden/>
    <w:unhideWhenUsed/>
    <w:qFormat/>
    <w:pPr>
      <w:spacing w:before="200" w:after="160"/>
      <w:ind w:left="864" w:right="864"/>
      <w:jc w:val="center"/>
    </w:pPr>
    <w:rPr>
      <w:i/>
      <w:iCs/>
      <w:color w:val="404040" w:themeColor="text1" w:themeTint="BF"/>
    </w:rPr>
  </w:style>
  <w:style w:type="character" w:customStyle="1" w:styleId="affff4">
    <w:name w:val="引用 字符"/>
    <w:basedOn w:val="a2"/>
    <w:link w:val="affff3"/>
    <w:uiPriority w:val="99"/>
    <w:semiHidden/>
    <w:qFormat/>
    <w:rPr>
      <w:rFonts w:ascii="Times New Roman" w:eastAsia="宋体" w:hAnsi="Times New Roman" w:cs="Times New Roman"/>
      <w:i/>
      <w:iCs/>
      <w:color w:val="404040" w:themeColor="text1" w:themeTint="BF"/>
      <w:kern w:val="2"/>
      <w:sz w:val="21"/>
      <w:szCs w:val="24"/>
    </w:rPr>
  </w:style>
  <w:style w:type="character" w:customStyle="1" w:styleId="27">
    <w:name w:val="正文文本 2 字符"/>
    <w:basedOn w:val="a2"/>
    <w:link w:val="26"/>
    <w:uiPriority w:val="99"/>
    <w:semiHidden/>
    <w:qFormat/>
    <w:rPr>
      <w:rFonts w:ascii="Times New Roman" w:eastAsia="宋体" w:hAnsi="Times New Roman" w:cs="Times New Roman"/>
      <w:kern w:val="2"/>
      <w:sz w:val="21"/>
      <w:szCs w:val="24"/>
    </w:rPr>
  </w:style>
  <w:style w:type="character" w:customStyle="1" w:styleId="35">
    <w:name w:val="正文文本 3 字符"/>
    <w:basedOn w:val="a2"/>
    <w:link w:val="34"/>
    <w:uiPriority w:val="99"/>
    <w:semiHidden/>
    <w:qFormat/>
    <w:rPr>
      <w:rFonts w:ascii="Times New Roman" w:eastAsia="宋体" w:hAnsi="Times New Roman" w:cs="Times New Roman"/>
      <w:kern w:val="2"/>
      <w:sz w:val="16"/>
      <w:szCs w:val="16"/>
    </w:rPr>
  </w:style>
  <w:style w:type="character" w:customStyle="1" w:styleId="afffc">
    <w:name w:val="正文文本首行缩进 字符"/>
    <w:basedOn w:val="af9"/>
    <w:link w:val="afffb"/>
    <w:uiPriority w:val="99"/>
    <w:semiHidden/>
    <w:qFormat/>
    <w:rPr>
      <w:rFonts w:ascii="Times New Roman" w:eastAsia="宋体" w:hAnsi="Times New Roman" w:cs="Times New Roman"/>
      <w:kern w:val="2"/>
      <w:sz w:val="21"/>
      <w:szCs w:val="24"/>
      <w:lang w:bidi="ar-SA"/>
    </w:rPr>
  </w:style>
  <w:style w:type="character" w:customStyle="1" w:styleId="afb">
    <w:name w:val="正文文本缩进 字符"/>
    <w:basedOn w:val="a2"/>
    <w:link w:val="afa"/>
    <w:uiPriority w:val="99"/>
    <w:semiHidden/>
    <w:qFormat/>
    <w:rPr>
      <w:rFonts w:ascii="Times New Roman" w:eastAsia="宋体" w:hAnsi="Times New Roman" w:cs="Times New Roman"/>
      <w:kern w:val="2"/>
      <w:sz w:val="21"/>
      <w:szCs w:val="24"/>
    </w:rPr>
  </w:style>
  <w:style w:type="character" w:customStyle="1" w:styleId="2b">
    <w:name w:val="正文文本首行缩进 2 字符"/>
    <w:basedOn w:val="afb"/>
    <w:link w:val="2a"/>
    <w:uiPriority w:val="99"/>
    <w:semiHidden/>
    <w:qFormat/>
    <w:rPr>
      <w:rFonts w:ascii="Times New Roman" w:eastAsia="宋体" w:hAnsi="Times New Roman" w:cs="Times New Roman"/>
      <w:kern w:val="2"/>
      <w:sz w:val="21"/>
      <w:szCs w:val="24"/>
    </w:rPr>
  </w:style>
  <w:style w:type="character" w:customStyle="1" w:styleId="25">
    <w:name w:val="正文文本缩进 2 字符"/>
    <w:basedOn w:val="a2"/>
    <w:link w:val="24"/>
    <w:uiPriority w:val="99"/>
    <w:semiHidden/>
    <w:qFormat/>
    <w:rPr>
      <w:rFonts w:ascii="Times New Roman" w:eastAsia="宋体" w:hAnsi="Times New Roman" w:cs="Times New Roman"/>
      <w:kern w:val="2"/>
      <w:sz w:val="21"/>
      <w:szCs w:val="24"/>
    </w:rPr>
  </w:style>
  <w:style w:type="character" w:customStyle="1" w:styleId="38">
    <w:name w:val="正文文本缩进 3 字符"/>
    <w:basedOn w:val="a2"/>
    <w:link w:val="37"/>
    <w:uiPriority w:val="99"/>
    <w:semiHidden/>
    <w:qFormat/>
    <w:rPr>
      <w:rFonts w:ascii="Times New Roman" w:eastAsia="宋体" w:hAnsi="Times New Roman" w:cs="Times New Roman"/>
      <w:kern w:val="2"/>
      <w:sz w:val="16"/>
      <w:szCs w:val="16"/>
    </w:rPr>
  </w:style>
  <w:style w:type="character" w:customStyle="1" w:styleId="a9">
    <w:name w:val="注释标题 字符"/>
    <w:basedOn w:val="a2"/>
    <w:link w:val="a8"/>
    <w:uiPriority w:val="99"/>
    <w:semiHidden/>
    <w:qFormat/>
    <w:rPr>
      <w:rFonts w:ascii="Times New Roman" w:eastAsia="宋体" w:hAnsi="Times New Roman" w:cs="Times New Roman"/>
      <w:kern w:val="2"/>
      <w:sz w:val="21"/>
      <w:szCs w:val="24"/>
    </w:rPr>
  </w:style>
  <w:style w:type="character" w:customStyle="1" w:styleId="cf01">
    <w:name w:val="cf01"/>
    <w:basedOn w:val="a2"/>
    <w:rsid w:val="003844D7"/>
    <w:rPr>
      <w:rFonts w:ascii="Microsoft YaHei UI" w:eastAsia="Microsoft YaHei UI" w:hAnsi="Microsoft YaHei UI" w:hint="eastAsia"/>
      <w:sz w:val="18"/>
      <w:szCs w:val="18"/>
    </w:rPr>
  </w:style>
  <w:style w:type="paragraph" w:customStyle="1" w:styleId="Default">
    <w:name w:val="Default"/>
    <w:rsid w:val="003844D7"/>
    <w:pPr>
      <w:widowControl w:val="0"/>
      <w:autoSpaceDE w:val="0"/>
      <w:autoSpaceDN w:val="0"/>
      <w:adjustRightInd w:val="0"/>
    </w:pPr>
    <w:rPr>
      <w:rFonts w:ascii="黑体" w:eastAsia="黑体" w:cs="黑体"/>
      <w:color w:val="000000"/>
      <w:sz w:val="24"/>
      <w:szCs w:val="24"/>
      <w14:ligatures w14:val="standardContextual"/>
    </w:rPr>
  </w:style>
  <w:style w:type="paragraph" w:customStyle="1" w:styleId="MTDisplayEquation">
    <w:name w:val="MTDisplayEquation"/>
    <w:basedOn w:val="a1"/>
    <w:next w:val="a1"/>
    <w:link w:val="MTDisplayEquation0"/>
    <w:rsid w:val="003844D7"/>
    <w:pPr>
      <w:tabs>
        <w:tab w:val="center" w:pos="4160"/>
        <w:tab w:val="right" w:pos="8300"/>
      </w:tabs>
      <w:adjustRightInd w:val="0"/>
      <w:snapToGrid w:val="0"/>
    </w:pPr>
    <w:rPr>
      <w:rFonts w:asciiTheme="minorHAnsi" w:eastAsiaTheme="minorEastAsia" w:hAnsiTheme="minorHAnsi" w:cstheme="minorHAnsi"/>
      <w:szCs w:val="22"/>
      <w14:ligatures w14:val="standardContextual"/>
    </w:rPr>
  </w:style>
  <w:style w:type="character" w:customStyle="1" w:styleId="MTDisplayEquation0">
    <w:name w:val="MTDisplayEquation 字符"/>
    <w:basedOn w:val="a2"/>
    <w:link w:val="MTDisplayEquation"/>
    <w:qFormat/>
    <w:rsid w:val="003844D7"/>
    <w:rPr>
      <w:rFonts w:cstheme="minorHAnsi"/>
      <w:kern w:val="2"/>
      <w:sz w:val="21"/>
      <w:szCs w:val="22"/>
      <w14:ligatures w14:val="standardContextual"/>
    </w:rPr>
  </w:style>
  <w:style w:type="paragraph" w:customStyle="1" w:styleId="affff5">
    <w:name w:val="题干"/>
    <w:basedOn w:val="a1"/>
    <w:link w:val="affff6"/>
    <w:qFormat/>
    <w:rsid w:val="00801805"/>
    <w:rPr>
      <w:rFonts w:eastAsia="楷体"/>
    </w:rPr>
  </w:style>
  <w:style w:type="character" w:customStyle="1" w:styleId="affff6">
    <w:name w:val="题干 字符"/>
    <w:basedOn w:val="a2"/>
    <w:link w:val="affff5"/>
    <w:rsid w:val="00801805"/>
    <w:rPr>
      <w:rFonts w:ascii="Times New Roman" w:eastAsia="楷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84" Type="http://schemas.openxmlformats.org/officeDocument/2006/relationships/image" Target="media/image28.wmf"/><Relationship Id="rId89" Type="http://schemas.openxmlformats.org/officeDocument/2006/relationships/image" Target="media/image33.wmf"/><Relationship Id="rId112" Type="http://schemas.microsoft.com/office/2011/relationships/people" Target="people.xml"/><Relationship Id="rId16" Type="http://schemas.openxmlformats.org/officeDocument/2006/relationships/image" Target="media/image4.png"/><Relationship Id="rId107" Type="http://schemas.openxmlformats.org/officeDocument/2006/relationships/image" Target="media/image48.wmf"/><Relationship Id="rId11" Type="http://schemas.microsoft.com/office/2016/09/relationships/commentsIds" Target="commentsIds.xml"/><Relationship Id="rId24" Type="http://schemas.openxmlformats.org/officeDocument/2006/relationships/oleObject" Target="embeddings/oleObject1.bin"/><Relationship Id="rId32" Type="http://schemas.openxmlformats.org/officeDocument/2006/relationships/image" Target="media/image17.wmf"/><Relationship Id="rId74" Type="http://schemas.openxmlformats.org/officeDocument/2006/relationships/oleObject" Target="embeddings/oleObject5.bin"/><Relationship Id="rId79" Type="http://schemas.openxmlformats.org/officeDocument/2006/relationships/image" Target="media/image23.png"/><Relationship Id="rId87" Type="http://schemas.openxmlformats.org/officeDocument/2006/relationships/image" Target="media/image31.wmf"/><Relationship Id="rId102" Type="http://schemas.openxmlformats.org/officeDocument/2006/relationships/oleObject" Target="embeddings/oleObject10.bin"/><Relationship Id="rId110" Type="http://schemas.openxmlformats.org/officeDocument/2006/relationships/image" Target="media/image51.wmf"/><Relationship Id="rId5" Type="http://schemas.openxmlformats.org/officeDocument/2006/relationships/settings" Target="settings.xml"/><Relationship Id="rId82" Type="http://schemas.openxmlformats.org/officeDocument/2006/relationships/image" Target="media/image26.jpeg"/><Relationship Id="rId90" Type="http://schemas.openxmlformats.org/officeDocument/2006/relationships/image" Target="media/image34.wmf"/><Relationship Id="rId95" Type="http://schemas.openxmlformats.org/officeDocument/2006/relationships/image" Target="media/image39.wmf"/><Relationship Id="rId19" Type="http://schemas.openxmlformats.org/officeDocument/2006/relationships/image" Target="media/image6.png"/><Relationship Id="rId14" Type="http://schemas.openxmlformats.org/officeDocument/2006/relationships/image" Target="media/image2.jpg"/><Relationship Id="rId22" Type="http://schemas.openxmlformats.org/officeDocument/2006/relationships/image" Target="media/image9.tiff"/><Relationship Id="rId27" Type="http://schemas.openxmlformats.org/officeDocument/2006/relationships/image" Target="media/image13.png"/><Relationship Id="rId30" Type="http://schemas.openxmlformats.org/officeDocument/2006/relationships/image" Target="media/image16.wmf"/><Relationship Id="rId35" Type="http://schemas.openxmlformats.org/officeDocument/2006/relationships/oleObject" Target="embeddings/oleObject4.bin"/><Relationship Id="rId77" Type="http://schemas.openxmlformats.org/officeDocument/2006/relationships/image" Target="media/image22.wmf"/><Relationship Id="rId100" Type="http://schemas.openxmlformats.org/officeDocument/2006/relationships/oleObject" Target="embeddings/oleObject9.bin"/><Relationship Id="rId105" Type="http://schemas.openxmlformats.org/officeDocument/2006/relationships/image" Target="media/image46.wmf"/><Relationship Id="rId113" Type="http://schemas.openxmlformats.org/officeDocument/2006/relationships/theme" Target="theme/theme1.xml"/><Relationship Id="rId8" Type="http://schemas.openxmlformats.org/officeDocument/2006/relationships/endnotes" Target="endnotes.xml"/><Relationship Id="rId72" Type="http://schemas.openxmlformats.org/officeDocument/2006/relationships/image" Target="media/image120.png"/><Relationship Id="rId80" Type="http://schemas.openxmlformats.org/officeDocument/2006/relationships/image" Target="media/image24.png"/><Relationship Id="rId85" Type="http://schemas.openxmlformats.org/officeDocument/2006/relationships/image" Target="media/image29.wmf"/><Relationship Id="rId93" Type="http://schemas.openxmlformats.org/officeDocument/2006/relationships/image" Target="media/image37.wmf"/><Relationship Id="rId98" Type="http://schemas.openxmlformats.org/officeDocument/2006/relationships/oleObject" Target="embeddings/oleObject8.bin"/><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image" Target="media/image5.gif"/><Relationship Id="rId25" Type="http://schemas.openxmlformats.org/officeDocument/2006/relationships/image" Target="media/image11.png"/><Relationship Id="rId33" Type="http://schemas.openxmlformats.org/officeDocument/2006/relationships/oleObject" Target="embeddings/oleObject3.bin"/><Relationship Id="rId103" Type="http://schemas.openxmlformats.org/officeDocument/2006/relationships/image" Target="media/image44.wmf"/><Relationship Id="rId108" Type="http://schemas.openxmlformats.org/officeDocument/2006/relationships/image" Target="media/image49.wmf"/><Relationship Id="rId20" Type="http://schemas.openxmlformats.org/officeDocument/2006/relationships/image" Target="media/image7.png"/><Relationship Id="rId75" Type="http://schemas.openxmlformats.org/officeDocument/2006/relationships/image" Target="media/image21.wmf"/><Relationship Id="rId83" Type="http://schemas.openxmlformats.org/officeDocument/2006/relationships/image" Target="media/image27.wmf"/><Relationship Id="rId88" Type="http://schemas.openxmlformats.org/officeDocument/2006/relationships/image" Target="media/image32.wmf"/><Relationship Id="rId91" Type="http://schemas.openxmlformats.org/officeDocument/2006/relationships/image" Target="media/image35.wmf"/><Relationship Id="rId96" Type="http://schemas.openxmlformats.org/officeDocument/2006/relationships/image" Target="media/image40.w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wmf"/><Relationship Id="rId28" Type="http://schemas.openxmlformats.org/officeDocument/2006/relationships/image" Target="media/image14.png"/><Relationship Id="rId36" Type="http://schemas.openxmlformats.org/officeDocument/2006/relationships/image" Target="media/image19.png"/><Relationship Id="rId106" Type="http://schemas.openxmlformats.org/officeDocument/2006/relationships/image" Target="media/image47.wmf"/><Relationship Id="rId10" Type="http://schemas.microsoft.com/office/2011/relationships/commentsExtended" Target="commentsExtended.xml"/><Relationship Id="rId31" Type="http://schemas.openxmlformats.org/officeDocument/2006/relationships/oleObject" Target="embeddings/oleObject2.bin"/><Relationship Id="rId73" Type="http://schemas.openxmlformats.org/officeDocument/2006/relationships/image" Target="media/image20.wmf"/><Relationship Id="rId78" Type="http://schemas.openxmlformats.org/officeDocument/2006/relationships/oleObject" Target="embeddings/oleObject7.bin"/><Relationship Id="rId81" Type="http://schemas.openxmlformats.org/officeDocument/2006/relationships/image" Target="media/image25.jpeg"/><Relationship Id="rId86"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image" Target="media/image42.wmf"/><Relationship Id="rId101" Type="http://schemas.openxmlformats.org/officeDocument/2006/relationships/image" Target="media/image43.wmf"/><Relationship Id="rId4" Type="http://schemas.openxmlformats.org/officeDocument/2006/relationships/styles" Target="styles.xml"/><Relationship Id="rId9" Type="http://schemas.openxmlformats.org/officeDocument/2006/relationships/comments" Target="comments.xml"/><Relationship Id="rId13" Type="http://schemas.openxmlformats.org/officeDocument/2006/relationships/image" Target="media/image1.gif"/><Relationship Id="rId18" Type="http://schemas.openxmlformats.org/officeDocument/2006/relationships/footer" Target="footer1.xml"/><Relationship Id="rId109" Type="http://schemas.openxmlformats.org/officeDocument/2006/relationships/image" Target="media/image50.wmf"/><Relationship Id="rId34" Type="http://schemas.openxmlformats.org/officeDocument/2006/relationships/image" Target="media/image18.wmf"/><Relationship Id="rId76" Type="http://schemas.openxmlformats.org/officeDocument/2006/relationships/oleObject" Target="embeddings/oleObject6.bin"/><Relationship Id="rId97" Type="http://schemas.openxmlformats.org/officeDocument/2006/relationships/image" Target="media/image41.wmf"/><Relationship Id="rId104" Type="http://schemas.openxmlformats.org/officeDocument/2006/relationships/image" Target="media/image45.wmf"/><Relationship Id="rId7" Type="http://schemas.openxmlformats.org/officeDocument/2006/relationships/footnotes" Target="footnotes.xml"/><Relationship Id="rId92" Type="http://schemas.openxmlformats.org/officeDocument/2006/relationships/image" Target="media/image36.wmf"/><Relationship Id="rId2" Type="http://schemas.openxmlformats.org/officeDocument/2006/relationships/customXml" Target="../customXml/item2.xml"/><Relationship Id="rId29"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9A63AC-EC57-4DA1-93E4-98978B9D9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16</Pages>
  <Words>1833</Words>
  <Characters>10454</Characters>
  <Application>Microsoft Office Word</Application>
  <DocSecurity>0</DocSecurity>
  <Lines>87</Lines>
  <Paragraphs>24</Paragraphs>
  <ScaleCrop>false</ScaleCrop>
  <Company/>
  <LinksUpToDate>false</LinksUpToDate>
  <CharactersWithSpaces>12263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徐蓓蓓</dc:creator>
  <cp:lastModifiedBy>physics</cp:lastModifiedBy>
  <cp:revision>24</cp:revision>
  <cp:lastPrinted>2024-12-20T07:47:00Z</cp:lastPrinted>
  <dcterms:created xsi:type="dcterms:W3CDTF">2025-01-16T01:47:00Z</dcterms:created>
  <dcterms:modified xsi:type="dcterms:W3CDTF">2025-03-18T12:09:00Z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2052-12.1.0.19770</vt:lpwstr>
  </property>
  <property fmtid="{D5CDD505-2E9C-101B-9397-08002B2CF9AE}" pid="4" name="ICV">
    <vt:lpwstr>2A3B3DB4EBC34E8AA29243A944FA1AD7_12</vt:lpwstr>
  </property>
  <property fmtid="{D5CDD505-2E9C-101B-9397-08002B2CF9AE}" pid="5" name="KSOTemplateDocerSaveRecord">
    <vt:lpwstr>eyJoZGlkIjoiZjFmZWIzNDg2MmIzZjExOTIzMmViNTBmYTMwYTk0ZWYiLCJ1c2VySWQiOiI2NTU4MTcyNjAifQ==</vt:lpwstr>
  </property>
</Properties>
</file>